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C42EC" w14:textId="4359B1E8" w:rsidR="00FC3EB7" w:rsidRPr="00E427DC" w:rsidRDefault="00FC3EB7" w:rsidP="00FC3EB7">
      <w:pPr>
        <w:shd w:val="clear" w:color="auto" w:fill="FBE4D5" w:themeFill="accent2" w:themeFillTint="33"/>
        <w:jc w:val="center"/>
        <w:rPr>
          <w:b/>
          <w:bCs/>
          <w:color w:val="00B050"/>
        </w:rPr>
      </w:pPr>
      <w:bookmarkStart w:id="0" w:name="_Hlk166423570"/>
      <w:r w:rsidRPr="00E427DC">
        <w:rPr>
          <w:b/>
          <w:bCs/>
          <w:color w:val="00B050"/>
        </w:rPr>
        <w:t>Chủ đề 5 : NHIỆT NÓNG CHẢY RIÊNG</w:t>
      </w:r>
    </w:p>
    <w:p w14:paraId="03302B6F" w14:textId="77777777" w:rsidR="00FC3EB7" w:rsidRPr="00E427DC" w:rsidRDefault="00FC3EB7" w:rsidP="00FC3EB7">
      <w:pPr>
        <w:spacing w:line="300" w:lineRule="auto"/>
        <w:jc w:val="both"/>
        <w:rPr>
          <w:color w:val="auto"/>
          <w:sz w:val="26"/>
          <w:szCs w:val="26"/>
        </w:rPr>
      </w:pPr>
    </w:p>
    <w:p w14:paraId="69FEF0AD" w14:textId="77777777" w:rsidR="00FC3EB7" w:rsidRPr="00E427DC" w:rsidRDefault="00FC3EB7" w:rsidP="00FC3EB7">
      <w:pPr>
        <w:spacing w:line="276" w:lineRule="auto"/>
        <w:rPr>
          <w:b/>
          <w:bCs/>
          <w:color w:val="0070C0"/>
          <w:sz w:val="26"/>
          <w:szCs w:val="26"/>
        </w:rPr>
      </w:pPr>
      <w:r w:rsidRPr="00E427DC">
        <w:rPr>
          <w:b/>
          <w:bCs/>
          <w:color w:val="0070C0"/>
          <w:sz w:val="26"/>
          <w:szCs w:val="26"/>
        </w:rPr>
        <w:t>I – TÓM TẮT LÍ THUYẾT</w:t>
      </w:r>
    </w:p>
    <w:p w14:paraId="3B7F7AE8" w14:textId="0DB721F6" w:rsidR="00FC3EB7" w:rsidRPr="00E427DC" w:rsidRDefault="00FC3EB7" w:rsidP="00961501">
      <w:pPr>
        <w:spacing w:line="276" w:lineRule="auto"/>
        <w:rPr>
          <w:b/>
          <w:bCs/>
          <w:color w:val="auto"/>
          <w:sz w:val="26"/>
          <w:szCs w:val="26"/>
        </w:rPr>
      </w:pPr>
      <w:r w:rsidRPr="00E427DC">
        <w:rPr>
          <w:b/>
          <w:bCs/>
          <w:color w:val="auto"/>
          <w:sz w:val="26"/>
          <w:szCs w:val="26"/>
        </w:rPr>
        <w:t>1. Công thức tính nhiệt lượng trong quá trình truyền nhiệt khi vật đang nóng chảy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3"/>
        <w:gridCol w:w="2196"/>
      </w:tblGrid>
      <w:tr w:rsidR="00961501" w:rsidRPr="00E427DC" w14:paraId="6A22EA85" w14:textId="77777777" w:rsidTr="00A37098">
        <w:tc>
          <w:tcPr>
            <w:tcW w:w="8005" w:type="dxa"/>
          </w:tcPr>
          <w:bookmarkEnd w:id="0"/>
          <w:p w14:paraId="6DCBF4E9" w14:textId="589BAC19" w:rsidR="00961501" w:rsidRPr="00E427DC" w:rsidRDefault="00961501" w:rsidP="00A37098">
            <w:pPr>
              <w:spacing w:line="276" w:lineRule="auto"/>
              <w:ind w:firstLine="360"/>
              <w:contextualSpacing/>
              <w:jc w:val="both"/>
              <w:rPr>
                <w:rFonts w:eastAsia="Aptos"/>
                <w:color w:val="auto"/>
                <w:kern w:val="2"/>
                <w:sz w:val="26"/>
                <w:szCs w:val="26"/>
                <w14:ligatures w14:val="standardContextual"/>
              </w:rPr>
            </w:pPr>
            <w:r w:rsidRPr="00E427DC">
              <w:rPr>
                <w:rFonts w:eastAsia="Aptos"/>
                <w:color w:val="auto"/>
                <w:kern w:val="2"/>
                <w:sz w:val="26"/>
                <w:szCs w:val="26"/>
                <w14:ligatures w14:val="standardContextual"/>
              </w:rPr>
              <w:t xml:space="preserve">Công thức tính nhiệt lượng trong quá trình truyền nhiệt để làm vật nóng chảy hoàn toàn ở nhiệt độ nóng chảy mà không thay đổi nhiệt độ: </w:t>
            </w:r>
          </w:p>
          <w:p w14:paraId="447F8255" w14:textId="69273AB4" w:rsidR="00961501" w:rsidRPr="00E427DC" w:rsidRDefault="00961501" w:rsidP="00A37098">
            <w:pPr>
              <w:spacing w:line="276" w:lineRule="auto"/>
              <w:ind w:firstLine="360"/>
              <w:contextualSpacing/>
              <w:jc w:val="center"/>
              <w:rPr>
                <w:rFonts w:eastAsia="Aptos"/>
                <w:color w:val="auto"/>
                <w:kern w:val="2"/>
                <w:sz w:val="26"/>
                <w:szCs w:val="26"/>
                <w14:ligatures w14:val="standardContextual"/>
              </w:rPr>
            </w:pPr>
            <w:r w:rsidRPr="00E427DC">
              <w:rPr>
                <w:rFonts w:eastAsia="Aptos"/>
                <w:color w:val="auto"/>
                <w:kern w:val="2"/>
                <w:position w:val="-10"/>
                <w:sz w:val="26"/>
                <w:szCs w:val="26"/>
                <w14:ligatures w14:val="standardContextual"/>
              </w:rPr>
              <w:object w:dxaOrig="800" w:dyaOrig="320" w14:anchorId="6E42F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pt;height:13.65pt" o:ole="">
                  <v:imagedata r:id="rId9" o:title=""/>
                </v:shape>
                <o:OLEObject Type="Embed" ProgID="Equation.DSMT4" ShapeID="_x0000_i1025" DrawAspect="Content" ObjectID="_1789927544" r:id="rId10"/>
              </w:object>
            </w:r>
          </w:p>
          <w:p w14:paraId="6AB7E219" w14:textId="77777777" w:rsidR="00961501" w:rsidRPr="00E427DC" w:rsidRDefault="00961501" w:rsidP="00A37098">
            <w:pPr>
              <w:spacing w:line="276" w:lineRule="auto"/>
              <w:ind w:firstLine="360"/>
              <w:jc w:val="both"/>
              <w:rPr>
                <w:color w:val="auto"/>
                <w:sz w:val="26"/>
                <w:szCs w:val="26"/>
              </w:rPr>
            </w:pPr>
            <w:r w:rsidRPr="00E427DC">
              <w:rPr>
                <w:color w:val="auto"/>
                <w:sz w:val="26"/>
                <w:szCs w:val="26"/>
              </w:rPr>
              <w:t xml:space="preserve">Trong đó: </w:t>
            </w:r>
            <w:r w:rsidRPr="00E427DC">
              <w:rPr>
                <w:color w:val="auto"/>
                <w:position w:val="-10"/>
                <w:sz w:val="26"/>
                <w:szCs w:val="26"/>
              </w:rPr>
              <w:object w:dxaOrig="240" w:dyaOrig="320" w14:anchorId="1998EE30">
                <v:shape id="_x0000_i1026" type="#_x0000_t75" alt="" style="width:13.65pt;height:13.65pt" o:ole="">
                  <v:imagedata r:id="rId11" o:title=""/>
                </v:shape>
                <o:OLEObject Type="Embed" ProgID="Equation.DSMT4" ShapeID="_x0000_i1026" DrawAspect="Content" ObjectID="_1789927545" r:id="rId12"/>
              </w:object>
            </w:r>
            <w:r w:rsidRPr="00E427DC">
              <w:rPr>
                <w:color w:val="auto"/>
                <w:sz w:val="26"/>
                <w:szCs w:val="26"/>
              </w:rPr>
              <w:t xml:space="preserve"> là nhiệt lượng cần truyền cho vật </w:t>
            </w:r>
            <w:r w:rsidRPr="00E427DC">
              <w:rPr>
                <w:color w:val="auto"/>
                <w:position w:val="-10"/>
                <w:sz w:val="26"/>
                <w:szCs w:val="26"/>
              </w:rPr>
              <w:object w:dxaOrig="380" w:dyaOrig="320" w14:anchorId="1AF67717">
                <v:shape id="_x0000_i1027" type="#_x0000_t75" alt="" style="width:21.65pt;height:13.65pt" o:ole="">
                  <v:imagedata r:id="rId13" o:title=""/>
                </v:shape>
                <o:OLEObject Type="Embed" ProgID="Equation.DSMT4" ShapeID="_x0000_i1027" DrawAspect="Content" ObjectID="_1789927546" r:id="rId14"/>
              </w:object>
            </w:r>
            <w:r w:rsidRPr="00E427DC">
              <w:rPr>
                <w:color w:val="auto"/>
                <w:sz w:val="26"/>
                <w:szCs w:val="26"/>
              </w:rPr>
              <w:t>;</w:t>
            </w:r>
          </w:p>
          <w:p w14:paraId="2B69D683" w14:textId="77777777" w:rsidR="00961501" w:rsidRPr="00E427DC" w:rsidRDefault="00961501" w:rsidP="00A37098">
            <w:pPr>
              <w:spacing w:line="276" w:lineRule="auto"/>
              <w:ind w:left="720" w:firstLine="720"/>
              <w:jc w:val="both"/>
              <w:rPr>
                <w:color w:val="auto"/>
                <w:sz w:val="26"/>
                <w:szCs w:val="26"/>
              </w:rPr>
            </w:pPr>
            <w:r w:rsidRPr="00E427DC">
              <w:rPr>
                <w:color w:val="auto"/>
                <w:sz w:val="26"/>
                <w:szCs w:val="26"/>
              </w:rPr>
              <w:t xml:space="preserve"> m là khối lượng của vật (kg);</w:t>
            </w:r>
          </w:p>
          <w:p w14:paraId="16573BFB" w14:textId="77777777" w:rsidR="00961501" w:rsidRPr="00E427DC" w:rsidRDefault="00961501" w:rsidP="00A37098">
            <w:pPr>
              <w:spacing w:line="276" w:lineRule="auto"/>
              <w:ind w:left="1778" w:hanging="338"/>
              <w:jc w:val="both"/>
              <w:rPr>
                <w:color w:val="auto"/>
                <w:sz w:val="26"/>
                <w:szCs w:val="26"/>
              </w:rPr>
            </w:pPr>
            <w:r w:rsidRPr="00E427DC">
              <w:rPr>
                <w:color w:val="auto"/>
                <w:sz w:val="26"/>
                <w:szCs w:val="26"/>
              </w:rPr>
              <w:sym w:font="Symbol" w:char="F020"/>
            </w:r>
            <w:r w:rsidRPr="00E427DC">
              <w:rPr>
                <w:color w:val="auto"/>
                <w:sz w:val="26"/>
                <w:szCs w:val="26"/>
              </w:rPr>
              <w:sym w:font="Symbol" w:char="F06C"/>
            </w:r>
            <w:r w:rsidRPr="00E427DC">
              <w:rPr>
                <w:color w:val="auto"/>
                <w:sz w:val="26"/>
                <w:szCs w:val="26"/>
              </w:rPr>
              <w:t>: gọi là nhiệt nóng chảy riêng của chất làm vật đơn vị là J/kg.</w:t>
            </w:r>
          </w:p>
        </w:tc>
        <w:tc>
          <w:tcPr>
            <w:tcW w:w="2192" w:type="dxa"/>
            <w:vAlign w:val="center"/>
          </w:tcPr>
          <w:p w14:paraId="2BA4BE3D" w14:textId="77777777" w:rsidR="00961501" w:rsidRPr="00E427DC" w:rsidRDefault="00961501" w:rsidP="00A37098">
            <w:pPr>
              <w:spacing w:line="276" w:lineRule="auto"/>
              <w:jc w:val="center"/>
              <w:rPr>
                <w:color w:val="auto"/>
                <w:sz w:val="26"/>
                <w:szCs w:val="26"/>
              </w:rPr>
            </w:pPr>
            <w:r w:rsidRPr="00E427DC">
              <w:rPr>
                <w:noProof/>
                <w:sz w:val="26"/>
                <w:szCs w:val="26"/>
              </w:rPr>
              <w:drawing>
                <wp:inline distT="0" distB="0" distL="0" distR="0" wp14:anchorId="72083BC4" wp14:editId="40E9CA23">
                  <wp:extent cx="1256342" cy="1003852"/>
                  <wp:effectExtent l="0" t="0" r="1270" b="6350"/>
                  <wp:docPr id="341544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4034" name="Picture 3" descr="A group of ice cubes&#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8334" b="11763"/>
                          <a:stretch/>
                        </pic:blipFill>
                        <pic:spPr bwMode="auto">
                          <a:xfrm>
                            <a:off x="0" y="0"/>
                            <a:ext cx="1265705" cy="10113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88BF1A4" w14:textId="74B773FD" w:rsidR="00961501" w:rsidRPr="00E427DC" w:rsidRDefault="00961501" w:rsidP="00961501">
      <w:pPr>
        <w:spacing w:line="276" w:lineRule="auto"/>
        <w:jc w:val="both"/>
        <w:rPr>
          <w:color w:val="auto"/>
          <w:sz w:val="26"/>
          <w:szCs w:val="26"/>
        </w:rPr>
      </w:pPr>
    </w:p>
    <w:p w14:paraId="2835AA00" w14:textId="561813AB" w:rsidR="00FC3EB7" w:rsidRPr="00E427DC" w:rsidRDefault="00FC3EB7" w:rsidP="00961501">
      <w:pPr>
        <w:spacing w:line="276" w:lineRule="auto"/>
        <w:jc w:val="both"/>
        <w:rPr>
          <w:b/>
          <w:bCs/>
          <w:color w:val="auto"/>
          <w:sz w:val="26"/>
          <w:szCs w:val="26"/>
        </w:rPr>
      </w:pPr>
      <w:r w:rsidRPr="00E427DC">
        <w:rPr>
          <w:b/>
          <w:bCs/>
          <w:color w:val="auto"/>
          <w:sz w:val="26"/>
          <w:szCs w:val="26"/>
        </w:rPr>
        <w:t>2. Nhiệt nóng chảy riêng</w:t>
      </w:r>
    </w:p>
    <w:p w14:paraId="0BC20E0D" w14:textId="571D1D4F" w:rsidR="00961501" w:rsidRPr="00E427DC" w:rsidRDefault="00961501" w:rsidP="00961501">
      <w:pPr>
        <w:spacing w:line="276" w:lineRule="auto"/>
        <w:ind w:firstLine="360"/>
        <w:contextualSpacing/>
        <w:jc w:val="both"/>
        <w:rPr>
          <w:rFonts w:eastAsia="Aptos"/>
          <w:color w:val="auto"/>
          <w:kern w:val="2"/>
          <w:sz w:val="26"/>
          <w:szCs w:val="26"/>
          <w14:ligatures w14:val="standardContextual"/>
        </w:rPr>
      </w:pPr>
      <w:r w:rsidRPr="00E427DC">
        <w:rPr>
          <w:rFonts w:eastAsia="Aptos"/>
          <w:color w:val="auto"/>
          <w:kern w:val="2"/>
          <w:sz w:val="26"/>
          <w:szCs w:val="26"/>
          <w14:ligatures w14:val="standardContextual"/>
        </w:rPr>
        <w:t>Nhiệt nóng chảy riêng của một chất là nhiệt lượng cần để làm cho một đơn vị khối lượng chất đó nóng chảy hoàn toàn ở nhiệt độ nóng chảy mà không làm thay đổi nhiệt độ.</w:t>
      </w:r>
    </w:p>
    <w:p w14:paraId="2EA1CAA9" w14:textId="5EC3591A" w:rsidR="00961501" w:rsidRPr="00E427DC" w:rsidRDefault="00961501" w:rsidP="00961501">
      <w:pPr>
        <w:spacing w:line="276" w:lineRule="auto"/>
        <w:ind w:left="992" w:hanging="425"/>
        <w:contextualSpacing/>
        <w:jc w:val="center"/>
        <w:rPr>
          <w:rFonts w:eastAsia="Aptos"/>
          <w:color w:val="auto"/>
          <w:kern w:val="2"/>
          <w:sz w:val="26"/>
          <w:szCs w:val="26"/>
          <w14:ligatures w14:val="standardContextual"/>
        </w:rPr>
      </w:pPr>
      <w:r w:rsidRPr="00E427DC">
        <w:rPr>
          <w:position w:val="-24"/>
          <w:sz w:val="26"/>
          <w:szCs w:val="26"/>
        </w:rPr>
        <w:object w:dxaOrig="680" w:dyaOrig="620" w14:anchorId="7C43640D">
          <v:shape id="_x0000_i1028" type="#_x0000_t75" alt="" style="width:36.65pt;height:28pt" o:ole="">
            <v:imagedata r:id="rId16" o:title=""/>
          </v:shape>
          <o:OLEObject Type="Embed" ProgID="Equation.DSMT4" ShapeID="_x0000_i1028" DrawAspect="Content" ObjectID="_1789927547" r:id="rId17"/>
        </w:object>
      </w:r>
    </w:p>
    <w:p w14:paraId="0FE8893E" w14:textId="77777777" w:rsidR="00961501" w:rsidRPr="00E427DC" w:rsidRDefault="00961501" w:rsidP="00961501">
      <w:pPr>
        <w:spacing w:line="276" w:lineRule="auto"/>
        <w:ind w:left="992" w:hanging="425"/>
        <w:contextualSpacing/>
        <w:jc w:val="center"/>
        <w:rPr>
          <w:rFonts w:eastAsia="Aptos"/>
          <w:color w:val="auto"/>
          <w:kern w:val="2"/>
          <w:sz w:val="26"/>
          <w:szCs w:val="26"/>
          <w14:ligatures w14:val="standardContextual"/>
        </w:rPr>
      </w:pPr>
      <w:r w:rsidRPr="00E427DC">
        <w:rPr>
          <w:rFonts w:eastAsia="Aptos"/>
          <w:color w:val="auto"/>
          <w:kern w:val="2"/>
          <w:sz w:val="26"/>
          <w:szCs w:val="26"/>
          <w14:ligatures w14:val="standardContextual"/>
        </w:rPr>
        <w:t xml:space="preserve">Đơn vị của nhiệt nóng chảy riêng là: </w:t>
      </w:r>
      <w:r w:rsidRPr="00E427DC">
        <w:rPr>
          <w:rFonts w:eastAsia="Aptos"/>
          <w:color w:val="auto"/>
          <w:kern w:val="2"/>
          <w:position w:val="-10"/>
          <w:sz w:val="26"/>
          <w:szCs w:val="26"/>
          <w14:ligatures w14:val="standardContextual"/>
        </w:rPr>
        <w:object w:dxaOrig="620" w:dyaOrig="320" w14:anchorId="4062377D">
          <v:shape id="_x0000_i1029" type="#_x0000_t75" alt="" style="width:28pt;height:13.65pt" o:ole="">
            <v:imagedata r:id="rId18" o:title=""/>
          </v:shape>
          <o:OLEObject Type="Embed" ProgID="Equation.DSMT4" ShapeID="_x0000_i1029" DrawAspect="Content" ObjectID="_1789927548" r:id="rId19"/>
        </w:object>
      </w:r>
      <w:r w:rsidRPr="00E427DC">
        <w:rPr>
          <w:rFonts w:eastAsia="Aptos"/>
          <w:color w:val="auto"/>
          <w:kern w:val="2"/>
          <w:sz w:val="26"/>
          <w:szCs w:val="26"/>
          <w14:ligatures w14:val="standardContextual"/>
        </w:rPr>
        <w:t>.</w:t>
      </w:r>
    </w:p>
    <w:p w14:paraId="66E5CCD0" w14:textId="77777777" w:rsidR="00961501" w:rsidRPr="00E427DC" w:rsidRDefault="00961501" w:rsidP="00961501">
      <w:pPr>
        <w:spacing w:line="276" w:lineRule="auto"/>
        <w:jc w:val="center"/>
        <w:rPr>
          <w:i/>
          <w:iCs/>
          <w:color w:val="000000" w:themeColor="text1"/>
          <w:sz w:val="26"/>
          <w:szCs w:val="26"/>
        </w:rPr>
      </w:pPr>
      <w:r w:rsidRPr="00E427DC">
        <w:rPr>
          <w:b/>
          <w:bCs/>
          <w:i/>
          <w:iCs/>
          <w:color w:val="000000" w:themeColor="text1"/>
          <w:sz w:val="26"/>
          <w:szCs w:val="26"/>
        </w:rPr>
        <w:t xml:space="preserve">Bảng 5.1. </w:t>
      </w:r>
      <w:r w:rsidRPr="00E427DC">
        <w:rPr>
          <w:i/>
          <w:iCs/>
          <w:color w:val="000000" w:themeColor="text1"/>
          <w:sz w:val="26"/>
          <w:szCs w:val="26"/>
        </w:rPr>
        <w:t>Giá trị gần đúng của nhiệt nóng chảy riêng ở nhiệt độ nóng chảy dưới áp suất tiêu chuẩn của một số chất.</w:t>
      </w:r>
    </w:p>
    <w:tbl>
      <w:tblPr>
        <w:tblStyle w:val="GridTable4-Accent4"/>
        <w:tblW w:w="8190" w:type="dxa"/>
        <w:jc w:val="center"/>
        <w:tblLook w:val="04A0" w:firstRow="1" w:lastRow="0" w:firstColumn="1" w:lastColumn="0" w:noHBand="0" w:noVBand="1"/>
      </w:tblPr>
      <w:tblGrid>
        <w:gridCol w:w="964"/>
        <w:gridCol w:w="2674"/>
        <w:gridCol w:w="2212"/>
        <w:gridCol w:w="2340"/>
      </w:tblGrid>
      <w:tr w:rsidR="00961501" w:rsidRPr="00E427DC" w14:paraId="57ABB709" w14:textId="77777777" w:rsidTr="00FC3E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38" w:type="dxa"/>
            <w:gridSpan w:val="2"/>
            <w:tcBorders>
              <w:bottom w:val="single" w:sz="4" w:space="0" w:color="FFD966" w:themeColor="accent4" w:themeTint="99"/>
            </w:tcBorders>
            <w:shd w:val="clear" w:color="auto" w:fill="FBE4D5" w:themeFill="accent2" w:themeFillTint="33"/>
            <w:vAlign w:val="center"/>
          </w:tcPr>
          <w:p w14:paraId="18EF37BC" w14:textId="77777777" w:rsidR="00961501" w:rsidRPr="00E427DC" w:rsidRDefault="00961501" w:rsidP="00A37098">
            <w:pPr>
              <w:spacing w:line="276" w:lineRule="auto"/>
              <w:jc w:val="center"/>
              <w:rPr>
                <w:rFonts w:cs="Times New Roman"/>
                <w:color w:val="000000" w:themeColor="text1"/>
                <w:sz w:val="26"/>
                <w:szCs w:val="26"/>
              </w:rPr>
            </w:pPr>
            <w:r w:rsidRPr="00E427DC">
              <w:rPr>
                <w:rFonts w:cs="Times New Roman"/>
                <w:color w:val="000000" w:themeColor="text1"/>
                <w:sz w:val="26"/>
                <w:szCs w:val="26"/>
              </w:rPr>
              <w:t>Chất</w:t>
            </w:r>
          </w:p>
        </w:tc>
        <w:tc>
          <w:tcPr>
            <w:tcW w:w="2212" w:type="dxa"/>
            <w:tcBorders>
              <w:bottom w:val="single" w:sz="4" w:space="0" w:color="FFD966" w:themeColor="accent4" w:themeTint="99"/>
            </w:tcBorders>
            <w:shd w:val="clear" w:color="auto" w:fill="FBE4D5" w:themeFill="accent2" w:themeFillTint="33"/>
            <w:vAlign w:val="center"/>
          </w:tcPr>
          <w:p w14:paraId="2C39D78D" w14:textId="77777777" w:rsidR="00961501" w:rsidRPr="00E427DC"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themeColor="text1"/>
                <w:sz w:val="26"/>
                <w:szCs w:val="26"/>
              </w:rPr>
            </w:pPr>
            <w:r w:rsidRPr="00E427DC">
              <w:rPr>
                <w:rFonts w:cs="Times New Roman"/>
                <w:color w:val="000000" w:themeColor="text1"/>
                <w:sz w:val="26"/>
                <w:szCs w:val="26"/>
              </w:rPr>
              <w:t>Nhiệt độ nóng chảy (</w:t>
            </w:r>
            <w:r w:rsidRPr="00E427DC">
              <w:rPr>
                <w:rFonts w:cs="Times New Roman"/>
                <w:color w:val="000000" w:themeColor="text1"/>
                <w:sz w:val="26"/>
                <w:szCs w:val="26"/>
                <w:vertAlign w:val="superscript"/>
              </w:rPr>
              <w:t>o</w:t>
            </w:r>
            <w:r w:rsidRPr="00E427DC">
              <w:rPr>
                <w:rFonts w:cs="Times New Roman"/>
                <w:color w:val="000000" w:themeColor="text1"/>
                <w:sz w:val="26"/>
                <w:szCs w:val="26"/>
              </w:rPr>
              <w:t>C)</w:t>
            </w:r>
          </w:p>
        </w:tc>
        <w:tc>
          <w:tcPr>
            <w:tcW w:w="2340" w:type="dxa"/>
            <w:tcBorders>
              <w:bottom w:val="single" w:sz="4" w:space="0" w:color="FFD966" w:themeColor="accent4" w:themeTint="99"/>
            </w:tcBorders>
            <w:shd w:val="clear" w:color="auto" w:fill="FBE4D5" w:themeFill="accent2" w:themeFillTint="33"/>
            <w:vAlign w:val="center"/>
          </w:tcPr>
          <w:p w14:paraId="420F152A" w14:textId="77777777" w:rsidR="00961501" w:rsidRPr="00E427DC"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E427DC">
              <w:rPr>
                <w:rFonts w:cs="Times New Roman"/>
                <w:color w:val="000000" w:themeColor="text1"/>
                <w:sz w:val="26"/>
                <w:szCs w:val="26"/>
              </w:rPr>
              <w:t>Nhiệt nóng chảy riêng (J/kg)</w:t>
            </w:r>
          </w:p>
        </w:tc>
      </w:tr>
      <w:tr w:rsidR="00961501" w:rsidRPr="00E427DC" w14:paraId="52902DF4" w14:textId="77777777" w:rsidTr="00FC3E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E2EFD9" w:themeFill="accent6" w:themeFillTint="33"/>
            <w:vAlign w:val="center"/>
          </w:tcPr>
          <w:p w14:paraId="7199B8BF" w14:textId="77777777" w:rsidR="00961501" w:rsidRPr="00E427DC" w:rsidRDefault="00961501" w:rsidP="00A37098">
            <w:pPr>
              <w:spacing w:line="276" w:lineRule="auto"/>
              <w:jc w:val="center"/>
              <w:rPr>
                <w:rFonts w:cs="Times New Roman"/>
                <w:color w:val="000000" w:themeColor="text1"/>
                <w:sz w:val="26"/>
                <w:szCs w:val="26"/>
              </w:rPr>
            </w:pPr>
            <w:r w:rsidRPr="00E427DC">
              <w:rPr>
                <w:rFonts w:cs="Times New Roman"/>
                <w:b w:val="0"/>
                <w:bCs w:val="0"/>
                <w:color w:val="000000" w:themeColor="text1"/>
                <w:sz w:val="26"/>
                <w:szCs w:val="26"/>
              </w:rPr>
              <w:t>Nước đá</w:t>
            </w:r>
          </w:p>
        </w:tc>
        <w:tc>
          <w:tcPr>
            <w:tcW w:w="2674" w:type="dxa"/>
            <w:shd w:val="clear" w:color="auto" w:fill="E2EFD9" w:themeFill="accent6" w:themeFillTint="33"/>
            <w:vAlign w:val="center"/>
          </w:tcPr>
          <w:p w14:paraId="3151677B"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E427DC">
              <w:rPr>
                <w:noProof/>
                <w:sz w:val="26"/>
                <w:szCs w:val="26"/>
              </w:rPr>
              <w:drawing>
                <wp:inline distT="0" distB="0" distL="0" distR="0" wp14:anchorId="4A91345B" wp14:editId="298DD1BB">
                  <wp:extent cx="822960" cy="666637"/>
                  <wp:effectExtent l="0" t="0" r="0" b="635"/>
                  <wp:docPr id="8957548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2" w:type="dxa"/>
            <w:shd w:val="clear" w:color="auto" w:fill="E2EFD9" w:themeFill="accent6" w:themeFillTint="33"/>
            <w:vAlign w:val="center"/>
          </w:tcPr>
          <w:p w14:paraId="1AFBA956"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E427DC">
              <w:rPr>
                <w:rFonts w:cs="Times New Roman"/>
                <w:color w:val="000000" w:themeColor="text1"/>
                <w:sz w:val="26"/>
                <w:szCs w:val="26"/>
              </w:rPr>
              <w:t>0</w:t>
            </w:r>
          </w:p>
        </w:tc>
        <w:tc>
          <w:tcPr>
            <w:tcW w:w="2340" w:type="dxa"/>
            <w:shd w:val="clear" w:color="auto" w:fill="E2EFD9" w:themeFill="accent6" w:themeFillTint="33"/>
            <w:vAlign w:val="center"/>
          </w:tcPr>
          <w:p w14:paraId="439BFEF1"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vertAlign w:val="superscript"/>
              </w:rPr>
            </w:pPr>
            <w:r w:rsidRPr="00E427DC">
              <w:rPr>
                <w:rFonts w:cs="Times New Roman"/>
                <w:color w:val="000000" w:themeColor="text1"/>
                <w:sz w:val="26"/>
                <w:szCs w:val="26"/>
              </w:rPr>
              <w:t>3,34.10</w:t>
            </w:r>
            <w:r w:rsidRPr="00E427DC">
              <w:rPr>
                <w:rFonts w:cs="Times New Roman"/>
                <w:color w:val="000000" w:themeColor="text1"/>
                <w:sz w:val="26"/>
                <w:szCs w:val="26"/>
                <w:vertAlign w:val="superscript"/>
              </w:rPr>
              <w:t>5</w:t>
            </w:r>
          </w:p>
        </w:tc>
      </w:tr>
      <w:tr w:rsidR="00961501" w:rsidRPr="00E427DC" w14:paraId="17D04B07" w14:textId="77777777" w:rsidTr="00FC3EB7">
        <w:trPr>
          <w:jc w:val="center"/>
        </w:trPr>
        <w:tc>
          <w:tcPr>
            <w:cnfStyle w:val="001000000000" w:firstRow="0" w:lastRow="0" w:firstColumn="1" w:lastColumn="0" w:oddVBand="0" w:evenVBand="0" w:oddHBand="0" w:evenHBand="0" w:firstRowFirstColumn="0" w:firstRowLastColumn="0" w:lastRowFirstColumn="0" w:lastRowLastColumn="0"/>
            <w:tcW w:w="964" w:type="dxa"/>
            <w:tcBorders>
              <w:bottom w:val="single" w:sz="4" w:space="0" w:color="FFD966" w:themeColor="accent4" w:themeTint="99"/>
            </w:tcBorders>
            <w:vAlign w:val="center"/>
          </w:tcPr>
          <w:p w14:paraId="003FD1A5" w14:textId="77777777" w:rsidR="00961501" w:rsidRPr="00E427DC" w:rsidRDefault="00961501" w:rsidP="00A37098">
            <w:pPr>
              <w:spacing w:line="276" w:lineRule="auto"/>
              <w:jc w:val="center"/>
              <w:rPr>
                <w:rFonts w:cs="Times New Roman"/>
                <w:color w:val="000000" w:themeColor="text1"/>
                <w:sz w:val="26"/>
                <w:szCs w:val="26"/>
              </w:rPr>
            </w:pPr>
            <w:r w:rsidRPr="00E427DC">
              <w:rPr>
                <w:rFonts w:cs="Times New Roman"/>
                <w:b w:val="0"/>
                <w:bCs w:val="0"/>
                <w:color w:val="000000" w:themeColor="text1"/>
                <w:sz w:val="26"/>
                <w:szCs w:val="26"/>
              </w:rPr>
              <w:t>Sắt</w:t>
            </w:r>
          </w:p>
        </w:tc>
        <w:tc>
          <w:tcPr>
            <w:tcW w:w="2674" w:type="dxa"/>
            <w:tcBorders>
              <w:bottom w:val="single" w:sz="4" w:space="0" w:color="FFD966" w:themeColor="accent4" w:themeTint="99"/>
            </w:tcBorders>
            <w:vAlign w:val="center"/>
          </w:tcPr>
          <w:p w14:paraId="2B5A5EEA"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E427DC">
              <w:rPr>
                <w:noProof/>
                <w:sz w:val="26"/>
                <w:szCs w:val="26"/>
              </w:rPr>
              <w:drawing>
                <wp:inline distT="0" distB="0" distL="0" distR="0" wp14:anchorId="6F7F137F" wp14:editId="791BED17">
                  <wp:extent cx="731520" cy="889968"/>
                  <wp:effectExtent l="0" t="2858" r="8573" b="8572"/>
                  <wp:docPr id="34138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881" name="Picture 6" descr="A close-up of a nail&#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5153" t="7070" r="15919" b="9071"/>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2" w:type="dxa"/>
            <w:tcBorders>
              <w:bottom w:val="single" w:sz="4" w:space="0" w:color="FFD966" w:themeColor="accent4" w:themeTint="99"/>
            </w:tcBorders>
            <w:vAlign w:val="center"/>
          </w:tcPr>
          <w:p w14:paraId="44F804C9"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E427DC">
              <w:rPr>
                <w:rFonts w:cs="Times New Roman"/>
                <w:color w:val="000000" w:themeColor="text1"/>
                <w:sz w:val="26"/>
                <w:szCs w:val="26"/>
              </w:rPr>
              <w:t>1535</w:t>
            </w:r>
          </w:p>
        </w:tc>
        <w:tc>
          <w:tcPr>
            <w:tcW w:w="2340" w:type="dxa"/>
            <w:tcBorders>
              <w:bottom w:val="single" w:sz="4" w:space="0" w:color="FFD966" w:themeColor="accent4" w:themeTint="99"/>
            </w:tcBorders>
            <w:vAlign w:val="center"/>
          </w:tcPr>
          <w:p w14:paraId="79DC69B5"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E427DC">
              <w:rPr>
                <w:rFonts w:cs="Times New Roman"/>
                <w:color w:val="000000" w:themeColor="text1"/>
                <w:sz w:val="26"/>
                <w:szCs w:val="26"/>
              </w:rPr>
              <w:t>2,27.10</w:t>
            </w:r>
            <w:r w:rsidRPr="00E427DC">
              <w:rPr>
                <w:rFonts w:cs="Times New Roman"/>
                <w:color w:val="000000" w:themeColor="text1"/>
                <w:sz w:val="26"/>
                <w:szCs w:val="26"/>
                <w:vertAlign w:val="superscript"/>
              </w:rPr>
              <w:t>5</w:t>
            </w:r>
          </w:p>
        </w:tc>
      </w:tr>
      <w:tr w:rsidR="00961501" w:rsidRPr="00E427DC" w14:paraId="57B3C31D" w14:textId="77777777" w:rsidTr="00FC3E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4" w:type="dxa"/>
            <w:shd w:val="clear" w:color="auto" w:fill="E2EFD9" w:themeFill="accent6" w:themeFillTint="33"/>
            <w:vAlign w:val="center"/>
          </w:tcPr>
          <w:p w14:paraId="2CDB1234" w14:textId="77777777" w:rsidR="00961501" w:rsidRPr="00E427DC" w:rsidRDefault="00961501" w:rsidP="00A37098">
            <w:pPr>
              <w:spacing w:line="276" w:lineRule="auto"/>
              <w:jc w:val="center"/>
              <w:rPr>
                <w:rFonts w:cs="Times New Roman"/>
                <w:b w:val="0"/>
                <w:bCs w:val="0"/>
                <w:color w:val="000000" w:themeColor="text1"/>
                <w:sz w:val="26"/>
                <w:szCs w:val="26"/>
              </w:rPr>
            </w:pPr>
            <w:r w:rsidRPr="00E427DC">
              <w:rPr>
                <w:rFonts w:cs="Times New Roman"/>
                <w:b w:val="0"/>
                <w:bCs w:val="0"/>
                <w:color w:val="000000" w:themeColor="text1"/>
                <w:sz w:val="26"/>
                <w:szCs w:val="26"/>
              </w:rPr>
              <w:t>Đồng</w:t>
            </w:r>
          </w:p>
        </w:tc>
        <w:tc>
          <w:tcPr>
            <w:tcW w:w="2674" w:type="dxa"/>
            <w:shd w:val="clear" w:color="auto" w:fill="E2EFD9" w:themeFill="accent6" w:themeFillTint="33"/>
            <w:vAlign w:val="center"/>
          </w:tcPr>
          <w:p w14:paraId="6B561361"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E427DC">
              <w:rPr>
                <w:noProof/>
                <w:color w:val="000000" w:themeColor="text1"/>
                <w:sz w:val="26"/>
                <w:szCs w:val="26"/>
              </w:rPr>
              <w:drawing>
                <wp:inline distT="0" distB="0" distL="0" distR="0" wp14:anchorId="3F63723B" wp14:editId="65222A68">
                  <wp:extent cx="822960" cy="651832"/>
                  <wp:effectExtent l="0" t="0" r="0" b="0"/>
                  <wp:docPr id="1394391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2212" w:type="dxa"/>
            <w:shd w:val="clear" w:color="auto" w:fill="E2EFD9" w:themeFill="accent6" w:themeFillTint="33"/>
            <w:vAlign w:val="center"/>
          </w:tcPr>
          <w:p w14:paraId="60325CCF"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E427DC">
              <w:rPr>
                <w:rFonts w:cs="Times New Roman"/>
                <w:color w:val="000000" w:themeColor="text1"/>
                <w:sz w:val="26"/>
                <w:szCs w:val="26"/>
              </w:rPr>
              <w:t>1084</w:t>
            </w:r>
          </w:p>
        </w:tc>
        <w:tc>
          <w:tcPr>
            <w:tcW w:w="2340" w:type="dxa"/>
            <w:shd w:val="clear" w:color="auto" w:fill="E2EFD9" w:themeFill="accent6" w:themeFillTint="33"/>
            <w:vAlign w:val="center"/>
          </w:tcPr>
          <w:p w14:paraId="071F52AF"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6"/>
                <w:szCs w:val="26"/>
              </w:rPr>
            </w:pPr>
            <w:r w:rsidRPr="00E427DC">
              <w:rPr>
                <w:rFonts w:cs="Times New Roman"/>
                <w:color w:val="000000" w:themeColor="text1"/>
                <w:sz w:val="26"/>
                <w:szCs w:val="26"/>
              </w:rPr>
              <w:t>1,80.10</w:t>
            </w:r>
            <w:r w:rsidRPr="00E427DC">
              <w:rPr>
                <w:rFonts w:cs="Times New Roman"/>
                <w:color w:val="000000" w:themeColor="text1"/>
                <w:sz w:val="26"/>
                <w:szCs w:val="26"/>
                <w:vertAlign w:val="superscript"/>
              </w:rPr>
              <w:t>5</w:t>
            </w:r>
          </w:p>
        </w:tc>
      </w:tr>
      <w:tr w:rsidR="00961501" w:rsidRPr="00E427DC" w14:paraId="1EE86863"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964" w:type="dxa"/>
            <w:vAlign w:val="center"/>
          </w:tcPr>
          <w:p w14:paraId="26510A93" w14:textId="77777777" w:rsidR="00961501" w:rsidRPr="00E427DC" w:rsidRDefault="00961501" w:rsidP="00A37098">
            <w:pPr>
              <w:spacing w:line="276" w:lineRule="auto"/>
              <w:jc w:val="center"/>
              <w:rPr>
                <w:rFonts w:cs="Times New Roman"/>
                <w:color w:val="000000" w:themeColor="text1"/>
                <w:sz w:val="26"/>
                <w:szCs w:val="26"/>
              </w:rPr>
            </w:pPr>
            <w:r w:rsidRPr="00E427DC">
              <w:rPr>
                <w:rFonts w:cs="Times New Roman"/>
                <w:b w:val="0"/>
                <w:bCs w:val="0"/>
                <w:color w:val="000000" w:themeColor="text1"/>
                <w:sz w:val="26"/>
                <w:szCs w:val="26"/>
              </w:rPr>
              <w:t>Chì</w:t>
            </w:r>
          </w:p>
          <w:p w14:paraId="0E0F777B" w14:textId="77777777" w:rsidR="00961501" w:rsidRPr="00E427DC" w:rsidRDefault="00961501" w:rsidP="00A37098">
            <w:pPr>
              <w:spacing w:line="276" w:lineRule="auto"/>
              <w:jc w:val="center"/>
              <w:rPr>
                <w:rFonts w:cs="Times New Roman"/>
                <w:b w:val="0"/>
                <w:bCs w:val="0"/>
                <w:color w:val="000000" w:themeColor="text1"/>
                <w:sz w:val="26"/>
                <w:szCs w:val="26"/>
              </w:rPr>
            </w:pPr>
          </w:p>
        </w:tc>
        <w:tc>
          <w:tcPr>
            <w:tcW w:w="2674" w:type="dxa"/>
            <w:vAlign w:val="center"/>
          </w:tcPr>
          <w:p w14:paraId="02676781" w14:textId="22A26309"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p>
        </w:tc>
        <w:tc>
          <w:tcPr>
            <w:tcW w:w="2212" w:type="dxa"/>
            <w:vAlign w:val="center"/>
          </w:tcPr>
          <w:p w14:paraId="53FA6DB8"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E427DC">
              <w:rPr>
                <w:rFonts w:cs="Times New Roman"/>
                <w:color w:val="000000" w:themeColor="text1"/>
                <w:sz w:val="26"/>
                <w:szCs w:val="26"/>
              </w:rPr>
              <w:t>327</w:t>
            </w:r>
          </w:p>
        </w:tc>
        <w:tc>
          <w:tcPr>
            <w:tcW w:w="2340" w:type="dxa"/>
            <w:vAlign w:val="center"/>
          </w:tcPr>
          <w:p w14:paraId="49500BFB"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6"/>
                <w:szCs w:val="26"/>
              </w:rPr>
            </w:pPr>
            <w:r w:rsidRPr="00E427DC">
              <w:rPr>
                <w:rFonts w:cs="Times New Roman"/>
                <w:color w:val="000000" w:themeColor="text1"/>
                <w:sz w:val="26"/>
                <w:szCs w:val="26"/>
              </w:rPr>
              <w:t>0,25.10</w:t>
            </w:r>
            <w:r w:rsidRPr="00E427DC">
              <w:rPr>
                <w:rFonts w:cs="Times New Roman"/>
                <w:color w:val="000000" w:themeColor="text1"/>
                <w:sz w:val="26"/>
                <w:szCs w:val="26"/>
                <w:vertAlign w:val="superscript"/>
              </w:rPr>
              <w:t>5</w:t>
            </w:r>
          </w:p>
        </w:tc>
      </w:tr>
    </w:tbl>
    <w:p w14:paraId="54F96D63" w14:textId="77777777" w:rsidR="00961501" w:rsidRPr="00E427DC" w:rsidRDefault="00961501" w:rsidP="00961501">
      <w:pPr>
        <w:spacing w:line="276" w:lineRule="auto"/>
        <w:ind w:left="992" w:hanging="425"/>
        <w:contextualSpacing/>
        <w:jc w:val="center"/>
        <w:rPr>
          <w:rFonts w:eastAsia="Aptos"/>
          <w:color w:val="auto"/>
          <w:kern w:val="2"/>
          <w:sz w:val="26"/>
          <w:szCs w:val="26"/>
          <w14:ligatures w14:val="standardContextual"/>
        </w:rPr>
      </w:pPr>
    </w:p>
    <w:p w14:paraId="7FE65D7B" w14:textId="077D4D17" w:rsidR="00961501" w:rsidRPr="00E427DC" w:rsidRDefault="00961501" w:rsidP="00961501">
      <w:pPr>
        <w:spacing w:line="276" w:lineRule="auto"/>
        <w:contextualSpacing/>
        <w:rPr>
          <w:rFonts w:eastAsia="Aptos"/>
          <w:color w:val="auto"/>
          <w:kern w:val="2"/>
          <w:sz w:val="26"/>
          <w:szCs w:val="26"/>
          <w14:ligatures w14:val="standardContextual"/>
        </w:rPr>
      </w:pPr>
    </w:p>
    <w:p w14:paraId="287B8466" w14:textId="1D98BC52" w:rsidR="00FC3EB7" w:rsidRPr="00E427DC" w:rsidRDefault="00FC3EB7" w:rsidP="00961501">
      <w:pPr>
        <w:spacing w:line="276" w:lineRule="auto"/>
        <w:contextualSpacing/>
        <w:rPr>
          <w:rFonts w:eastAsia="Aptos"/>
          <w:b/>
          <w:bCs/>
          <w:color w:val="auto"/>
          <w:kern w:val="2"/>
          <w:sz w:val="26"/>
          <w:szCs w:val="26"/>
          <w14:ligatures w14:val="standardContextual"/>
        </w:rPr>
      </w:pPr>
      <w:r w:rsidRPr="00E427DC">
        <w:rPr>
          <w:rFonts w:eastAsia="Aptos"/>
          <w:b/>
          <w:bCs/>
          <w:color w:val="auto"/>
          <w:kern w:val="2"/>
          <w:sz w:val="26"/>
          <w:szCs w:val="26"/>
          <w14:ligatures w14:val="standardContextual"/>
        </w:rPr>
        <w:t>3. Thực hành đo nhiệt nóng chảy riêng</w:t>
      </w:r>
    </w:p>
    <w:p w14:paraId="439D34D0" w14:textId="780CB7C3" w:rsidR="00961501" w:rsidRPr="00E427DC" w:rsidRDefault="00FC3EB7" w:rsidP="00961501">
      <w:pPr>
        <w:spacing w:line="276" w:lineRule="auto"/>
        <w:jc w:val="both"/>
        <w:rPr>
          <w:b/>
          <w:bCs/>
          <w:color w:val="002060"/>
          <w:sz w:val="26"/>
          <w:szCs w:val="26"/>
        </w:rPr>
      </w:pPr>
      <w:r w:rsidRPr="00E427DC">
        <w:rPr>
          <w:b/>
          <w:bCs/>
          <w:color w:val="002060"/>
          <w:sz w:val="26"/>
          <w:szCs w:val="26"/>
        </w:rPr>
        <w:t>a</w:t>
      </w:r>
      <w:r w:rsidR="00961501" w:rsidRPr="00E427DC">
        <w:rPr>
          <w:b/>
          <w:bCs/>
          <w:color w:val="002060"/>
          <w:sz w:val="26"/>
          <w:szCs w:val="26"/>
        </w:rPr>
        <w:t>. Mục đích thí nghiệm</w:t>
      </w:r>
    </w:p>
    <w:p w14:paraId="00FFF698" w14:textId="77777777" w:rsidR="00961501" w:rsidRPr="00E427DC" w:rsidRDefault="00961501" w:rsidP="00961501">
      <w:pPr>
        <w:spacing w:line="276" w:lineRule="auto"/>
        <w:ind w:firstLine="360"/>
        <w:jc w:val="both"/>
        <w:rPr>
          <w:color w:val="000000" w:themeColor="text1"/>
          <w:sz w:val="26"/>
          <w:szCs w:val="26"/>
        </w:rPr>
      </w:pPr>
      <w:r w:rsidRPr="00E427DC">
        <w:rPr>
          <w:color w:val="000000" w:themeColor="text1"/>
          <w:sz w:val="26"/>
          <w:szCs w:val="26"/>
        </w:rPr>
        <w:t>Xác định nhiệt nóng chảy riêng của nước đá.</w:t>
      </w:r>
    </w:p>
    <w:p w14:paraId="76A3CF53" w14:textId="68CCFFF4" w:rsidR="00961501" w:rsidRPr="00E427DC" w:rsidRDefault="00FC3EB7" w:rsidP="00961501">
      <w:pPr>
        <w:spacing w:line="276" w:lineRule="auto"/>
        <w:jc w:val="both"/>
        <w:rPr>
          <w:b/>
          <w:bCs/>
          <w:color w:val="002060"/>
          <w:sz w:val="26"/>
          <w:szCs w:val="26"/>
        </w:rPr>
      </w:pPr>
      <w:r w:rsidRPr="00E427DC">
        <w:rPr>
          <w:b/>
          <w:bCs/>
          <w:color w:val="002060"/>
          <w:sz w:val="26"/>
          <w:szCs w:val="26"/>
        </w:rPr>
        <w:t>b</w:t>
      </w:r>
      <w:r w:rsidR="00961501" w:rsidRPr="00E427DC">
        <w:rPr>
          <w:b/>
          <w:bCs/>
          <w:color w:val="002060"/>
          <w:sz w:val="26"/>
          <w:szCs w:val="26"/>
        </w:rPr>
        <w:t>. Dụng cụ thí nghiệm</w:t>
      </w:r>
    </w:p>
    <w:tbl>
      <w:tblPr>
        <w:tblStyle w:val="TableGrid"/>
        <w:tblW w:w="10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820"/>
      </w:tblGrid>
      <w:tr w:rsidR="00961501" w:rsidRPr="00E427DC" w14:paraId="065A5670" w14:textId="77777777" w:rsidTr="00A37098">
        <w:trPr>
          <w:trHeight w:val="3199"/>
        </w:trPr>
        <w:tc>
          <w:tcPr>
            <w:tcW w:w="5490" w:type="dxa"/>
          </w:tcPr>
          <w:p w14:paraId="0555A682" w14:textId="1F878486" w:rsidR="00961501" w:rsidRPr="00E427DC" w:rsidRDefault="001177C1" w:rsidP="004F359D">
            <w:pPr>
              <w:spacing w:line="276" w:lineRule="auto"/>
              <w:ind w:left="427" w:hanging="270"/>
              <w:jc w:val="both"/>
              <w:rPr>
                <w:color w:val="000000" w:themeColor="text1"/>
                <w:sz w:val="26"/>
                <w:szCs w:val="26"/>
              </w:rPr>
            </w:pPr>
            <w:bookmarkStart w:id="1" w:name="_Hlk164773077"/>
            <w:r w:rsidRPr="00E427DC">
              <w:rPr>
                <w:rFonts w:eastAsiaTheme="minorHAnsi"/>
                <w:color w:val="000000" w:themeColor="text1"/>
                <w:sz w:val="26"/>
                <w:szCs w:val="26"/>
              </w:rPr>
              <w:lastRenderedPageBreak/>
              <w:t>-</w:t>
            </w:r>
            <w:r w:rsidR="004F359D" w:rsidRPr="00E427DC">
              <w:rPr>
                <w:rFonts w:eastAsiaTheme="minorHAnsi"/>
                <w:color w:val="000000" w:themeColor="text1"/>
                <w:sz w:val="26"/>
                <w:szCs w:val="26"/>
              </w:rPr>
              <w:tab/>
            </w:r>
            <w:r w:rsidR="00961501" w:rsidRPr="00E427DC">
              <w:rPr>
                <w:color w:val="000000" w:themeColor="text1"/>
                <w:sz w:val="26"/>
                <w:szCs w:val="26"/>
              </w:rPr>
              <w:t>Biến thế nguồn (1).</w:t>
            </w:r>
          </w:p>
          <w:p w14:paraId="41E171EA" w14:textId="20437CA6" w:rsidR="00961501" w:rsidRPr="00E427DC" w:rsidRDefault="001177C1" w:rsidP="004F359D">
            <w:pPr>
              <w:spacing w:line="276" w:lineRule="auto"/>
              <w:ind w:left="427" w:hanging="270"/>
              <w:jc w:val="both"/>
              <w:rPr>
                <w:color w:val="000000" w:themeColor="text1"/>
                <w:sz w:val="26"/>
                <w:szCs w:val="26"/>
              </w:rPr>
            </w:pPr>
            <w:r w:rsidRPr="00E427DC">
              <w:rPr>
                <w:rFonts w:eastAsiaTheme="minorHAnsi"/>
                <w:color w:val="000000" w:themeColor="text1"/>
                <w:sz w:val="26"/>
                <w:szCs w:val="26"/>
              </w:rPr>
              <w:t>-</w:t>
            </w:r>
            <w:r w:rsidR="004F359D" w:rsidRPr="00E427DC">
              <w:rPr>
                <w:rFonts w:eastAsiaTheme="minorHAnsi"/>
                <w:color w:val="000000" w:themeColor="text1"/>
                <w:sz w:val="26"/>
                <w:szCs w:val="26"/>
              </w:rPr>
              <w:tab/>
            </w:r>
            <w:r w:rsidR="00961501" w:rsidRPr="00E427DC">
              <w:rPr>
                <w:color w:val="000000" w:themeColor="text1"/>
                <w:sz w:val="26"/>
                <w:szCs w:val="26"/>
              </w:rPr>
              <w:t>Bộ đo công suất nguồn điện (oát kế) có tích hợp chức năng đo thời gian (2).</w:t>
            </w:r>
          </w:p>
          <w:p w14:paraId="00DBE9B1" w14:textId="3BA399DB" w:rsidR="00961501" w:rsidRPr="00E427DC" w:rsidRDefault="001177C1" w:rsidP="004F359D">
            <w:pPr>
              <w:spacing w:line="276" w:lineRule="auto"/>
              <w:ind w:left="427" w:hanging="270"/>
              <w:jc w:val="both"/>
              <w:rPr>
                <w:color w:val="000000" w:themeColor="text1"/>
                <w:sz w:val="26"/>
                <w:szCs w:val="26"/>
              </w:rPr>
            </w:pPr>
            <w:r w:rsidRPr="00E427DC">
              <w:rPr>
                <w:rFonts w:eastAsiaTheme="minorHAnsi"/>
                <w:color w:val="000000" w:themeColor="text1"/>
                <w:sz w:val="26"/>
                <w:szCs w:val="26"/>
              </w:rPr>
              <w:t>-</w:t>
            </w:r>
            <w:r w:rsidR="004F359D" w:rsidRPr="00E427DC">
              <w:rPr>
                <w:rFonts w:eastAsiaTheme="minorHAnsi"/>
                <w:color w:val="000000" w:themeColor="text1"/>
                <w:sz w:val="26"/>
                <w:szCs w:val="26"/>
              </w:rPr>
              <w:tab/>
            </w:r>
            <w:r w:rsidR="00961501" w:rsidRPr="00E427DC">
              <w:rPr>
                <w:color w:val="000000" w:themeColor="text1"/>
                <w:sz w:val="26"/>
                <w:szCs w:val="26"/>
              </w:rPr>
              <w:t xml:space="preserve">Nhiệt kế điện từ hoặc cảm biến điện từ hoặc cảm biến nhiệt độ có thang đo từ </w:t>
            </w:r>
            <w:r w:rsidR="00961501" w:rsidRPr="00E427DC">
              <w:rPr>
                <w:position w:val="-6"/>
              </w:rPr>
              <w:object w:dxaOrig="700" w:dyaOrig="320" w14:anchorId="12F79E7D">
                <v:shape id="_x0000_i1030" type="#_x0000_t75" alt="" style="width:36.65pt;height:13.65pt" o:ole="">
                  <v:imagedata r:id="rId23" o:title=""/>
                </v:shape>
                <o:OLEObject Type="Embed" ProgID="Equation.DSMT4" ShapeID="_x0000_i1030" DrawAspect="Content" ObjectID="_1789927549" r:id="rId24"/>
              </w:object>
            </w:r>
            <w:r w:rsidR="00961501" w:rsidRPr="00E427DC">
              <w:rPr>
                <w:color w:val="000000" w:themeColor="text1"/>
                <w:sz w:val="26"/>
                <w:szCs w:val="26"/>
              </w:rPr>
              <w:t xml:space="preserve"> đến </w:t>
            </w:r>
            <w:r w:rsidR="00961501" w:rsidRPr="00E427DC">
              <w:rPr>
                <w:position w:val="-6"/>
              </w:rPr>
              <w:object w:dxaOrig="660" w:dyaOrig="320" w14:anchorId="4087E05A">
                <v:shape id="_x0000_i1031" type="#_x0000_t75" alt="" style="width:36.65pt;height:13.65pt" o:ole="">
                  <v:imagedata r:id="rId25" o:title=""/>
                </v:shape>
                <o:OLEObject Type="Embed" ProgID="Equation.DSMT4" ShapeID="_x0000_i1031" DrawAspect="Content" ObjectID="_1789927550" r:id="rId26"/>
              </w:object>
            </w:r>
            <w:r w:rsidR="00961501" w:rsidRPr="00E427DC">
              <w:rPr>
                <w:color w:val="000000" w:themeColor="text1"/>
                <w:sz w:val="26"/>
                <w:szCs w:val="26"/>
              </w:rPr>
              <w:t xml:space="preserve"> và độ phân giải </w:t>
            </w:r>
            <w:r w:rsidR="00961501" w:rsidRPr="00E427DC">
              <w:rPr>
                <w:position w:val="-10"/>
              </w:rPr>
              <w:object w:dxaOrig="740" w:dyaOrig="360" w14:anchorId="37B6A65A">
                <v:shape id="_x0000_i1032" type="#_x0000_t75" alt="" style="width:36.65pt;height:21.65pt" o:ole="">
                  <v:imagedata r:id="rId27" o:title=""/>
                </v:shape>
                <o:OLEObject Type="Embed" ProgID="Equation.DSMT4" ShapeID="_x0000_i1032" DrawAspect="Content" ObjectID="_1789927551" r:id="rId28"/>
              </w:object>
            </w:r>
            <w:r w:rsidR="00961501" w:rsidRPr="00E427DC">
              <w:rPr>
                <w:color w:val="000000" w:themeColor="text1"/>
                <w:sz w:val="26"/>
                <w:szCs w:val="26"/>
              </w:rPr>
              <w:t>(3).</w:t>
            </w:r>
          </w:p>
          <w:p w14:paraId="0FA0C9F3" w14:textId="05D64B36" w:rsidR="00961501" w:rsidRPr="00E427DC" w:rsidRDefault="001177C1" w:rsidP="004F359D">
            <w:pPr>
              <w:spacing w:line="276" w:lineRule="auto"/>
              <w:ind w:left="427" w:hanging="270"/>
              <w:jc w:val="both"/>
              <w:rPr>
                <w:color w:val="000000" w:themeColor="text1"/>
                <w:sz w:val="26"/>
                <w:szCs w:val="26"/>
              </w:rPr>
            </w:pPr>
            <w:r w:rsidRPr="00E427DC">
              <w:rPr>
                <w:rFonts w:eastAsiaTheme="minorHAnsi"/>
                <w:color w:val="000000" w:themeColor="text1"/>
                <w:sz w:val="26"/>
                <w:szCs w:val="26"/>
              </w:rPr>
              <w:t>-</w:t>
            </w:r>
            <w:r w:rsidR="004F359D" w:rsidRPr="00E427DC">
              <w:rPr>
                <w:rFonts w:eastAsiaTheme="minorHAnsi"/>
                <w:color w:val="000000" w:themeColor="text1"/>
                <w:sz w:val="26"/>
                <w:szCs w:val="26"/>
              </w:rPr>
              <w:tab/>
            </w:r>
            <w:r w:rsidR="00961501" w:rsidRPr="00E427DC">
              <w:rPr>
                <w:color w:val="000000" w:themeColor="text1"/>
                <w:sz w:val="26"/>
                <w:szCs w:val="26"/>
              </w:rPr>
              <w:t>Nhiệt lượng kế bằng nhựa có vỏ xốp, kèm điện trở nhiệt (gắn ở trong bình) (4).</w:t>
            </w:r>
          </w:p>
          <w:p w14:paraId="26702DEC" w14:textId="47EFC5ED" w:rsidR="00961501" w:rsidRPr="00E427DC" w:rsidRDefault="001177C1" w:rsidP="004F359D">
            <w:pPr>
              <w:spacing w:line="276" w:lineRule="auto"/>
              <w:ind w:left="427" w:hanging="270"/>
              <w:jc w:val="both"/>
              <w:rPr>
                <w:color w:val="000000" w:themeColor="text1"/>
                <w:sz w:val="26"/>
                <w:szCs w:val="26"/>
              </w:rPr>
            </w:pPr>
            <w:r w:rsidRPr="00E427DC">
              <w:rPr>
                <w:rFonts w:eastAsiaTheme="minorHAnsi"/>
                <w:color w:val="000000" w:themeColor="text1"/>
                <w:sz w:val="26"/>
                <w:szCs w:val="26"/>
              </w:rPr>
              <w:t>-</w:t>
            </w:r>
            <w:r w:rsidR="004F359D" w:rsidRPr="00E427DC">
              <w:rPr>
                <w:rFonts w:eastAsiaTheme="minorHAnsi"/>
                <w:color w:val="000000" w:themeColor="text1"/>
                <w:sz w:val="26"/>
                <w:szCs w:val="26"/>
              </w:rPr>
              <w:tab/>
            </w:r>
            <w:r w:rsidR="00961501" w:rsidRPr="00E427DC">
              <w:rPr>
                <w:color w:val="000000" w:themeColor="text1"/>
                <w:sz w:val="26"/>
                <w:szCs w:val="26"/>
              </w:rPr>
              <w:t>Cân điện tử (5) (hoặc bình đong).</w:t>
            </w:r>
          </w:p>
          <w:p w14:paraId="389E7005" w14:textId="20E7FE8C" w:rsidR="00961501" w:rsidRPr="00E427DC" w:rsidRDefault="001177C1" w:rsidP="004F359D">
            <w:pPr>
              <w:spacing w:line="276" w:lineRule="auto"/>
              <w:ind w:left="427" w:hanging="270"/>
              <w:jc w:val="both"/>
              <w:rPr>
                <w:sz w:val="26"/>
                <w:szCs w:val="26"/>
              </w:rPr>
            </w:pPr>
            <w:r w:rsidRPr="00E427DC">
              <w:rPr>
                <w:rFonts w:eastAsiaTheme="minorHAnsi"/>
                <w:color w:val="auto"/>
                <w:sz w:val="26"/>
                <w:szCs w:val="26"/>
              </w:rPr>
              <w:t>-</w:t>
            </w:r>
            <w:r w:rsidR="004F359D" w:rsidRPr="00E427DC">
              <w:rPr>
                <w:rFonts w:eastAsiaTheme="minorHAnsi"/>
                <w:color w:val="auto"/>
                <w:sz w:val="26"/>
                <w:szCs w:val="26"/>
              </w:rPr>
              <w:tab/>
            </w:r>
            <w:r w:rsidR="00961501" w:rsidRPr="00E427DC">
              <w:rPr>
                <w:color w:val="000000" w:themeColor="text1"/>
                <w:sz w:val="26"/>
                <w:szCs w:val="26"/>
              </w:rPr>
              <w:t>Các dây nối.</w:t>
            </w:r>
          </w:p>
        </w:tc>
        <w:tc>
          <w:tcPr>
            <w:tcW w:w="4820" w:type="dxa"/>
            <w:vAlign w:val="center"/>
          </w:tcPr>
          <w:p w14:paraId="313C3144" w14:textId="77777777" w:rsidR="00961501" w:rsidRPr="00E427DC" w:rsidRDefault="00961501" w:rsidP="00A37098">
            <w:pPr>
              <w:spacing w:line="276" w:lineRule="auto"/>
              <w:jc w:val="center"/>
              <w:rPr>
                <w:b/>
                <w:bCs/>
                <w:color w:val="002060"/>
                <w:sz w:val="26"/>
                <w:szCs w:val="26"/>
              </w:rPr>
            </w:pPr>
            <w:r w:rsidRPr="00E427DC">
              <w:rPr>
                <w:noProof/>
                <w:sz w:val="26"/>
                <w:szCs w:val="26"/>
              </w:rPr>
              <w:drawing>
                <wp:inline distT="0" distB="0" distL="0" distR="0" wp14:anchorId="7A3B67E8" wp14:editId="540E3148">
                  <wp:extent cx="2806996" cy="1543050"/>
                  <wp:effectExtent l="0" t="0" r="0" b="0"/>
                  <wp:docPr id="1780904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5075" name="Picture 1" descr="A white box with black and red buttons and a black and red object with a black and red wire&#10;&#10;Description automatically generated with medium confidence"/>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Lst>
                          </a:blip>
                          <a:stretch>
                            <a:fillRect/>
                          </a:stretch>
                        </pic:blipFill>
                        <pic:spPr>
                          <a:xfrm>
                            <a:off x="0" y="0"/>
                            <a:ext cx="2810311" cy="1544873"/>
                          </a:xfrm>
                          <a:prstGeom prst="rect">
                            <a:avLst/>
                          </a:prstGeom>
                        </pic:spPr>
                      </pic:pic>
                    </a:graphicData>
                  </a:graphic>
                </wp:inline>
              </w:drawing>
            </w:r>
          </w:p>
          <w:p w14:paraId="6D3ADDC2" w14:textId="77777777" w:rsidR="00961501" w:rsidRPr="00E427DC" w:rsidRDefault="00961501" w:rsidP="00A37098">
            <w:pPr>
              <w:spacing w:line="276" w:lineRule="auto"/>
              <w:jc w:val="center"/>
              <w:rPr>
                <w:b/>
                <w:bCs/>
                <w:color w:val="002060"/>
                <w:sz w:val="26"/>
                <w:szCs w:val="26"/>
              </w:rPr>
            </w:pPr>
            <w:r w:rsidRPr="00E427DC">
              <w:rPr>
                <w:b/>
                <w:bCs/>
                <w:color w:val="000000" w:themeColor="text1"/>
                <w:sz w:val="26"/>
                <w:szCs w:val="26"/>
              </w:rPr>
              <w:t xml:space="preserve">Hình 4.1. </w:t>
            </w:r>
            <w:r w:rsidRPr="00E427DC">
              <w:rPr>
                <w:i/>
                <w:iCs/>
                <w:color w:val="000000" w:themeColor="text1"/>
                <w:sz w:val="26"/>
                <w:szCs w:val="26"/>
              </w:rPr>
              <w:t>Bộ thí nghiệm thực hành đo nhiệt dung riêng của nước</w:t>
            </w:r>
          </w:p>
        </w:tc>
      </w:tr>
    </w:tbl>
    <w:bookmarkEnd w:id="1"/>
    <w:p w14:paraId="52B2BD02" w14:textId="357308EF" w:rsidR="00961501" w:rsidRPr="00E427DC" w:rsidRDefault="00FC3EB7" w:rsidP="00961501">
      <w:pPr>
        <w:spacing w:line="276" w:lineRule="auto"/>
        <w:jc w:val="both"/>
        <w:rPr>
          <w:rStyle w:val="Strong"/>
          <w:color w:val="002060"/>
          <w:sz w:val="26"/>
          <w:szCs w:val="26"/>
        </w:rPr>
      </w:pPr>
      <w:r w:rsidRPr="00E427DC">
        <w:rPr>
          <w:b/>
          <w:bCs/>
          <w:color w:val="002060"/>
          <w:sz w:val="26"/>
          <w:szCs w:val="26"/>
        </w:rPr>
        <w:t>c</w:t>
      </w:r>
      <w:r w:rsidR="00961501" w:rsidRPr="00E427DC">
        <w:rPr>
          <w:b/>
          <w:bCs/>
          <w:color w:val="002060"/>
          <w:sz w:val="26"/>
          <w:szCs w:val="26"/>
        </w:rPr>
        <w:t>. Tiến hành thí nghiệm</w:t>
      </w:r>
    </w:p>
    <w:tbl>
      <w:tblPr>
        <w:tblStyle w:val="PlainTable13"/>
        <w:tblW w:w="0" w:type="auto"/>
        <w:jc w:val="center"/>
        <w:tblLook w:val="04A0" w:firstRow="1" w:lastRow="0" w:firstColumn="1" w:lastColumn="0" w:noHBand="0" w:noVBand="1"/>
      </w:tblPr>
      <w:tblGrid>
        <w:gridCol w:w="1555"/>
        <w:gridCol w:w="8079"/>
      </w:tblGrid>
      <w:tr w:rsidR="00961501" w:rsidRPr="00E427DC" w14:paraId="4D6371B2" w14:textId="77777777" w:rsidTr="00A37098">
        <w:trPr>
          <w:cnfStyle w:val="100000000000" w:firstRow="1" w:lastRow="0" w:firstColumn="0" w:lastColumn="0" w:oddVBand="0" w:evenVBand="0" w:oddHBand="0"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9634" w:type="dxa"/>
            <w:gridSpan w:val="2"/>
            <w:vAlign w:val="center"/>
          </w:tcPr>
          <w:p w14:paraId="2E09EA04" w14:textId="77777777" w:rsidR="00961501" w:rsidRPr="00E427DC" w:rsidRDefault="00961501" w:rsidP="00A37098">
            <w:pPr>
              <w:spacing w:line="276" w:lineRule="auto"/>
              <w:jc w:val="center"/>
              <w:rPr>
                <w:rFonts w:ascii="Times New Roman" w:hAnsi="Times New Roman"/>
                <w:color w:val="000000" w:themeColor="text1"/>
                <w:sz w:val="26"/>
                <w:szCs w:val="26"/>
              </w:rPr>
            </w:pPr>
            <w:r w:rsidRPr="00E427DC">
              <w:rPr>
                <w:rFonts w:ascii="Times New Roman" w:hAnsi="Times New Roman"/>
                <w:color w:val="000000" w:themeColor="text1"/>
                <w:sz w:val="26"/>
                <w:szCs w:val="26"/>
              </w:rPr>
              <w:t>THÍ NGHIỆM ĐO NHIỆT NÓNG CHẢY CỦA NƯỚC</w:t>
            </w:r>
          </w:p>
        </w:tc>
      </w:tr>
      <w:tr w:rsidR="00961501" w:rsidRPr="00E427DC" w14:paraId="1F431469"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B0D961F" w14:textId="77777777" w:rsidR="00961501" w:rsidRPr="00E427DC" w:rsidRDefault="00961501" w:rsidP="00A37098">
            <w:pPr>
              <w:spacing w:line="276" w:lineRule="auto"/>
              <w:jc w:val="center"/>
              <w:rPr>
                <w:rFonts w:ascii="Times New Roman" w:hAnsi="Times New Roman"/>
                <w:sz w:val="26"/>
                <w:szCs w:val="26"/>
              </w:rPr>
            </w:pPr>
            <w:r w:rsidRPr="00E427DC">
              <w:rPr>
                <w:rFonts w:ascii="Times New Roman" w:eastAsiaTheme="minorHAnsi" w:hAnsi="Times New Roman"/>
                <w:color w:val="auto"/>
                <w:sz w:val="26"/>
                <w:szCs w:val="26"/>
              </w:rPr>
              <w:t>Bước 1.</w:t>
            </w:r>
          </w:p>
        </w:tc>
        <w:tc>
          <w:tcPr>
            <w:tcW w:w="8079" w:type="dxa"/>
            <w:vAlign w:val="center"/>
          </w:tcPr>
          <w:p w14:paraId="53452902" w14:textId="77777777" w:rsidR="00961501" w:rsidRPr="00E427DC" w:rsidRDefault="00961501" w:rsidP="00A370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E427DC">
              <w:rPr>
                <w:rFonts w:ascii="Times New Roman" w:hAnsi="Times New Roman"/>
                <w:color w:val="000000" w:themeColor="text1"/>
                <w:sz w:val="26"/>
                <w:szCs w:val="26"/>
              </w:rPr>
              <w:t>- Cho các viên nước đá hoặc một ít nước lạnh vào bình nhiệt lượng kế, sao cho toàn bộ dây điên trở chìm trong nước đá Xác định khối lượng hỗn hợp nước đá trong bình.</w:t>
            </w:r>
          </w:p>
        </w:tc>
      </w:tr>
      <w:tr w:rsidR="00961501" w:rsidRPr="00E427DC" w14:paraId="2D35B56F"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B72BC16" w14:textId="77777777" w:rsidR="00961501" w:rsidRPr="00E427DC" w:rsidRDefault="00961501" w:rsidP="00A37098">
            <w:pPr>
              <w:spacing w:line="276" w:lineRule="auto"/>
              <w:jc w:val="center"/>
              <w:rPr>
                <w:rFonts w:ascii="Times New Roman" w:hAnsi="Times New Roman"/>
                <w:sz w:val="26"/>
                <w:szCs w:val="26"/>
              </w:rPr>
            </w:pPr>
            <w:r w:rsidRPr="00E427DC">
              <w:rPr>
                <w:rFonts w:ascii="Times New Roman" w:eastAsiaTheme="minorHAnsi" w:hAnsi="Times New Roman"/>
                <w:color w:val="auto"/>
                <w:sz w:val="26"/>
                <w:szCs w:val="26"/>
              </w:rPr>
              <w:t>Bước 2.</w:t>
            </w:r>
          </w:p>
        </w:tc>
        <w:tc>
          <w:tcPr>
            <w:tcW w:w="8079" w:type="dxa"/>
            <w:vAlign w:val="center"/>
          </w:tcPr>
          <w:p w14:paraId="2BA67DD2" w14:textId="77777777" w:rsidR="00961501" w:rsidRPr="00E427DC" w:rsidRDefault="00961501" w:rsidP="00A370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E427DC">
              <w:rPr>
                <w:rFonts w:ascii="Times New Roman" w:hAnsi="Times New Roman"/>
                <w:color w:val="000000" w:themeColor="text1"/>
                <w:sz w:val="26"/>
                <w:szCs w:val="26"/>
              </w:rPr>
              <w:t>- Cắm đầu đo cûa nhiệt kế vào bình nhiệt lượng kế.</w:t>
            </w:r>
          </w:p>
        </w:tc>
      </w:tr>
      <w:tr w:rsidR="00961501" w:rsidRPr="00E427DC" w14:paraId="7FF6DBD5"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07E3C7E" w14:textId="77777777" w:rsidR="00961501" w:rsidRPr="00E427DC" w:rsidRDefault="00961501" w:rsidP="00A37098">
            <w:pPr>
              <w:spacing w:line="276" w:lineRule="auto"/>
              <w:jc w:val="center"/>
              <w:rPr>
                <w:rFonts w:ascii="Times New Roman" w:hAnsi="Times New Roman"/>
                <w:sz w:val="26"/>
                <w:szCs w:val="26"/>
              </w:rPr>
            </w:pPr>
            <w:r w:rsidRPr="00E427DC">
              <w:rPr>
                <w:rFonts w:ascii="Times New Roman" w:eastAsiaTheme="minorHAnsi" w:hAnsi="Times New Roman"/>
                <w:color w:val="auto"/>
                <w:sz w:val="26"/>
                <w:szCs w:val="26"/>
              </w:rPr>
              <w:t>Bước 3.</w:t>
            </w:r>
          </w:p>
        </w:tc>
        <w:tc>
          <w:tcPr>
            <w:tcW w:w="8079" w:type="dxa"/>
            <w:vAlign w:val="center"/>
          </w:tcPr>
          <w:p w14:paraId="05E36719" w14:textId="77777777" w:rsidR="00961501" w:rsidRPr="00E427DC" w:rsidRDefault="00961501" w:rsidP="00A370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E427DC">
              <w:rPr>
                <w:rFonts w:ascii="Times New Roman" w:hAnsi="Times New Roman"/>
                <w:color w:val="000000" w:themeColor="text1"/>
                <w:sz w:val="26"/>
                <w:szCs w:val="26"/>
              </w:rPr>
              <w:t>- Nối oát kế với nhiệt lượng kế và nguồn điện.</w:t>
            </w:r>
          </w:p>
        </w:tc>
      </w:tr>
      <w:tr w:rsidR="00961501" w:rsidRPr="00E427DC" w14:paraId="5070F028"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C5C7718" w14:textId="77777777" w:rsidR="00961501" w:rsidRPr="00E427DC" w:rsidRDefault="00961501" w:rsidP="00A37098">
            <w:pPr>
              <w:spacing w:line="276" w:lineRule="auto"/>
              <w:jc w:val="center"/>
              <w:rPr>
                <w:rFonts w:ascii="Times New Roman" w:hAnsi="Times New Roman"/>
                <w:sz w:val="26"/>
                <w:szCs w:val="26"/>
              </w:rPr>
            </w:pPr>
            <w:r w:rsidRPr="00E427DC">
              <w:rPr>
                <w:rFonts w:ascii="Times New Roman" w:eastAsiaTheme="minorHAnsi" w:hAnsi="Times New Roman"/>
                <w:color w:val="auto"/>
                <w:sz w:val="26"/>
                <w:szCs w:val="26"/>
              </w:rPr>
              <w:t>Bước 4.</w:t>
            </w:r>
          </w:p>
        </w:tc>
        <w:tc>
          <w:tcPr>
            <w:tcW w:w="8079" w:type="dxa"/>
            <w:vAlign w:val="center"/>
          </w:tcPr>
          <w:p w14:paraId="42519FEC" w14:textId="77777777" w:rsidR="00961501" w:rsidRPr="00E427DC" w:rsidRDefault="00961501" w:rsidP="00A370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E427DC">
              <w:rPr>
                <w:rFonts w:ascii="Times New Roman" w:hAnsi="Times New Roman"/>
                <w:color w:val="000000" w:themeColor="text1"/>
                <w:sz w:val="26"/>
                <w:szCs w:val="26"/>
              </w:rPr>
              <w:t>- Bật nguồn điện.</w:t>
            </w:r>
          </w:p>
        </w:tc>
      </w:tr>
      <w:tr w:rsidR="00961501" w:rsidRPr="00E427DC" w14:paraId="4CDE6C49" w14:textId="77777777" w:rsidTr="00A370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7BA1D0E" w14:textId="77777777" w:rsidR="00961501" w:rsidRPr="00E427DC" w:rsidRDefault="00961501" w:rsidP="00A37098">
            <w:pPr>
              <w:spacing w:line="276" w:lineRule="auto"/>
              <w:jc w:val="center"/>
              <w:rPr>
                <w:rFonts w:ascii="Times New Roman" w:hAnsi="Times New Roman"/>
                <w:sz w:val="26"/>
                <w:szCs w:val="26"/>
              </w:rPr>
            </w:pPr>
            <w:r w:rsidRPr="00E427DC">
              <w:rPr>
                <w:rFonts w:ascii="Times New Roman" w:eastAsiaTheme="minorHAnsi" w:hAnsi="Times New Roman"/>
                <w:color w:val="auto"/>
                <w:sz w:val="26"/>
                <w:szCs w:val="26"/>
              </w:rPr>
              <w:t>Bước 5.</w:t>
            </w:r>
          </w:p>
        </w:tc>
        <w:tc>
          <w:tcPr>
            <w:tcW w:w="8079" w:type="dxa"/>
            <w:vAlign w:val="center"/>
          </w:tcPr>
          <w:p w14:paraId="59F9527D" w14:textId="77777777" w:rsidR="00961501" w:rsidRPr="00E427DC" w:rsidRDefault="00961501" w:rsidP="00A3709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6"/>
                <w:szCs w:val="26"/>
              </w:rPr>
            </w:pPr>
            <w:r w:rsidRPr="00E427DC">
              <w:rPr>
                <w:rFonts w:ascii="Times New Roman" w:hAnsi="Times New Roman"/>
                <w:color w:val="000000" w:themeColor="text1"/>
                <w:sz w:val="26"/>
                <w:szCs w:val="26"/>
              </w:rPr>
              <w:t>- Khuấy liên tục nước đá, cứ sau mỗi khoảng thời gian 2 phút lại đọc số đo thời gian trên oát kế và nhiệt độ trên nhiệt kế rồi ghi kết quả vào vở theo mẫu tương tự Bảng 5.2.</w:t>
            </w:r>
          </w:p>
        </w:tc>
      </w:tr>
      <w:tr w:rsidR="00961501" w:rsidRPr="00E427DC" w14:paraId="508D9B21"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BED156C" w14:textId="77777777" w:rsidR="00961501" w:rsidRPr="00E427DC" w:rsidRDefault="00961501" w:rsidP="00A37098">
            <w:pPr>
              <w:spacing w:line="276" w:lineRule="auto"/>
              <w:jc w:val="center"/>
              <w:rPr>
                <w:rFonts w:ascii="Times New Roman" w:hAnsi="Times New Roman"/>
                <w:sz w:val="26"/>
                <w:szCs w:val="26"/>
              </w:rPr>
            </w:pPr>
            <w:r w:rsidRPr="00E427DC">
              <w:rPr>
                <w:rFonts w:ascii="Times New Roman" w:eastAsiaTheme="minorHAnsi" w:hAnsi="Times New Roman"/>
                <w:color w:val="auto"/>
                <w:sz w:val="26"/>
                <w:szCs w:val="26"/>
              </w:rPr>
              <w:t>Bước 6.</w:t>
            </w:r>
          </w:p>
        </w:tc>
        <w:tc>
          <w:tcPr>
            <w:tcW w:w="8079" w:type="dxa"/>
            <w:vAlign w:val="center"/>
          </w:tcPr>
          <w:p w14:paraId="215B8F1A" w14:textId="77777777" w:rsidR="00961501" w:rsidRPr="00E427DC" w:rsidRDefault="00961501" w:rsidP="00A3709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6"/>
                <w:szCs w:val="26"/>
              </w:rPr>
            </w:pPr>
            <w:r w:rsidRPr="00E427DC">
              <w:rPr>
                <w:rFonts w:ascii="Times New Roman" w:hAnsi="Times New Roman"/>
                <w:color w:val="000000" w:themeColor="text1"/>
                <w:sz w:val="26"/>
                <w:szCs w:val="26"/>
              </w:rPr>
              <w:t>- Tắt nguồn điện.</w:t>
            </w:r>
          </w:p>
        </w:tc>
      </w:tr>
    </w:tbl>
    <w:p w14:paraId="63853427" w14:textId="0D8660C2" w:rsidR="00961501" w:rsidRPr="00E427DC" w:rsidRDefault="00FC3EB7" w:rsidP="00961501">
      <w:pPr>
        <w:spacing w:line="276" w:lineRule="auto"/>
        <w:jc w:val="both"/>
        <w:rPr>
          <w:b/>
          <w:bCs/>
          <w:color w:val="002060"/>
          <w:sz w:val="26"/>
          <w:szCs w:val="26"/>
        </w:rPr>
      </w:pPr>
      <w:r w:rsidRPr="00E427DC">
        <w:rPr>
          <w:b/>
          <w:bCs/>
          <w:color w:val="002060"/>
          <w:sz w:val="26"/>
          <w:szCs w:val="26"/>
        </w:rPr>
        <w:t>d</w:t>
      </w:r>
      <w:r w:rsidR="00961501" w:rsidRPr="00E427DC">
        <w:rPr>
          <w:b/>
          <w:bCs/>
          <w:color w:val="002060"/>
          <w:sz w:val="26"/>
          <w:szCs w:val="26"/>
        </w:rPr>
        <w:t>. Kết quả thí nghiệm</w:t>
      </w:r>
    </w:p>
    <w:tbl>
      <w:tblPr>
        <w:tblStyle w:val="PlainTable1"/>
        <w:tblW w:w="0" w:type="auto"/>
        <w:jc w:val="center"/>
        <w:tblLook w:val="04A0" w:firstRow="1" w:lastRow="0" w:firstColumn="1" w:lastColumn="0" w:noHBand="0" w:noVBand="1"/>
      </w:tblPr>
      <w:tblGrid>
        <w:gridCol w:w="1525"/>
        <w:gridCol w:w="1508"/>
        <w:gridCol w:w="1888"/>
      </w:tblGrid>
      <w:tr w:rsidR="00961501" w:rsidRPr="00E427DC" w14:paraId="47B56EF0" w14:textId="77777777" w:rsidTr="00A37098">
        <w:trPr>
          <w:cnfStyle w:val="100000000000" w:firstRow="1" w:lastRow="0" w:firstColumn="0" w:lastColumn="0" w:oddVBand="0" w:evenVBand="0" w:oddHBand="0"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082E9CFB" w14:textId="77777777" w:rsidR="00961501" w:rsidRPr="00E427DC" w:rsidRDefault="00961501" w:rsidP="00A37098">
            <w:pPr>
              <w:pStyle w:val="NormalWeb"/>
              <w:spacing w:line="276" w:lineRule="auto"/>
              <w:ind w:hanging="30"/>
              <w:jc w:val="center"/>
              <w:rPr>
                <w:b w:val="0"/>
                <w:bCs w:val="0"/>
                <w:color w:val="000000" w:themeColor="text1"/>
                <w:sz w:val="26"/>
                <w:szCs w:val="26"/>
              </w:rPr>
            </w:pPr>
            <w:r w:rsidRPr="00E427DC">
              <w:rPr>
                <w:color w:val="000000" w:themeColor="text1"/>
                <w:sz w:val="26"/>
                <w:szCs w:val="26"/>
              </w:rPr>
              <w:t>Thời gian</w:t>
            </w:r>
          </w:p>
          <w:p w14:paraId="7F48F05E" w14:textId="77777777" w:rsidR="00961501" w:rsidRPr="00E427DC" w:rsidRDefault="00961501" w:rsidP="00A37098">
            <w:pPr>
              <w:pStyle w:val="NormalWeb"/>
              <w:spacing w:line="276" w:lineRule="auto"/>
              <w:ind w:hanging="30"/>
              <w:jc w:val="center"/>
              <w:rPr>
                <w:b w:val="0"/>
                <w:bCs w:val="0"/>
                <w:color w:val="000000" w:themeColor="text1"/>
                <w:sz w:val="26"/>
                <w:szCs w:val="26"/>
              </w:rPr>
            </w:pPr>
            <m:oMath>
              <m:r>
                <m:rPr>
                  <m:sty m:val="bi"/>
                </m:rPr>
                <w:rPr>
                  <w:rFonts w:ascii="Cambria Math" w:hAnsi="Cambria Math"/>
                  <w:color w:val="000000" w:themeColor="text1"/>
                  <w:sz w:val="26"/>
                  <w:szCs w:val="26"/>
                </w:rPr>
                <m:t>τ (s)</m:t>
              </m:r>
            </m:oMath>
            <w:r w:rsidRPr="00E427DC">
              <w:rPr>
                <w:color w:val="000000" w:themeColor="text1"/>
                <w:sz w:val="26"/>
                <w:szCs w:val="26"/>
              </w:rPr>
              <w:t xml:space="preserve"> </w:t>
            </w:r>
          </w:p>
        </w:tc>
        <w:tc>
          <w:tcPr>
            <w:tcW w:w="1508" w:type="dxa"/>
            <w:vAlign w:val="center"/>
          </w:tcPr>
          <w:p w14:paraId="2C3A4647" w14:textId="77777777" w:rsidR="00961501" w:rsidRPr="00E427DC" w:rsidRDefault="00961501" w:rsidP="00A37098">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w:r w:rsidRPr="00E427DC">
              <w:rPr>
                <w:color w:val="000000" w:themeColor="text1"/>
                <w:sz w:val="26"/>
                <w:szCs w:val="26"/>
              </w:rPr>
              <w:t>Nhiệt độ (t</w:t>
            </w:r>
            <w:r w:rsidRPr="00E427DC">
              <w:rPr>
                <w:color w:val="000000" w:themeColor="text1"/>
                <w:sz w:val="26"/>
                <w:szCs w:val="26"/>
                <w:vertAlign w:val="superscript"/>
              </w:rPr>
              <w:t>0</w:t>
            </w:r>
            <w:r w:rsidRPr="00E427DC">
              <w:rPr>
                <w:color w:val="000000" w:themeColor="text1"/>
                <w:sz w:val="26"/>
                <w:szCs w:val="26"/>
              </w:rPr>
              <w:t>C)</w:t>
            </w:r>
          </w:p>
        </w:tc>
        <w:tc>
          <w:tcPr>
            <w:tcW w:w="1888" w:type="dxa"/>
            <w:vAlign w:val="center"/>
          </w:tcPr>
          <w:p w14:paraId="52A6DCA5" w14:textId="77777777" w:rsidR="00961501" w:rsidRPr="00E427DC" w:rsidRDefault="00961501" w:rsidP="00A37098">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6"/>
                <w:szCs w:val="26"/>
              </w:rPr>
            </w:pPr>
            <w:r w:rsidRPr="00E427DC">
              <w:rPr>
                <w:color w:val="000000" w:themeColor="text1"/>
                <w:sz w:val="26"/>
                <w:szCs w:val="26"/>
              </w:rPr>
              <w:t>Công suất</w:t>
            </w:r>
          </w:p>
          <w:p w14:paraId="666B9163" w14:textId="77777777" w:rsidR="00961501" w:rsidRPr="00E427DC" w:rsidRDefault="00961501" w:rsidP="00A37098">
            <w:pPr>
              <w:pStyle w:val="NormalWeb"/>
              <w:spacing w:line="276" w:lineRule="auto"/>
              <w:ind w:hanging="30"/>
              <w:jc w:val="center"/>
              <w:cnfStyle w:val="100000000000" w:firstRow="1" w:lastRow="0" w:firstColumn="0" w:lastColumn="0" w:oddVBand="0" w:evenVBand="0" w:oddHBand="0" w:evenHBand="0" w:firstRowFirstColumn="0" w:firstRowLastColumn="0" w:lastRowFirstColumn="0" w:lastRowLastColumn="0"/>
              <w:rPr>
                <w:color w:val="000000" w:themeColor="text1"/>
                <w:sz w:val="26"/>
                <w:szCs w:val="26"/>
              </w:rPr>
            </w:pPr>
            <m:oMathPara>
              <m:oMath>
                <m:r>
                  <m:rPr>
                    <m:scr m:val="script"/>
                    <m:sty m:val="bi"/>
                  </m:rPr>
                  <w:rPr>
                    <w:rFonts w:ascii="Cambria Math" w:hAnsi="Cambria Math"/>
                    <w:color w:val="000000" w:themeColor="text1"/>
                    <w:sz w:val="26"/>
                    <w:szCs w:val="26"/>
                  </w:rPr>
                  <m:t>P (</m:t>
                </m:r>
                <m:r>
                  <m:rPr>
                    <m:sty m:val="bi"/>
                  </m:rPr>
                  <w:rPr>
                    <w:rFonts w:ascii="Cambria Math" w:hAnsi="Cambria Math"/>
                    <w:color w:val="000000" w:themeColor="text1"/>
                    <w:sz w:val="26"/>
                    <w:szCs w:val="26"/>
                  </w:rPr>
                  <m:t>W)</m:t>
                </m:r>
              </m:oMath>
            </m:oMathPara>
          </w:p>
        </w:tc>
      </w:tr>
      <w:tr w:rsidR="00961501" w:rsidRPr="00E427DC" w14:paraId="38878C2D" w14:textId="77777777" w:rsidTr="00A3709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166DBD37"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0</w:t>
            </w:r>
          </w:p>
        </w:tc>
        <w:tc>
          <w:tcPr>
            <w:tcW w:w="1508" w:type="dxa"/>
          </w:tcPr>
          <w:p w14:paraId="0B009A29"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3126CCB2"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961501" w:rsidRPr="00E427DC" w14:paraId="4AD72D0E" w14:textId="77777777" w:rsidTr="00A37098">
        <w:trPr>
          <w:trHeight w:val="7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43196713"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120</w:t>
            </w:r>
          </w:p>
        </w:tc>
        <w:tc>
          <w:tcPr>
            <w:tcW w:w="1508" w:type="dxa"/>
          </w:tcPr>
          <w:p w14:paraId="40941DBE" w14:textId="77777777" w:rsidR="00961501" w:rsidRPr="00E427DC"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0D45D3B3" w14:textId="77777777" w:rsidR="00961501" w:rsidRPr="00E427DC"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961501" w:rsidRPr="00E427DC" w14:paraId="2E2A4FCD"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3BE84050"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240</w:t>
            </w:r>
          </w:p>
        </w:tc>
        <w:tc>
          <w:tcPr>
            <w:tcW w:w="1508" w:type="dxa"/>
          </w:tcPr>
          <w:p w14:paraId="57F808D0"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617705E7"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961501" w:rsidRPr="00E427DC" w14:paraId="6C6ED7C4" w14:textId="77777777" w:rsidTr="00A37098">
        <w:trPr>
          <w:trHeight w:val="77"/>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28443FFE"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360</w:t>
            </w:r>
          </w:p>
        </w:tc>
        <w:tc>
          <w:tcPr>
            <w:tcW w:w="1508" w:type="dxa"/>
          </w:tcPr>
          <w:p w14:paraId="5D57C8EA" w14:textId="77777777" w:rsidR="00961501" w:rsidRPr="00E427DC"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0BC3AA74" w14:textId="77777777" w:rsidR="00961501" w:rsidRPr="00E427DC"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961501" w:rsidRPr="00E427DC" w14:paraId="5F97774C"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735859CF"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480</w:t>
            </w:r>
          </w:p>
        </w:tc>
        <w:tc>
          <w:tcPr>
            <w:tcW w:w="1508" w:type="dxa"/>
          </w:tcPr>
          <w:p w14:paraId="1F7A51B6"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329D822B"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961501" w:rsidRPr="00E427DC" w14:paraId="36BBBD4B" w14:textId="77777777" w:rsidTr="00A37098">
        <w:trPr>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0C889FB"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600</w:t>
            </w:r>
          </w:p>
        </w:tc>
        <w:tc>
          <w:tcPr>
            <w:tcW w:w="1508" w:type="dxa"/>
          </w:tcPr>
          <w:p w14:paraId="38624730" w14:textId="77777777" w:rsidR="00961501" w:rsidRPr="00E427DC"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2D51D095" w14:textId="77777777" w:rsidR="00961501" w:rsidRPr="00E427DC"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961501" w:rsidRPr="00E427DC" w14:paraId="18619BD9"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5B59C5EE"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720</w:t>
            </w:r>
          </w:p>
        </w:tc>
        <w:tc>
          <w:tcPr>
            <w:tcW w:w="1508" w:type="dxa"/>
          </w:tcPr>
          <w:p w14:paraId="1E0B1394"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29FADF9F"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961501" w:rsidRPr="00E427DC" w14:paraId="7A5A6936" w14:textId="77777777" w:rsidTr="00A37098">
        <w:trPr>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73A49970"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840</w:t>
            </w:r>
          </w:p>
        </w:tc>
        <w:tc>
          <w:tcPr>
            <w:tcW w:w="1508" w:type="dxa"/>
          </w:tcPr>
          <w:p w14:paraId="0C9F5414" w14:textId="77777777" w:rsidR="00961501" w:rsidRPr="00E427DC"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888" w:type="dxa"/>
          </w:tcPr>
          <w:p w14:paraId="57693671" w14:textId="77777777" w:rsidR="00961501" w:rsidRPr="00E427DC" w:rsidRDefault="00961501" w:rsidP="00A37098">
            <w:pPr>
              <w:pStyle w:val="NormalWeb"/>
              <w:spacing w:line="276" w:lineRule="auto"/>
              <w:ind w:hanging="30"/>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961501" w:rsidRPr="00E427DC" w14:paraId="4DCB690A" w14:textId="77777777" w:rsidTr="00A37098">
        <w:trPr>
          <w:cnfStyle w:val="000000100000" w:firstRow="0" w:lastRow="0" w:firstColumn="0" w:lastColumn="0" w:oddVBand="0" w:evenVBand="0" w:oddHBand="1"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1525" w:type="dxa"/>
            <w:vAlign w:val="center"/>
          </w:tcPr>
          <w:p w14:paraId="7983267D" w14:textId="77777777" w:rsidR="00961501" w:rsidRPr="00E427DC" w:rsidRDefault="00961501" w:rsidP="00A37098">
            <w:pPr>
              <w:pStyle w:val="NormalWeb"/>
              <w:spacing w:line="276" w:lineRule="auto"/>
              <w:ind w:hanging="30"/>
              <w:jc w:val="center"/>
              <w:rPr>
                <w:color w:val="000000" w:themeColor="text1"/>
                <w:sz w:val="26"/>
                <w:szCs w:val="26"/>
              </w:rPr>
            </w:pPr>
            <w:r w:rsidRPr="00E427DC">
              <w:rPr>
                <w:color w:val="000000" w:themeColor="text1"/>
                <w:sz w:val="26"/>
                <w:szCs w:val="26"/>
              </w:rPr>
              <w:t>960</w:t>
            </w:r>
          </w:p>
        </w:tc>
        <w:tc>
          <w:tcPr>
            <w:tcW w:w="1508" w:type="dxa"/>
          </w:tcPr>
          <w:p w14:paraId="37687C93"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888" w:type="dxa"/>
          </w:tcPr>
          <w:p w14:paraId="3E7FF449" w14:textId="77777777" w:rsidR="00961501" w:rsidRPr="00E427DC" w:rsidRDefault="00961501" w:rsidP="00A37098">
            <w:pPr>
              <w:pStyle w:val="NormalWeb"/>
              <w:spacing w:line="276" w:lineRule="auto"/>
              <w:ind w:hanging="30"/>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bl>
    <w:p w14:paraId="0F897A47" w14:textId="77777777" w:rsidR="00961501" w:rsidRPr="00E427DC" w:rsidRDefault="00961501" w:rsidP="00961501">
      <w:pPr>
        <w:spacing w:line="276" w:lineRule="auto"/>
        <w:jc w:val="both"/>
        <w:rPr>
          <w:color w:val="000000" w:themeColor="text1"/>
          <w:sz w:val="26"/>
          <w:szCs w:val="26"/>
        </w:rPr>
      </w:pPr>
      <w:r w:rsidRPr="00E427DC">
        <w:rPr>
          <w:color w:val="000000" w:themeColor="text1"/>
          <w:sz w:val="26"/>
          <w:szCs w:val="26"/>
        </w:rPr>
        <w:t>- Vẽ đồ thị nhiệt độ của nước theo thời gian.</w:t>
      </w:r>
    </w:p>
    <w:p w14:paraId="2824C0DF" w14:textId="77777777" w:rsidR="00961501" w:rsidRPr="00E427DC" w:rsidRDefault="00961501" w:rsidP="00961501">
      <w:pPr>
        <w:spacing w:line="276" w:lineRule="auto"/>
        <w:jc w:val="center"/>
        <w:rPr>
          <w:color w:val="000000" w:themeColor="text1"/>
          <w:sz w:val="26"/>
          <w:szCs w:val="26"/>
        </w:rPr>
      </w:pPr>
      <w:r w:rsidRPr="00E427DC">
        <w:rPr>
          <w:noProof/>
          <w:color w:val="000000" w:themeColor="text1"/>
          <w:sz w:val="26"/>
          <w:szCs w:val="26"/>
        </w:rPr>
        <w:lastRenderedPageBreak/>
        <w:drawing>
          <wp:inline distT="0" distB="0" distL="0" distR="0" wp14:anchorId="3F8576B1" wp14:editId="7E272E7A">
            <wp:extent cx="5502165" cy="3530461"/>
            <wp:effectExtent l="0" t="0" r="3810" b="0"/>
            <wp:docPr id="7917788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78851" name="Picture 5" descr="A graph with a line graph&#10;&#10;Description automatically generated"/>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12354" cy="3536999"/>
                    </a:xfrm>
                    <a:prstGeom prst="rect">
                      <a:avLst/>
                    </a:prstGeom>
                    <a:noFill/>
                  </pic:spPr>
                </pic:pic>
              </a:graphicData>
            </a:graphic>
          </wp:inline>
        </w:drawing>
      </w:r>
    </w:p>
    <w:p w14:paraId="25080501" w14:textId="77777777" w:rsidR="00961501" w:rsidRPr="00E427DC" w:rsidRDefault="00961501" w:rsidP="00961501">
      <w:pPr>
        <w:spacing w:line="276" w:lineRule="auto"/>
        <w:rPr>
          <w:color w:val="000000" w:themeColor="text1"/>
          <w:sz w:val="26"/>
          <w:szCs w:val="26"/>
        </w:rPr>
      </w:pPr>
      <w:r w:rsidRPr="00E427DC">
        <w:rPr>
          <w:color w:val="000000" w:themeColor="text1"/>
          <w:sz w:val="26"/>
          <w:szCs w:val="26"/>
        </w:rPr>
        <w:t xml:space="preserve">- Tính công suất trung bình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P</m:t>
            </m:r>
          </m:e>
        </m:acc>
      </m:oMath>
      <w:r w:rsidRPr="00E427DC">
        <w:rPr>
          <w:color w:val="000000" w:themeColor="text1"/>
          <w:sz w:val="26"/>
          <w:szCs w:val="26"/>
        </w:rPr>
        <w:t xml:space="preserve"> của dòng điện qua điện trở nhiệt trong nhiệt lượng kế.</w:t>
      </w:r>
    </w:p>
    <w:p w14:paraId="3FB4B09C" w14:textId="773AA4FA" w:rsidR="00961501" w:rsidRPr="00E427DC" w:rsidRDefault="00961501" w:rsidP="00961501">
      <w:pPr>
        <w:spacing w:line="276" w:lineRule="auto"/>
        <w:rPr>
          <w:rFonts w:eastAsia="Aptos"/>
          <w:color w:val="000000" w:themeColor="text1"/>
          <w:kern w:val="2"/>
          <w:sz w:val="26"/>
          <w:szCs w:val="26"/>
          <w14:ligatures w14:val="standardContextual"/>
        </w:rPr>
      </w:pPr>
      <w:r w:rsidRPr="00E427DC">
        <w:rPr>
          <w:rFonts w:eastAsia="Aptos"/>
          <w:color w:val="000000" w:themeColor="text1"/>
          <w:kern w:val="2"/>
          <w:sz w:val="26"/>
          <w:szCs w:val="26"/>
          <w14:ligatures w14:val="standardContextual"/>
        </w:rPr>
        <w:t>- Tính nhiệt nóng chảy riêng của nước đá theo công thức:</w:t>
      </w:r>
    </w:p>
    <w:p w14:paraId="11E821D3" w14:textId="77777777" w:rsidR="00961501" w:rsidRPr="00E427DC" w:rsidRDefault="00961501" w:rsidP="00961501">
      <w:pPr>
        <w:spacing w:line="276" w:lineRule="auto"/>
        <w:jc w:val="center"/>
        <w:rPr>
          <w:rFonts w:eastAsia="Aptos"/>
          <w:color w:val="000000" w:themeColor="text1"/>
          <w:kern w:val="2"/>
          <w:sz w:val="26"/>
          <w:szCs w:val="26"/>
          <w14:ligatures w14:val="standardContextual"/>
        </w:rPr>
      </w:pPr>
      <w:r w:rsidRPr="00E427DC">
        <w:rPr>
          <w:color w:val="000000" w:themeColor="text1"/>
          <w:position w:val="-24"/>
          <w:sz w:val="26"/>
          <w:szCs w:val="26"/>
        </w:rPr>
        <w:object w:dxaOrig="1320" w:dyaOrig="680" w14:anchorId="7518935F">
          <v:shape id="_x0000_i1033" type="#_x0000_t75" alt="" style="width:64.65pt;height:36.65pt" o:ole="">
            <v:imagedata r:id="rId33" o:title=""/>
          </v:shape>
          <o:OLEObject Type="Embed" ProgID="Equation.DSMT4" ShapeID="_x0000_i1033" DrawAspect="Content" ObjectID="_1789927552" r:id="rId34"/>
        </w:object>
      </w:r>
    </w:p>
    <w:p w14:paraId="11664444" w14:textId="77777777" w:rsidR="00961501" w:rsidRPr="00E427DC" w:rsidRDefault="00961501" w:rsidP="00422FE8">
      <w:pPr>
        <w:spacing w:line="276" w:lineRule="auto"/>
        <w:rPr>
          <w:rFonts w:eastAsia="Aptos"/>
          <w:color w:val="000000" w:themeColor="text1"/>
          <w:kern w:val="2"/>
          <w:sz w:val="26"/>
          <w:szCs w:val="26"/>
          <w14:ligatures w14:val="standardContextual"/>
        </w:rPr>
      </w:pPr>
      <w:r w:rsidRPr="00E427DC">
        <w:rPr>
          <w:rFonts w:eastAsia="Aptos"/>
          <w:color w:val="000000" w:themeColor="text1"/>
          <w:kern w:val="2"/>
          <w:sz w:val="26"/>
          <w:szCs w:val="26"/>
          <w14:ligatures w14:val="standardContextual"/>
        </w:rPr>
        <w:t xml:space="preserve">Trong đó </w:t>
      </w:r>
      <w:r w:rsidRPr="00E427DC">
        <w:rPr>
          <w:rFonts w:eastAsia="Aptos"/>
          <w:color w:val="000000" w:themeColor="text1"/>
          <w:kern w:val="2"/>
          <w:position w:val="-12"/>
          <w:sz w:val="26"/>
          <w:szCs w:val="26"/>
          <w14:ligatures w14:val="standardContextual"/>
        </w:rPr>
        <w:object w:dxaOrig="580" w:dyaOrig="400" w14:anchorId="4ADAAB0F">
          <v:shape id="_x0000_i1034" type="#_x0000_t75" alt="" style="width:28pt;height:21.65pt" o:ole="">
            <v:imagedata r:id="rId35" o:title=""/>
          </v:shape>
          <o:OLEObject Type="Embed" ProgID="Equation.DSMT4" ShapeID="_x0000_i1034" DrawAspect="Content" ObjectID="_1789927553" r:id="rId36"/>
        </w:object>
      </w:r>
      <w:r w:rsidRPr="00E427DC">
        <w:rPr>
          <w:rFonts w:eastAsia="Aptos"/>
          <w:color w:val="000000" w:themeColor="text1"/>
          <w:kern w:val="2"/>
          <w:sz w:val="26"/>
          <w:szCs w:val="26"/>
          <w14:ligatures w14:val="standardContextual"/>
        </w:rPr>
        <w:t xml:space="preserve"> là nhiệt lượng do dòng điện qua điện trở nhiệt toả ra trong thời gian </w:t>
      </w:r>
      <w:r w:rsidRPr="00E427DC">
        <w:rPr>
          <w:rFonts w:eastAsia="Aptos"/>
          <w:color w:val="000000" w:themeColor="text1"/>
          <w:kern w:val="2"/>
          <w:position w:val="-12"/>
          <w:sz w:val="26"/>
          <w:szCs w:val="26"/>
          <w14:ligatures w14:val="standardContextual"/>
        </w:rPr>
        <w:object w:dxaOrig="300" w:dyaOrig="360" w14:anchorId="41E1288E">
          <v:shape id="_x0000_i1035" type="#_x0000_t75" alt="" style="width:13.65pt;height:21.65pt" o:ole="">
            <v:imagedata r:id="rId37" o:title=""/>
          </v:shape>
          <o:OLEObject Type="Embed" ProgID="Equation.DSMT4" ShapeID="_x0000_i1035" DrawAspect="Content" ObjectID="_1789927554" r:id="rId38"/>
        </w:object>
      </w:r>
      <w:r w:rsidRPr="00E427DC">
        <w:rPr>
          <w:rFonts w:eastAsia="Aptos"/>
          <w:color w:val="000000" w:themeColor="text1"/>
          <w:kern w:val="2"/>
          <w:sz w:val="26"/>
          <w:szCs w:val="26"/>
          <w14:ligatures w14:val="standardContextual"/>
        </w:rPr>
        <w:t xml:space="preserve"> </w:t>
      </w:r>
    </w:p>
    <w:p w14:paraId="1B55A96A" w14:textId="77777777" w:rsidR="00961501" w:rsidRPr="00E427DC" w:rsidRDefault="00961501" w:rsidP="00422FE8">
      <w:pPr>
        <w:spacing w:line="276" w:lineRule="auto"/>
        <w:ind w:firstLine="1080"/>
        <w:rPr>
          <w:rFonts w:eastAsia="Aptos"/>
          <w:color w:val="000000" w:themeColor="text1"/>
          <w:kern w:val="2"/>
          <w:sz w:val="26"/>
          <w:szCs w:val="26"/>
          <w14:ligatures w14:val="standardContextual"/>
        </w:rPr>
      </w:pPr>
      <w:r w:rsidRPr="00E427DC">
        <w:rPr>
          <w:rFonts w:eastAsia="Aptos"/>
          <w:color w:val="000000" w:themeColor="text1"/>
          <w:kern w:val="2"/>
          <w:sz w:val="26"/>
          <w:szCs w:val="26"/>
          <w14:ligatures w14:val="standardContextual"/>
        </w:rPr>
        <w:t xml:space="preserve">và </w:t>
      </w:r>
      <w:r w:rsidRPr="00E427DC">
        <w:rPr>
          <w:rFonts w:eastAsia="Aptos"/>
          <w:color w:val="000000" w:themeColor="text1"/>
          <w:kern w:val="2"/>
          <w:position w:val="-6"/>
          <w:sz w:val="26"/>
          <w:szCs w:val="26"/>
          <w14:ligatures w14:val="standardContextual"/>
        </w:rPr>
        <w:object w:dxaOrig="260" w:dyaOrig="220" w14:anchorId="75DD9BB6">
          <v:shape id="_x0000_i1036" type="#_x0000_t75" alt="" style="width:13.65pt;height:7.35pt" o:ole="">
            <v:imagedata r:id="rId39" o:title=""/>
          </v:shape>
          <o:OLEObject Type="Embed" ProgID="Equation.DSMT4" ShapeID="_x0000_i1036" DrawAspect="Content" ObjectID="_1789927555" r:id="rId40"/>
        </w:object>
      </w:r>
      <w:r w:rsidRPr="00E427DC">
        <w:rPr>
          <w:rFonts w:eastAsia="Aptos"/>
          <w:color w:val="000000" w:themeColor="text1"/>
          <w:kern w:val="2"/>
          <w:sz w:val="26"/>
          <w:szCs w:val="26"/>
          <w14:ligatures w14:val="standardContextual"/>
        </w:rPr>
        <w:t xml:space="preserve"> là khối lượng nước đá. </w:t>
      </w:r>
    </w:p>
    <w:p w14:paraId="405110A3" w14:textId="77777777" w:rsidR="00961501" w:rsidRPr="00E427DC" w:rsidRDefault="00961501" w:rsidP="00961501">
      <w:pPr>
        <w:spacing w:line="276" w:lineRule="auto"/>
        <w:rPr>
          <w:color w:val="000000" w:themeColor="text1"/>
          <w:sz w:val="26"/>
          <w:szCs w:val="26"/>
        </w:rPr>
      </w:pPr>
      <w:r w:rsidRPr="00E427DC">
        <w:rPr>
          <w:color w:val="000000" w:themeColor="text1"/>
          <w:sz w:val="26"/>
          <w:szCs w:val="26"/>
        </w:rPr>
        <w:t>- Xác định sai số của phép đo nhiệt nóng chảy riêng của nước đá.</w:t>
      </w:r>
    </w:p>
    <w:p w14:paraId="00F821D9" w14:textId="77777777" w:rsidR="00961501" w:rsidRPr="00E427DC" w:rsidRDefault="00961501" w:rsidP="00422FE8">
      <w:pPr>
        <w:spacing w:line="276" w:lineRule="auto"/>
        <w:jc w:val="both"/>
        <w:rPr>
          <w:color w:val="000000" w:themeColor="text1"/>
          <w:sz w:val="26"/>
          <w:szCs w:val="26"/>
        </w:rPr>
      </w:pPr>
      <w:r w:rsidRPr="00E427DC">
        <w:rPr>
          <w:color w:val="000000" w:themeColor="text1"/>
          <w:sz w:val="26"/>
          <w:szCs w:val="26"/>
        </w:rPr>
        <w:t>- So sánh giá trị nhiệt nóng chảy riêng của nước đá đo được với giá trị ở Bảng 5.1 và giải thích nguyên nhân gây ra sự sai khác (nếu có).</w:t>
      </w:r>
    </w:p>
    <w:p w14:paraId="42B18D1F" w14:textId="5CE352C2" w:rsidR="00961501" w:rsidRPr="00E427DC" w:rsidRDefault="00961501" w:rsidP="00961501">
      <w:pPr>
        <w:spacing w:line="276" w:lineRule="auto"/>
        <w:jc w:val="both"/>
        <w:rPr>
          <w:color w:val="auto"/>
          <w:sz w:val="26"/>
          <w:szCs w:val="26"/>
        </w:rPr>
      </w:pPr>
    </w:p>
    <w:p w14:paraId="5471093F" w14:textId="77777777" w:rsidR="00BA1AC3" w:rsidRPr="00E427DC" w:rsidRDefault="00BA1AC3" w:rsidP="00BA1AC3">
      <w:pPr>
        <w:tabs>
          <w:tab w:val="left" w:pos="360"/>
        </w:tabs>
        <w:spacing w:line="276" w:lineRule="auto"/>
        <w:jc w:val="both"/>
        <w:rPr>
          <w:b/>
          <w:bCs/>
          <w:color w:val="0070C0"/>
          <w:sz w:val="26"/>
          <w:szCs w:val="26"/>
        </w:rPr>
      </w:pPr>
      <w:bookmarkStart w:id="2" w:name="_Hlk166323668"/>
      <w:bookmarkStart w:id="3" w:name="_Hlk166417150"/>
      <w:r w:rsidRPr="00E427DC">
        <w:rPr>
          <w:b/>
          <w:bCs/>
          <w:color w:val="0070C0"/>
          <w:sz w:val="26"/>
          <w:szCs w:val="26"/>
        </w:rPr>
        <w:t xml:space="preserve">II – BÀI TẬP LUYỆN TẬP </w:t>
      </w:r>
    </w:p>
    <w:p w14:paraId="2866C7D4" w14:textId="17EABC50" w:rsidR="00BA1AC3" w:rsidRPr="00E427DC" w:rsidRDefault="00BA1AC3" w:rsidP="00BA1AC3">
      <w:pPr>
        <w:spacing w:line="276" w:lineRule="auto"/>
        <w:rPr>
          <w:b/>
          <w:bCs/>
          <w:color w:val="C00000"/>
          <w:sz w:val="26"/>
          <w:szCs w:val="26"/>
        </w:rPr>
      </w:pPr>
      <w:r w:rsidRPr="00E427DC">
        <w:rPr>
          <w:b/>
          <w:bCs/>
          <w:color w:val="C00000"/>
          <w:sz w:val="26"/>
          <w:szCs w:val="26"/>
        </w:rPr>
        <w:t xml:space="preserve">1. Câu trắc nhiệm nhiều phương án lựa chọn ( 4,5 điểm ) </w:t>
      </w:r>
      <w:bookmarkEnd w:id="2"/>
    </w:p>
    <w:bookmarkEnd w:id="3"/>
    <w:p w14:paraId="307FC78A" w14:textId="77777777" w:rsidR="00961501" w:rsidRPr="00E427DC" w:rsidRDefault="00961501" w:rsidP="00BA1AC3">
      <w:pPr>
        <w:spacing w:line="276" w:lineRule="auto"/>
        <w:rPr>
          <w:i/>
          <w:iCs/>
          <w:color w:val="auto"/>
          <w:sz w:val="26"/>
          <w:szCs w:val="26"/>
        </w:rPr>
      </w:pPr>
      <w:r w:rsidRPr="00E427DC">
        <w:rPr>
          <w:i/>
          <w:iCs/>
          <w:color w:val="auto"/>
          <w:sz w:val="26"/>
          <w:szCs w:val="26"/>
        </w:rPr>
        <w:t>Thí sinh trả lời từ câu 1 đến câu 18. Mỗi câu hỏi thí sinh chỉ chọn một phương án.</w:t>
      </w:r>
    </w:p>
    <w:p w14:paraId="3116B47A" w14:textId="77777777" w:rsidR="00961501" w:rsidRPr="00E427DC" w:rsidRDefault="00961501" w:rsidP="00BA1AC3">
      <w:pPr>
        <w:spacing w:line="276" w:lineRule="auto"/>
        <w:ind w:left="992"/>
        <w:rPr>
          <w:i/>
          <w:iCs/>
          <w:color w:val="auto"/>
          <w:sz w:val="26"/>
          <w:szCs w:val="26"/>
        </w:rPr>
      </w:pPr>
      <w:r w:rsidRPr="00E427DC">
        <w:rPr>
          <w:i/>
          <w:iCs/>
          <w:color w:val="auto"/>
          <w:sz w:val="26"/>
          <w:szCs w:val="26"/>
        </w:rPr>
        <w:t xml:space="preserve">(Mỗi câu trả lời </w:t>
      </w:r>
      <w:r w:rsidRPr="00E427DC">
        <w:rPr>
          <w:b/>
          <w:bCs/>
          <w:i/>
          <w:iCs/>
          <w:color w:val="auto"/>
          <w:sz w:val="26"/>
          <w:szCs w:val="26"/>
        </w:rPr>
        <w:t>đúng</w:t>
      </w:r>
      <w:r w:rsidRPr="00E427DC">
        <w:rPr>
          <w:i/>
          <w:iCs/>
          <w:color w:val="auto"/>
          <w:sz w:val="26"/>
          <w:szCs w:val="26"/>
        </w:rPr>
        <w:t xml:space="preserve"> thí sinh được 0,25 điểm)</w:t>
      </w:r>
    </w:p>
    <w:p w14:paraId="4F1680C4" w14:textId="77777777" w:rsidR="00961501" w:rsidRPr="00E427DC" w:rsidRDefault="00961501" w:rsidP="00961501">
      <w:pPr>
        <w:tabs>
          <w:tab w:val="left" w:pos="992"/>
        </w:tabs>
        <w:spacing w:line="276" w:lineRule="auto"/>
        <w:ind w:left="992" w:hanging="992"/>
        <w:jc w:val="both"/>
        <w:rPr>
          <w:color w:val="000000" w:themeColor="text1"/>
          <w:sz w:val="26"/>
          <w:szCs w:val="26"/>
        </w:rPr>
      </w:pPr>
      <w:r w:rsidRPr="00E427DC">
        <w:rPr>
          <w:rFonts w:eastAsiaTheme="minorHAnsi"/>
          <w:b/>
          <w:color w:val="auto"/>
          <w:sz w:val="26"/>
          <w:szCs w:val="26"/>
        </w:rPr>
        <w:t xml:space="preserve">Câu 1: </w:t>
      </w:r>
      <w:r w:rsidRPr="00E427DC">
        <w:rPr>
          <w:color w:val="000000" w:themeColor="text1"/>
          <w:sz w:val="26"/>
          <w:szCs w:val="26"/>
        </w:rPr>
        <w:t xml:space="preserve">Vật (chất) nào dưới đây </w:t>
      </w:r>
      <w:r w:rsidRPr="00E427DC">
        <w:rPr>
          <w:b/>
          <w:bCs/>
          <w:color w:val="000000" w:themeColor="text1"/>
          <w:sz w:val="26"/>
          <w:szCs w:val="26"/>
        </w:rPr>
        <w:t>không</w:t>
      </w:r>
      <w:r w:rsidRPr="00E427DC">
        <w:rPr>
          <w:color w:val="000000" w:themeColor="text1"/>
          <w:sz w:val="26"/>
          <w:szCs w:val="26"/>
        </w:rPr>
        <w:t xml:space="preserve"> có nhiệt độ nóng chảy xác định?</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2"/>
        <w:gridCol w:w="2309"/>
        <w:gridCol w:w="2302"/>
        <w:gridCol w:w="2292"/>
      </w:tblGrid>
      <w:tr w:rsidR="00961501" w:rsidRPr="00E427DC" w14:paraId="5BD773B2" w14:textId="77777777" w:rsidTr="00A37098">
        <w:tc>
          <w:tcPr>
            <w:tcW w:w="2662" w:type="dxa"/>
            <w:vAlign w:val="center"/>
          </w:tcPr>
          <w:p w14:paraId="2D56ADE1" w14:textId="193CA54B" w:rsidR="00961501" w:rsidRPr="00E427DC" w:rsidRDefault="009344E7" w:rsidP="00A37098">
            <w:pPr>
              <w:tabs>
                <w:tab w:val="left" w:pos="992"/>
              </w:tabs>
              <w:spacing w:line="276" w:lineRule="auto"/>
              <w:jc w:val="center"/>
              <w:rPr>
                <w:color w:val="000000" w:themeColor="text1"/>
                <w:sz w:val="26"/>
                <w:szCs w:val="26"/>
              </w:rPr>
            </w:pPr>
            <w:r w:rsidRPr="00E427DC">
              <w:rPr>
                <w:b/>
                <w:color w:val="000000" w:themeColor="text1"/>
                <w:sz w:val="26"/>
                <w:szCs w:val="26"/>
              </w:rPr>
              <w:t xml:space="preserve">A. </w:t>
            </w:r>
            <w:r w:rsidR="00961501" w:rsidRPr="00E427DC">
              <w:rPr>
                <w:color w:val="000000" w:themeColor="text1"/>
                <w:sz w:val="26"/>
                <w:szCs w:val="26"/>
              </w:rPr>
              <w:t>Miếng nhựa thông</w:t>
            </w:r>
          </w:p>
        </w:tc>
        <w:tc>
          <w:tcPr>
            <w:tcW w:w="2309" w:type="dxa"/>
            <w:vAlign w:val="center"/>
          </w:tcPr>
          <w:p w14:paraId="71595FEF" w14:textId="015096B6" w:rsidR="00961501" w:rsidRPr="00E427DC" w:rsidRDefault="009344E7" w:rsidP="00A37098">
            <w:pPr>
              <w:tabs>
                <w:tab w:val="left" w:pos="992"/>
              </w:tabs>
              <w:spacing w:line="276" w:lineRule="auto"/>
              <w:jc w:val="center"/>
              <w:rPr>
                <w:color w:val="000000" w:themeColor="text1"/>
                <w:sz w:val="26"/>
                <w:szCs w:val="26"/>
              </w:rPr>
            </w:pPr>
            <w:r w:rsidRPr="00E427DC">
              <w:rPr>
                <w:b/>
                <w:color w:val="000000" w:themeColor="text1"/>
                <w:sz w:val="26"/>
                <w:szCs w:val="26"/>
              </w:rPr>
              <w:t xml:space="preserve">B. </w:t>
            </w:r>
            <w:r w:rsidR="00961501" w:rsidRPr="00E427DC">
              <w:rPr>
                <w:color w:val="000000" w:themeColor="text1"/>
                <w:sz w:val="26"/>
                <w:szCs w:val="26"/>
              </w:rPr>
              <w:t>Hạt đường</w:t>
            </w:r>
          </w:p>
        </w:tc>
        <w:tc>
          <w:tcPr>
            <w:tcW w:w="2302" w:type="dxa"/>
            <w:vAlign w:val="center"/>
          </w:tcPr>
          <w:p w14:paraId="0CC253CE" w14:textId="641112FE" w:rsidR="00961501" w:rsidRPr="00E427DC" w:rsidRDefault="009344E7" w:rsidP="00A37098">
            <w:pPr>
              <w:tabs>
                <w:tab w:val="left" w:pos="992"/>
              </w:tabs>
              <w:spacing w:line="276" w:lineRule="auto"/>
              <w:jc w:val="center"/>
              <w:rPr>
                <w:color w:val="000000" w:themeColor="text1"/>
                <w:sz w:val="26"/>
                <w:szCs w:val="26"/>
              </w:rPr>
            </w:pPr>
            <w:r w:rsidRPr="00E427DC">
              <w:rPr>
                <w:b/>
                <w:color w:val="000000" w:themeColor="text1"/>
                <w:sz w:val="26"/>
                <w:szCs w:val="26"/>
              </w:rPr>
              <w:t xml:space="preserve">C. </w:t>
            </w:r>
            <w:r w:rsidR="00961501" w:rsidRPr="00E427DC">
              <w:rPr>
                <w:color w:val="000000" w:themeColor="text1"/>
                <w:sz w:val="26"/>
                <w:szCs w:val="26"/>
              </w:rPr>
              <w:t>Viên kim cưong</w:t>
            </w:r>
          </w:p>
        </w:tc>
        <w:tc>
          <w:tcPr>
            <w:tcW w:w="2292" w:type="dxa"/>
            <w:vAlign w:val="center"/>
          </w:tcPr>
          <w:p w14:paraId="1615C29B" w14:textId="59DAD0EC" w:rsidR="00961501" w:rsidRPr="00E427DC" w:rsidRDefault="009344E7" w:rsidP="00A37098">
            <w:pPr>
              <w:tabs>
                <w:tab w:val="left" w:pos="992"/>
              </w:tabs>
              <w:spacing w:line="276" w:lineRule="auto"/>
              <w:jc w:val="center"/>
              <w:rPr>
                <w:color w:val="000000" w:themeColor="text1"/>
                <w:sz w:val="26"/>
                <w:szCs w:val="26"/>
              </w:rPr>
            </w:pPr>
            <w:r w:rsidRPr="00E427DC">
              <w:rPr>
                <w:b/>
                <w:color w:val="000000" w:themeColor="text1"/>
                <w:sz w:val="26"/>
                <w:szCs w:val="26"/>
              </w:rPr>
              <w:t>D.</w:t>
            </w:r>
            <w:r w:rsidRPr="00E427DC">
              <w:rPr>
                <w:bCs/>
                <w:color w:val="000000" w:themeColor="text1"/>
                <w:sz w:val="26"/>
                <w:szCs w:val="26"/>
              </w:rPr>
              <w:t xml:space="preserve"> </w:t>
            </w:r>
            <w:r w:rsidR="009558AD" w:rsidRPr="00E427DC">
              <w:rPr>
                <w:bCs/>
                <w:color w:val="000000" w:themeColor="text1"/>
                <w:sz w:val="26"/>
                <w:szCs w:val="26"/>
              </w:rPr>
              <w:t>Đá</w:t>
            </w:r>
            <w:r w:rsidR="00961501" w:rsidRPr="00E427DC">
              <w:rPr>
                <w:bCs/>
                <w:color w:val="000000" w:themeColor="text1"/>
                <w:sz w:val="26"/>
                <w:szCs w:val="26"/>
              </w:rPr>
              <w:t xml:space="preserve"> thạch anh</w:t>
            </w:r>
          </w:p>
        </w:tc>
      </w:tr>
      <w:tr w:rsidR="00961501" w:rsidRPr="00E427DC" w14:paraId="1F20345D" w14:textId="77777777" w:rsidTr="00A37098">
        <w:tc>
          <w:tcPr>
            <w:tcW w:w="2662" w:type="dxa"/>
            <w:vAlign w:val="center"/>
          </w:tcPr>
          <w:p w14:paraId="737E6720" w14:textId="77777777" w:rsidR="00961501" w:rsidRPr="00E427DC" w:rsidRDefault="00961501" w:rsidP="00A37098">
            <w:pPr>
              <w:tabs>
                <w:tab w:val="left" w:pos="992"/>
              </w:tabs>
              <w:spacing w:line="276" w:lineRule="auto"/>
              <w:jc w:val="center"/>
              <w:rPr>
                <w:color w:val="000000" w:themeColor="text1"/>
                <w:sz w:val="26"/>
                <w:szCs w:val="26"/>
              </w:rPr>
            </w:pPr>
            <w:r w:rsidRPr="00E427DC">
              <w:rPr>
                <w:noProof/>
              </w:rPr>
              <w:drawing>
                <wp:inline distT="0" distB="0" distL="0" distR="0" wp14:anchorId="25EF7857" wp14:editId="144C0BB5">
                  <wp:extent cx="1228725" cy="828675"/>
                  <wp:effectExtent l="0" t="0" r="9525" b="9525"/>
                  <wp:docPr id="94481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16687"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t="16279" b="16279"/>
                          <a:stretch>
                            <a:fillRect/>
                          </a:stretch>
                        </pic:blipFill>
                        <pic:spPr bwMode="auto">
                          <a:xfrm>
                            <a:off x="0" y="0"/>
                            <a:ext cx="1228725"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9" w:type="dxa"/>
            <w:vAlign w:val="center"/>
          </w:tcPr>
          <w:p w14:paraId="5347334E" w14:textId="77777777" w:rsidR="00961501" w:rsidRPr="00E427DC" w:rsidRDefault="00961501" w:rsidP="00A37098">
            <w:pPr>
              <w:tabs>
                <w:tab w:val="left" w:pos="992"/>
              </w:tabs>
              <w:spacing w:line="276" w:lineRule="auto"/>
              <w:jc w:val="center"/>
              <w:rPr>
                <w:color w:val="000000" w:themeColor="text1"/>
                <w:sz w:val="26"/>
                <w:szCs w:val="26"/>
              </w:rPr>
            </w:pPr>
            <w:r w:rsidRPr="00E427DC">
              <w:rPr>
                <w:noProof/>
              </w:rPr>
              <w:drawing>
                <wp:inline distT="0" distB="0" distL="0" distR="0" wp14:anchorId="6356C9D0" wp14:editId="3CA633A2">
                  <wp:extent cx="1277575" cy="850549"/>
                  <wp:effectExtent l="0" t="0" r="0" b="6985"/>
                  <wp:docPr id="297722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722318"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277575" cy="850549"/>
                          </a:xfrm>
                          <a:prstGeom prst="rect">
                            <a:avLst/>
                          </a:prstGeom>
                          <a:noFill/>
                          <a:ln>
                            <a:noFill/>
                          </a:ln>
                        </pic:spPr>
                      </pic:pic>
                    </a:graphicData>
                  </a:graphic>
                </wp:inline>
              </w:drawing>
            </w:r>
          </w:p>
        </w:tc>
        <w:tc>
          <w:tcPr>
            <w:tcW w:w="2302" w:type="dxa"/>
            <w:vAlign w:val="center"/>
          </w:tcPr>
          <w:p w14:paraId="6D881AC3" w14:textId="77777777" w:rsidR="00961501" w:rsidRPr="00E427DC" w:rsidRDefault="00961501" w:rsidP="00A37098">
            <w:pPr>
              <w:tabs>
                <w:tab w:val="left" w:pos="992"/>
              </w:tabs>
              <w:spacing w:line="276" w:lineRule="auto"/>
              <w:jc w:val="center"/>
              <w:rPr>
                <w:color w:val="000000" w:themeColor="text1"/>
                <w:sz w:val="26"/>
                <w:szCs w:val="26"/>
              </w:rPr>
            </w:pPr>
            <w:r w:rsidRPr="00E427DC">
              <w:rPr>
                <w:noProof/>
              </w:rPr>
              <w:drawing>
                <wp:inline distT="0" distB="0" distL="0" distR="0" wp14:anchorId="10E72377" wp14:editId="471A8B02">
                  <wp:extent cx="993118" cy="851244"/>
                  <wp:effectExtent l="0" t="0" r="0" b="6350"/>
                  <wp:docPr id="191013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3801"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t="5644" b="5644"/>
                          <a:stretch>
                            <a:fillRect/>
                          </a:stretch>
                        </pic:blipFill>
                        <pic:spPr bwMode="auto">
                          <a:xfrm>
                            <a:off x="0" y="0"/>
                            <a:ext cx="993118" cy="851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92" w:type="dxa"/>
            <w:vAlign w:val="center"/>
          </w:tcPr>
          <w:p w14:paraId="1977AC78" w14:textId="77777777" w:rsidR="00961501" w:rsidRPr="00E427DC" w:rsidRDefault="00961501" w:rsidP="00A37098">
            <w:pPr>
              <w:tabs>
                <w:tab w:val="left" w:pos="992"/>
              </w:tabs>
              <w:spacing w:line="276" w:lineRule="auto"/>
              <w:jc w:val="center"/>
              <w:rPr>
                <w:color w:val="000000" w:themeColor="text1"/>
                <w:sz w:val="26"/>
                <w:szCs w:val="26"/>
              </w:rPr>
            </w:pPr>
            <w:r w:rsidRPr="00E427DC">
              <w:rPr>
                <w:noProof/>
              </w:rPr>
              <w:drawing>
                <wp:inline distT="0" distB="0" distL="0" distR="0" wp14:anchorId="058A0B60" wp14:editId="7F405AC0">
                  <wp:extent cx="1010016" cy="1010016"/>
                  <wp:effectExtent l="0" t="0" r="0" b="0"/>
                  <wp:docPr id="1546097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097182"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10016" cy="1010016"/>
                          </a:xfrm>
                          <a:prstGeom prst="rect">
                            <a:avLst/>
                          </a:prstGeom>
                          <a:noFill/>
                          <a:ln>
                            <a:noFill/>
                          </a:ln>
                        </pic:spPr>
                      </pic:pic>
                    </a:graphicData>
                  </a:graphic>
                </wp:inline>
              </w:drawing>
            </w:r>
          </w:p>
        </w:tc>
      </w:tr>
    </w:tbl>
    <w:p w14:paraId="3185932D"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 xml:space="preserve">Câu 2: </w:t>
      </w:r>
      <w:r w:rsidRPr="00E427DC">
        <w:rPr>
          <w:color w:val="auto"/>
          <w:sz w:val="26"/>
          <w:szCs w:val="26"/>
        </w:rPr>
        <w:t>Đơn vị của nhiệt nóng chảy riêng là</w:t>
      </w:r>
    </w:p>
    <w:p w14:paraId="6C6BF272" w14:textId="4936A1C2"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J/s</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J/ kg.độ</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J/ kg</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kg/J</w:t>
      </w:r>
    </w:p>
    <w:p w14:paraId="0440FC19" w14:textId="77777777" w:rsidR="00961501" w:rsidRPr="00E427DC" w:rsidRDefault="00961501" w:rsidP="00961501">
      <w:pPr>
        <w:spacing w:line="276" w:lineRule="auto"/>
        <w:jc w:val="both"/>
        <w:rPr>
          <w:rFonts w:eastAsia="Aptos"/>
          <w:color w:val="000000" w:themeColor="text1"/>
          <w:kern w:val="2"/>
          <w:sz w:val="26"/>
          <w:szCs w:val="26"/>
          <w14:ligatures w14:val="standardContextual"/>
        </w:rPr>
      </w:pPr>
      <w:r w:rsidRPr="00E427DC">
        <w:rPr>
          <w:rFonts w:eastAsia="Aptos"/>
          <w:b/>
          <w:color w:val="auto"/>
          <w:kern w:val="2"/>
          <w:sz w:val="26"/>
          <w:szCs w:val="26"/>
          <w14:ligatures w14:val="standardContextual"/>
        </w:rPr>
        <w:t xml:space="preserve">Câu 3: </w:t>
      </w:r>
      <w:r w:rsidRPr="00E427DC">
        <w:rPr>
          <w:color w:val="000000" w:themeColor="text1"/>
          <w:sz w:val="26"/>
          <w:szCs w:val="26"/>
        </w:rPr>
        <w:t xml:space="preserve">Gọi Q là nhiệt lượng cần truyền cho vật có khối lượng m </w:t>
      </w:r>
      <w:r w:rsidRPr="00E427DC">
        <w:rPr>
          <w:rFonts w:eastAsia="Aptos"/>
          <w:color w:val="000000" w:themeColor="text1"/>
          <w:kern w:val="2"/>
          <w:sz w:val="26"/>
          <w:szCs w:val="26"/>
          <w14:ligatures w14:val="standardContextual"/>
        </w:rPr>
        <w:t xml:space="preserve">để làm vật nóng chảy hoàn toàn vật ở nhiệt độ nóng chảy mà không thay đổi nhiệt độ của vật. Thì nhiệt nóng chảy riêng </w:t>
      </w:r>
      <w:r w:rsidRPr="00E427DC">
        <w:rPr>
          <w:color w:val="000000" w:themeColor="text1"/>
          <w:sz w:val="26"/>
          <w:szCs w:val="26"/>
        </w:rPr>
        <w:sym w:font="Symbol" w:char="F06C"/>
      </w:r>
      <w:r w:rsidRPr="00E427DC">
        <w:rPr>
          <w:rFonts w:eastAsia="Aptos"/>
          <w:color w:val="000000" w:themeColor="text1"/>
          <w:kern w:val="2"/>
          <w:sz w:val="26"/>
          <w:szCs w:val="26"/>
          <w14:ligatures w14:val="standardContextual"/>
        </w:rPr>
        <w:t xml:space="preserve"> của chất đó được tính theo công thức</w:t>
      </w:r>
    </w:p>
    <w:p w14:paraId="4C140826" w14:textId="229E7448" w:rsidR="00961501" w:rsidRPr="00E427DC" w:rsidRDefault="009344E7" w:rsidP="00961501">
      <w:pPr>
        <w:tabs>
          <w:tab w:val="left" w:pos="3402"/>
          <w:tab w:val="left" w:pos="5669"/>
          <w:tab w:val="left" w:pos="7937"/>
        </w:tabs>
        <w:spacing w:line="276" w:lineRule="auto"/>
        <w:ind w:left="992"/>
        <w:jc w:val="both"/>
        <w:rPr>
          <w:color w:val="000000" w:themeColor="text1"/>
          <w:sz w:val="26"/>
          <w:szCs w:val="26"/>
        </w:rPr>
      </w:pPr>
      <w:r w:rsidRPr="00E427DC">
        <w:rPr>
          <w:rFonts w:eastAsia="Aptos"/>
          <w:b/>
          <w:color w:val="000000" w:themeColor="text1"/>
          <w:kern w:val="2"/>
          <w:sz w:val="26"/>
          <w:szCs w:val="26"/>
          <w:lang w:val="fr-FR"/>
          <w14:ligatures w14:val="standardContextual"/>
        </w:rPr>
        <w:t xml:space="preserve">A. </w:t>
      </w:r>
      <w:r w:rsidR="00961501" w:rsidRPr="00E427DC">
        <w:rPr>
          <w:rFonts w:eastAsia="Aptos"/>
          <w:color w:val="000000" w:themeColor="text1"/>
          <w:kern w:val="2"/>
          <w:sz w:val="26"/>
          <w:szCs w:val="26"/>
          <w14:ligatures w14:val="standardContextual"/>
        </w:rPr>
        <w:sym w:font="Symbol" w:char="F06C"/>
      </w:r>
      <w:r w:rsidR="00961501" w:rsidRPr="00E427DC">
        <w:rPr>
          <w:rFonts w:eastAsia="Aptos"/>
          <w:color w:val="000000" w:themeColor="text1"/>
          <w:kern w:val="2"/>
          <w:sz w:val="26"/>
          <w:szCs w:val="26"/>
          <w14:ligatures w14:val="standardContextual"/>
        </w:rPr>
        <w:t xml:space="preserve"> </w:t>
      </w:r>
      <w:r w:rsidR="00961501" w:rsidRPr="00E427DC">
        <w:rPr>
          <w:rFonts w:eastAsia="Aptos"/>
          <w:color w:val="000000" w:themeColor="text1"/>
          <w:kern w:val="2"/>
          <w:sz w:val="26"/>
          <w:szCs w:val="26"/>
          <w:lang w:val="fr-FR"/>
          <w14:ligatures w14:val="standardContextual"/>
        </w:rPr>
        <w:t>= Q.m</w:t>
      </w:r>
      <w:r w:rsidR="00961501" w:rsidRPr="00E427DC">
        <w:rPr>
          <w:rFonts w:eastAsia="Aptos"/>
          <w:color w:val="000000" w:themeColor="text1"/>
          <w:kern w:val="2"/>
          <w:sz w:val="26"/>
          <w:szCs w:val="26"/>
          <w:lang w:val="fr-FR"/>
          <w14:ligatures w14:val="standardContextual"/>
        </w:rPr>
        <w:tab/>
      </w:r>
      <w:r w:rsidRPr="00E427DC">
        <w:rPr>
          <w:rFonts w:eastAsia="Aptos"/>
          <w:b/>
          <w:color w:val="000000" w:themeColor="text1"/>
          <w:kern w:val="2"/>
          <w:sz w:val="26"/>
          <w:szCs w:val="26"/>
          <w:lang w:val="fr-FR"/>
          <w14:ligatures w14:val="standardContextual"/>
        </w:rPr>
        <w:t xml:space="preserve">B. </w:t>
      </w:r>
      <w:r w:rsidR="00961501" w:rsidRPr="00E427DC">
        <w:rPr>
          <w:rFonts w:eastAsia="Aptos"/>
          <w:color w:val="000000" w:themeColor="text1"/>
          <w:kern w:val="2"/>
          <w:sz w:val="26"/>
          <w:szCs w:val="26"/>
          <w14:ligatures w14:val="standardContextual"/>
        </w:rPr>
        <w:sym w:font="Symbol" w:char="F06C"/>
      </w:r>
      <w:r w:rsidR="00961501" w:rsidRPr="00E427DC">
        <w:rPr>
          <w:rFonts w:eastAsia="Aptos"/>
          <w:color w:val="000000" w:themeColor="text1"/>
          <w:kern w:val="2"/>
          <w:sz w:val="26"/>
          <w:szCs w:val="26"/>
          <w14:ligatures w14:val="standardContextual"/>
        </w:rPr>
        <w:t xml:space="preserve"> </w:t>
      </w:r>
      <w:r w:rsidR="00961501" w:rsidRPr="00E427DC">
        <w:rPr>
          <w:rFonts w:eastAsia="Aptos"/>
          <w:color w:val="000000" w:themeColor="text1"/>
          <w:kern w:val="2"/>
          <w:sz w:val="26"/>
          <w:szCs w:val="26"/>
          <w:lang w:val="fr-FR"/>
          <w14:ligatures w14:val="standardContextual"/>
        </w:rPr>
        <w:t>= Q + m</w:t>
      </w:r>
      <w:r w:rsidR="00961501" w:rsidRPr="00E427DC">
        <w:rPr>
          <w:rFonts w:eastAsia="Aptos"/>
          <w:color w:val="000000" w:themeColor="text1"/>
          <w:kern w:val="2"/>
          <w:sz w:val="26"/>
          <w:szCs w:val="26"/>
          <w:lang w:val="fr-FR"/>
          <w14:ligatures w14:val="standardContextual"/>
        </w:rPr>
        <w:tab/>
      </w:r>
      <w:r w:rsidRPr="00E427DC">
        <w:rPr>
          <w:rFonts w:eastAsia="Aptos"/>
          <w:b/>
          <w:color w:val="000000" w:themeColor="text1"/>
          <w:kern w:val="2"/>
          <w:sz w:val="26"/>
          <w:szCs w:val="26"/>
          <w:lang w:val="fr-FR"/>
          <w14:ligatures w14:val="standardContextual"/>
        </w:rPr>
        <w:t xml:space="preserve">C. </w:t>
      </w:r>
      <w:r w:rsidR="00961501" w:rsidRPr="00E427DC">
        <w:rPr>
          <w:rFonts w:eastAsia="Aptos"/>
          <w:color w:val="000000" w:themeColor="text1"/>
          <w:kern w:val="2"/>
          <w:sz w:val="26"/>
          <w:szCs w:val="26"/>
          <w14:ligatures w14:val="standardContextual"/>
        </w:rPr>
        <w:sym w:font="Symbol" w:char="F06C"/>
      </w:r>
      <w:r w:rsidR="00961501" w:rsidRPr="00E427DC">
        <w:rPr>
          <w:rFonts w:eastAsia="Aptos"/>
          <w:color w:val="000000" w:themeColor="text1"/>
          <w:kern w:val="2"/>
          <w:sz w:val="26"/>
          <w:szCs w:val="26"/>
          <w14:ligatures w14:val="standardContextual"/>
        </w:rPr>
        <w:t xml:space="preserve"> </w:t>
      </w:r>
      <w:r w:rsidR="00961501" w:rsidRPr="00E427DC">
        <w:rPr>
          <w:rFonts w:eastAsia="Aptos"/>
          <w:color w:val="000000" w:themeColor="text1"/>
          <w:kern w:val="2"/>
          <w:sz w:val="26"/>
          <w:szCs w:val="26"/>
          <w:lang w:val="fr-FR"/>
          <w14:ligatures w14:val="standardContextual"/>
        </w:rPr>
        <w:t>= Q – m</w:t>
      </w:r>
      <w:r w:rsidR="00961501" w:rsidRPr="00E427DC">
        <w:rPr>
          <w:rFonts w:eastAsia="Aptos"/>
          <w:color w:val="000000" w:themeColor="text1"/>
          <w:kern w:val="2"/>
          <w:sz w:val="26"/>
          <w:szCs w:val="26"/>
          <w:lang w:val="fr-FR"/>
          <w14:ligatures w14:val="standardContextual"/>
        </w:rPr>
        <w:tab/>
      </w:r>
      <w:r w:rsidRPr="00E427DC">
        <w:rPr>
          <w:rFonts w:eastAsia="Aptos"/>
          <w:b/>
          <w:color w:val="000000" w:themeColor="text1"/>
          <w:kern w:val="2"/>
          <w:sz w:val="26"/>
          <w:szCs w:val="26"/>
          <w:lang w:val="fr-FR"/>
          <w14:ligatures w14:val="standardContextual"/>
        </w:rPr>
        <w:t xml:space="preserve">D. </w:t>
      </w:r>
      <w:r w:rsidR="00961501" w:rsidRPr="00E427DC">
        <w:rPr>
          <w:rFonts w:eastAsia="Aptos"/>
          <w:color w:val="000000" w:themeColor="text1"/>
          <w:kern w:val="2"/>
          <w:sz w:val="26"/>
          <w:szCs w:val="26"/>
          <w14:ligatures w14:val="standardContextual"/>
        </w:rPr>
        <w:sym w:font="Symbol" w:char="F06C"/>
      </w:r>
      <w:r w:rsidR="00961501" w:rsidRPr="00E427DC">
        <w:rPr>
          <w:rFonts w:eastAsia="Aptos"/>
          <w:color w:val="000000" w:themeColor="text1"/>
          <w:kern w:val="2"/>
          <w:sz w:val="26"/>
          <w:szCs w:val="26"/>
          <w14:ligatures w14:val="standardContextual"/>
        </w:rPr>
        <w:t xml:space="preserve"> = Q/m</w:t>
      </w:r>
    </w:p>
    <w:p w14:paraId="37897511" w14:textId="77777777" w:rsidR="00961501" w:rsidRPr="00E427DC" w:rsidRDefault="00961501" w:rsidP="00961501">
      <w:pPr>
        <w:tabs>
          <w:tab w:val="left" w:pos="992"/>
        </w:tabs>
        <w:spacing w:line="276" w:lineRule="auto"/>
        <w:ind w:left="992" w:hanging="992"/>
        <w:jc w:val="both"/>
        <w:rPr>
          <w:color w:val="000000" w:themeColor="text1"/>
          <w:sz w:val="26"/>
          <w:szCs w:val="26"/>
        </w:rPr>
      </w:pPr>
      <w:r w:rsidRPr="00E427DC">
        <w:rPr>
          <w:rFonts w:eastAsiaTheme="minorHAnsi"/>
          <w:b/>
          <w:color w:val="000000" w:themeColor="text1"/>
          <w:sz w:val="26"/>
          <w:szCs w:val="26"/>
        </w:rPr>
        <w:t xml:space="preserve">Câu 4: </w:t>
      </w:r>
      <w:r w:rsidRPr="00E427DC">
        <w:rPr>
          <w:color w:val="000000" w:themeColor="text1"/>
          <w:sz w:val="26"/>
          <w:szCs w:val="26"/>
        </w:rPr>
        <w:t>Không thể kết luận gì về nhiệt nóng chảy riêng của chất nào dưới đây?</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2444"/>
        <w:gridCol w:w="1906"/>
        <w:gridCol w:w="2509"/>
      </w:tblGrid>
      <w:tr w:rsidR="00961501" w:rsidRPr="00E427DC" w14:paraId="174627FC" w14:textId="77777777" w:rsidTr="00A37098">
        <w:tc>
          <w:tcPr>
            <w:tcW w:w="2827" w:type="dxa"/>
            <w:vAlign w:val="center"/>
          </w:tcPr>
          <w:p w14:paraId="2F5CF028" w14:textId="77777777" w:rsidR="00961501" w:rsidRPr="00E427DC" w:rsidRDefault="00961501" w:rsidP="00A37098">
            <w:pPr>
              <w:tabs>
                <w:tab w:val="left" w:pos="992"/>
              </w:tabs>
              <w:spacing w:line="276" w:lineRule="auto"/>
              <w:jc w:val="center"/>
              <w:rPr>
                <w:sz w:val="26"/>
                <w:szCs w:val="26"/>
              </w:rPr>
            </w:pPr>
            <w:r w:rsidRPr="00E427DC">
              <w:rPr>
                <w:noProof/>
                <w:sz w:val="26"/>
                <w:szCs w:val="26"/>
              </w:rPr>
              <w:lastRenderedPageBreak/>
              <w:drawing>
                <wp:inline distT="0" distB="0" distL="0" distR="0" wp14:anchorId="7468D053" wp14:editId="6F4AF45F">
                  <wp:extent cx="1294894" cy="1077153"/>
                  <wp:effectExtent l="0" t="0" r="635" b="8890"/>
                  <wp:docPr id="16584660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66016" name="Hình ảnh 1" descr="A pile of black rocks&#10;&#10;Description automatically generated"/>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t="7366" b="9449"/>
                          <a:stretch/>
                        </pic:blipFill>
                        <pic:spPr bwMode="auto">
                          <a:xfrm>
                            <a:off x="0" y="0"/>
                            <a:ext cx="1295400" cy="10775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3" w:type="dxa"/>
            <w:vAlign w:val="center"/>
          </w:tcPr>
          <w:p w14:paraId="1B76065A" w14:textId="77777777" w:rsidR="00961501" w:rsidRPr="00E427DC" w:rsidRDefault="00961501" w:rsidP="00A37098">
            <w:pPr>
              <w:tabs>
                <w:tab w:val="left" w:pos="992"/>
              </w:tabs>
              <w:spacing w:line="276" w:lineRule="auto"/>
              <w:jc w:val="center"/>
              <w:rPr>
                <w:sz w:val="26"/>
                <w:szCs w:val="26"/>
              </w:rPr>
            </w:pPr>
            <w:r w:rsidRPr="00E427DC">
              <w:rPr>
                <w:noProof/>
                <w:sz w:val="26"/>
                <w:szCs w:val="26"/>
              </w:rPr>
              <w:drawing>
                <wp:inline distT="0" distB="0" distL="0" distR="0" wp14:anchorId="33042719" wp14:editId="26FD567F">
                  <wp:extent cx="1290544" cy="967908"/>
                  <wp:effectExtent l="0" t="0" r="5080" b="3810"/>
                  <wp:docPr id="71650994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09942" name="Hình ảnh 2"/>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290544" cy="967908"/>
                          </a:xfrm>
                          <a:prstGeom prst="rect">
                            <a:avLst/>
                          </a:prstGeom>
                          <a:noFill/>
                          <a:ln>
                            <a:noFill/>
                          </a:ln>
                        </pic:spPr>
                      </pic:pic>
                    </a:graphicData>
                  </a:graphic>
                </wp:inline>
              </w:drawing>
            </w:r>
          </w:p>
        </w:tc>
        <w:tc>
          <w:tcPr>
            <w:tcW w:w="1912" w:type="dxa"/>
            <w:vAlign w:val="center"/>
          </w:tcPr>
          <w:p w14:paraId="19DE59AE" w14:textId="77777777" w:rsidR="00961501" w:rsidRPr="00E427DC" w:rsidRDefault="00961501" w:rsidP="00A37098">
            <w:pPr>
              <w:tabs>
                <w:tab w:val="left" w:pos="992"/>
              </w:tabs>
              <w:spacing w:line="276" w:lineRule="auto"/>
              <w:jc w:val="center"/>
              <w:rPr>
                <w:sz w:val="26"/>
                <w:szCs w:val="26"/>
              </w:rPr>
            </w:pPr>
            <w:r w:rsidRPr="00E427DC">
              <w:rPr>
                <w:noProof/>
              </w:rPr>
              <w:drawing>
                <wp:inline distT="0" distB="0" distL="0" distR="0" wp14:anchorId="1D98D4A2" wp14:editId="2403F6AA">
                  <wp:extent cx="993118" cy="851244"/>
                  <wp:effectExtent l="0" t="0" r="0" b="6350"/>
                  <wp:docPr id="1237572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72801"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t="5644" b="5644"/>
                          <a:stretch>
                            <a:fillRect/>
                          </a:stretch>
                        </pic:blipFill>
                        <pic:spPr bwMode="auto">
                          <a:xfrm>
                            <a:off x="0" y="0"/>
                            <a:ext cx="993118" cy="851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3" w:type="dxa"/>
            <w:vAlign w:val="center"/>
          </w:tcPr>
          <w:p w14:paraId="0223176B" w14:textId="77777777" w:rsidR="00961501" w:rsidRPr="00E427DC" w:rsidRDefault="00961501" w:rsidP="00A37098">
            <w:pPr>
              <w:tabs>
                <w:tab w:val="left" w:pos="992"/>
              </w:tabs>
              <w:spacing w:line="276" w:lineRule="auto"/>
              <w:jc w:val="center"/>
              <w:rPr>
                <w:sz w:val="26"/>
                <w:szCs w:val="26"/>
              </w:rPr>
            </w:pPr>
            <w:r w:rsidRPr="00E427DC">
              <w:rPr>
                <w:noProof/>
              </w:rPr>
              <w:drawing>
                <wp:inline distT="0" distB="0" distL="0" distR="0" wp14:anchorId="36C6F8E8" wp14:editId="6ADF6A9F">
                  <wp:extent cx="757512" cy="1010016"/>
                  <wp:effectExtent l="0" t="0" r="5080" b="0"/>
                  <wp:docPr id="1943601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01534"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757512" cy="1010016"/>
                          </a:xfrm>
                          <a:prstGeom prst="rect">
                            <a:avLst/>
                          </a:prstGeom>
                          <a:noFill/>
                          <a:ln>
                            <a:noFill/>
                          </a:ln>
                        </pic:spPr>
                      </pic:pic>
                    </a:graphicData>
                  </a:graphic>
                </wp:inline>
              </w:drawing>
            </w:r>
          </w:p>
        </w:tc>
      </w:tr>
      <w:tr w:rsidR="00961501" w:rsidRPr="00E427DC" w14:paraId="73A1F5A8" w14:textId="77777777" w:rsidTr="00A37098">
        <w:tc>
          <w:tcPr>
            <w:tcW w:w="2827" w:type="dxa"/>
            <w:vAlign w:val="center"/>
          </w:tcPr>
          <w:p w14:paraId="7978A64B" w14:textId="690CEB1E" w:rsidR="00961501" w:rsidRPr="00E427DC" w:rsidRDefault="009344E7" w:rsidP="00A37098">
            <w:pPr>
              <w:tabs>
                <w:tab w:val="left" w:pos="992"/>
              </w:tabs>
              <w:spacing w:line="276" w:lineRule="auto"/>
              <w:jc w:val="center"/>
              <w:rPr>
                <w:sz w:val="26"/>
                <w:szCs w:val="26"/>
              </w:rPr>
            </w:pPr>
            <w:r w:rsidRPr="00E427DC">
              <w:rPr>
                <w:b/>
                <w:color w:val="auto"/>
                <w:sz w:val="26"/>
                <w:szCs w:val="26"/>
                <w:lang w:val="vi-VN"/>
              </w:rPr>
              <w:t xml:space="preserve">A. </w:t>
            </w:r>
            <w:r w:rsidR="00961501" w:rsidRPr="00E427DC">
              <w:rPr>
                <w:color w:val="auto"/>
                <w:sz w:val="26"/>
                <w:szCs w:val="26"/>
                <w:lang w:val="vi-VN"/>
              </w:rPr>
              <w:t>Miếng nhựa đường</w:t>
            </w:r>
            <w:r w:rsidR="00961501" w:rsidRPr="00E427DC">
              <w:rPr>
                <w:color w:val="auto"/>
                <w:sz w:val="26"/>
                <w:szCs w:val="26"/>
              </w:rPr>
              <w:t xml:space="preserve"> </w:t>
            </w:r>
            <w:r w:rsidR="00961501" w:rsidRPr="00E427DC">
              <w:rPr>
                <w:color w:val="auto"/>
                <w:sz w:val="26"/>
                <w:szCs w:val="26"/>
                <w:lang w:val="vi-VN"/>
              </w:rPr>
              <w:t>(hắc ín)</w:t>
            </w:r>
          </w:p>
        </w:tc>
        <w:tc>
          <w:tcPr>
            <w:tcW w:w="2453" w:type="dxa"/>
            <w:vAlign w:val="center"/>
          </w:tcPr>
          <w:p w14:paraId="2490817C" w14:textId="5CCB9E06" w:rsidR="00961501" w:rsidRPr="00E427DC" w:rsidRDefault="009344E7" w:rsidP="00A37098">
            <w:pPr>
              <w:tabs>
                <w:tab w:val="left" w:pos="992"/>
              </w:tabs>
              <w:spacing w:line="276" w:lineRule="auto"/>
              <w:jc w:val="center"/>
              <w:rPr>
                <w:sz w:val="26"/>
                <w:szCs w:val="26"/>
              </w:rPr>
            </w:pPr>
            <w:r w:rsidRPr="00E427DC">
              <w:rPr>
                <w:b/>
                <w:color w:val="auto"/>
                <w:sz w:val="26"/>
                <w:szCs w:val="26"/>
                <w:lang w:val="vi-VN"/>
              </w:rPr>
              <w:t xml:space="preserve">B. </w:t>
            </w:r>
            <w:r w:rsidR="00961501" w:rsidRPr="00E427DC">
              <w:rPr>
                <w:color w:val="auto"/>
                <w:sz w:val="26"/>
                <w:szCs w:val="26"/>
                <w:lang w:val="vi-VN"/>
              </w:rPr>
              <w:t>Muối ăn</w:t>
            </w:r>
          </w:p>
        </w:tc>
        <w:tc>
          <w:tcPr>
            <w:tcW w:w="1912" w:type="dxa"/>
            <w:vAlign w:val="center"/>
          </w:tcPr>
          <w:p w14:paraId="56C43DCC" w14:textId="1111A32E" w:rsidR="00961501" w:rsidRPr="00E427DC" w:rsidRDefault="009344E7" w:rsidP="00A37098">
            <w:pPr>
              <w:tabs>
                <w:tab w:val="left" w:pos="992"/>
              </w:tabs>
              <w:spacing w:line="276" w:lineRule="auto"/>
              <w:jc w:val="center"/>
              <w:rPr>
                <w:color w:val="auto"/>
                <w:sz w:val="26"/>
                <w:szCs w:val="26"/>
              </w:rPr>
            </w:pPr>
            <w:r w:rsidRPr="00E427DC">
              <w:rPr>
                <w:b/>
                <w:color w:val="auto"/>
                <w:sz w:val="26"/>
                <w:szCs w:val="26"/>
                <w:lang w:val="vi-VN"/>
              </w:rPr>
              <w:t xml:space="preserve">C. </w:t>
            </w:r>
            <w:r w:rsidR="00961501" w:rsidRPr="00E427DC">
              <w:rPr>
                <w:color w:val="auto"/>
                <w:sz w:val="26"/>
                <w:szCs w:val="26"/>
                <w:lang w:val="vi-VN"/>
              </w:rPr>
              <w:t>Viên kim cương</w:t>
            </w:r>
          </w:p>
        </w:tc>
        <w:tc>
          <w:tcPr>
            <w:tcW w:w="2563" w:type="dxa"/>
            <w:vAlign w:val="center"/>
          </w:tcPr>
          <w:p w14:paraId="4183AD73" w14:textId="262BAB4F" w:rsidR="00961501" w:rsidRPr="00E427DC" w:rsidRDefault="009344E7" w:rsidP="00A37098">
            <w:pPr>
              <w:tabs>
                <w:tab w:val="left" w:pos="992"/>
              </w:tabs>
              <w:spacing w:line="276" w:lineRule="auto"/>
              <w:jc w:val="center"/>
              <w:rPr>
                <w:color w:val="auto"/>
                <w:sz w:val="26"/>
                <w:szCs w:val="26"/>
              </w:rPr>
            </w:pPr>
            <w:r w:rsidRPr="00E427DC">
              <w:rPr>
                <w:b/>
                <w:color w:val="auto"/>
                <w:sz w:val="26"/>
                <w:szCs w:val="26"/>
                <w:lang w:val="vi-VN"/>
              </w:rPr>
              <w:t xml:space="preserve">D. </w:t>
            </w:r>
            <w:r w:rsidR="00961501" w:rsidRPr="00E427DC">
              <w:rPr>
                <w:color w:val="auto"/>
                <w:sz w:val="26"/>
                <w:szCs w:val="26"/>
                <w:lang w:val="vi-VN"/>
              </w:rPr>
              <w:t>Khối thạch anh</w:t>
            </w:r>
          </w:p>
        </w:tc>
      </w:tr>
    </w:tbl>
    <w:p w14:paraId="275A28EA" w14:textId="77777777" w:rsidR="00961501" w:rsidRPr="00E427DC" w:rsidRDefault="00961501" w:rsidP="00961501">
      <w:pPr>
        <w:tabs>
          <w:tab w:val="left" w:pos="992"/>
        </w:tabs>
        <w:spacing w:line="276" w:lineRule="auto"/>
        <w:jc w:val="both"/>
        <w:rPr>
          <w:color w:val="auto"/>
          <w:sz w:val="26"/>
          <w:szCs w:val="26"/>
        </w:rPr>
      </w:pPr>
      <w:r w:rsidRPr="00E427DC">
        <w:rPr>
          <w:rFonts w:eastAsiaTheme="minorHAnsi"/>
          <w:b/>
          <w:color w:val="auto"/>
          <w:sz w:val="26"/>
          <w:szCs w:val="26"/>
        </w:rPr>
        <w:t xml:space="preserve">Câu 5: </w:t>
      </w:r>
      <w:r w:rsidRPr="00E427DC">
        <w:rPr>
          <w:color w:val="auto"/>
          <w:sz w:val="26"/>
          <w:szCs w:val="26"/>
        </w:rPr>
        <w:t>Nhiệt độ nóng chảy riêng của vật rắn phụ thuộc vào những yếu tố nào?</w:t>
      </w:r>
    </w:p>
    <w:p w14:paraId="48E06EA7" w14:textId="5EF58AA3" w:rsidR="00961501" w:rsidRPr="00E427DC" w:rsidRDefault="009344E7" w:rsidP="00961501">
      <w:pPr>
        <w:tabs>
          <w:tab w:val="left" w:pos="3402"/>
          <w:tab w:val="left" w:pos="5669"/>
          <w:tab w:val="left" w:pos="7937"/>
        </w:tabs>
        <w:spacing w:line="276" w:lineRule="auto"/>
        <w:ind w:firstLine="360"/>
        <w:jc w:val="both"/>
        <w:rPr>
          <w:color w:val="auto"/>
          <w:sz w:val="26"/>
          <w:szCs w:val="26"/>
        </w:rPr>
      </w:pPr>
      <w:r w:rsidRPr="00E427DC">
        <w:rPr>
          <w:b/>
          <w:color w:val="auto"/>
          <w:sz w:val="26"/>
          <w:szCs w:val="26"/>
        </w:rPr>
        <w:t xml:space="preserve">A. </w:t>
      </w:r>
      <w:r w:rsidR="00961501" w:rsidRPr="00E427DC">
        <w:rPr>
          <w:color w:val="auto"/>
          <w:sz w:val="26"/>
          <w:szCs w:val="26"/>
        </w:rPr>
        <w:t>Phụ thuộc vào nhiệt độ của vật rắn và áp suất ngoài.</w:t>
      </w:r>
    </w:p>
    <w:p w14:paraId="6501C7BF" w14:textId="0AB563A1" w:rsidR="00961501" w:rsidRPr="00E427DC" w:rsidRDefault="009344E7" w:rsidP="00961501">
      <w:pPr>
        <w:tabs>
          <w:tab w:val="left" w:pos="3402"/>
          <w:tab w:val="left" w:pos="5669"/>
          <w:tab w:val="left" w:pos="7937"/>
        </w:tabs>
        <w:spacing w:line="276" w:lineRule="auto"/>
        <w:ind w:firstLine="360"/>
        <w:jc w:val="both"/>
        <w:rPr>
          <w:color w:val="auto"/>
          <w:sz w:val="26"/>
          <w:szCs w:val="26"/>
        </w:rPr>
      </w:pPr>
      <w:r w:rsidRPr="00E427DC">
        <w:rPr>
          <w:b/>
          <w:color w:val="auto"/>
          <w:sz w:val="26"/>
          <w:szCs w:val="26"/>
        </w:rPr>
        <w:t xml:space="preserve">B. </w:t>
      </w:r>
      <w:r w:rsidR="00961501" w:rsidRPr="00E427DC">
        <w:rPr>
          <w:color w:val="auto"/>
          <w:sz w:val="26"/>
          <w:szCs w:val="26"/>
        </w:rPr>
        <w:t>Phụ thuộc bản chất của vật rắn</w:t>
      </w:r>
    </w:p>
    <w:p w14:paraId="1058C461" w14:textId="62E6B6A0" w:rsidR="00961501" w:rsidRPr="00E427DC" w:rsidRDefault="009344E7" w:rsidP="00961501">
      <w:pPr>
        <w:tabs>
          <w:tab w:val="left" w:pos="3402"/>
          <w:tab w:val="left" w:pos="5669"/>
          <w:tab w:val="left" w:pos="7937"/>
        </w:tabs>
        <w:spacing w:line="276" w:lineRule="auto"/>
        <w:ind w:firstLine="360"/>
        <w:jc w:val="both"/>
        <w:rPr>
          <w:color w:val="auto"/>
          <w:sz w:val="26"/>
          <w:szCs w:val="26"/>
        </w:rPr>
      </w:pPr>
      <w:r w:rsidRPr="00E427DC">
        <w:rPr>
          <w:b/>
          <w:color w:val="auto"/>
          <w:sz w:val="26"/>
          <w:szCs w:val="26"/>
        </w:rPr>
        <w:t xml:space="preserve">C. </w:t>
      </w:r>
      <w:r w:rsidR="00961501" w:rsidRPr="00E427DC">
        <w:rPr>
          <w:color w:val="auto"/>
          <w:sz w:val="26"/>
          <w:szCs w:val="26"/>
        </w:rPr>
        <w:t>Phụ thuộc bản chất và nhiệt độ của vật rắn</w:t>
      </w:r>
    </w:p>
    <w:p w14:paraId="3872767C" w14:textId="64E4B3C8" w:rsidR="00961501" w:rsidRPr="00E427DC" w:rsidRDefault="009344E7" w:rsidP="00961501">
      <w:pPr>
        <w:tabs>
          <w:tab w:val="left" w:pos="992"/>
        </w:tabs>
        <w:spacing w:line="276" w:lineRule="auto"/>
        <w:ind w:firstLine="360"/>
        <w:jc w:val="both"/>
        <w:rPr>
          <w:color w:val="auto"/>
          <w:sz w:val="26"/>
          <w:szCs w:val="26"/>
        </w:rPr>
      </w:pPr>
      <w:r w:rsidRPr="00E427DC">
        <w:rPr>
          <w:b/>
          <w:color w:val="auto"/>
          <w:sz w:val="26"/>
          <w:szCs w:val="26"/>
        </w:rPr>
        <w:t xml:space="preserve">D. </w:t>
      </w:r>
      <w:r w:rsidR="00961501" w:rsidRPr="00E427DC">
        <w:rPr>
          <w:color w:val="auto"/>
          <w:sz w:val="26"/>
          <w:szCs w:val="26"/>
        </w:rPr>
        <w:t>Phụ thuộc bản chất và nhiệt độ của vật rắn, đồng thời phụ thuộc áp suất ngoài</w:t>
      </w:r>
    </w:p>
    <w:p w14:paraId="1A384432" w14:textId="77777777" w:rsidR="00961501" w:rsidRPr="00E427DC" w:rsidRDefault="00961501" w:rsidP="00961501">
      <w:pPr>
        <w:tabs>
          <w:tab w:val="left" w:pos="992"/>
        </w:tabs>
        <w:spacing w:line="276" w:lineRule="auto"/>
        <w:ind w:left="992" w:hanging="992"/>
        <w:jc w:val="both"/>
        <w:rPr>
          <w:rFonts w:eastAsia="Aptos"/>
          <w:color w:val="auto"/>
          <w:kern w:val="2"/>
          <w:sz w:val="26"/>
          <w:szCs w:val="26"/>
          <w:lang w:val="vi-VN"/>
          <w14:ligatures w14:val="standardContextual"/>
        </w:rPr>
      </w:pPr>
      <w:r w:rsidRPr="00E427DC">
        <w:rPr>
          <w:rFonts w:eastAsia="Aptos"/>
          <w:b/>
          <w:color w:val="auto"/>
          <w:kern w:val="2"/>
          <w:sz w:val="26"/>
          <w:szCs w:val="26"/>
          <w:lang w:val="vi-VN"/>
          <w14:ligatures w14:val="standardContextual"/>
        </w:rPr>
        <w:t>Câu 6:</w:t>
      </w:r>
      <w:r w:rsidRPr="00E427DC">
        <w:rPr>
          <w:rFonts w:eastAsia="Aptos"/>
          <w:b/>
          <w:color w:val="auto"/>
          <w:kern w:val="2"/>
          <w:sz w:val="26"/>
          <w:szCs w:val="26"/>
          <w14:ligatures w14:val="standardContextual"/>
        </w:rPr>
        <w:t xml:space="preserve"> </w:t>
      </w:r>
      <w:r w:rsidRPr="00E427DC">
        <w:rPr>
          <w:rFonts w:eastAsia="Aptos"/>
          <w:color w:val="auto"/>
          <w:kern w:val="2"/>
          <w:sz w:val="26"/>
          <w:szCs w:val="26"/>
          <w:lang w:val="vi-VN"/>
          <w14:ligatures w14:val="standardContextual"/>
        </w:rPr>
        <w:t>Nhiệt nóng chảy riêng của một chất là</w:t>
      </w:r>
    </w:p>
    <w:p w14:paraId="7B9D0123" w14:textId="50699ABC" w:rsidR="00961501" w:rsidRPr="00E427DC" w:rsidRDefault="009344E7" w:rsidP="00961501">
      <w:pPr>
        <w:tabs>
          <w:tab w:val="left" w:pos="3402"/>
          <w:tab w:val="left" w:pos="5669"/>
          <w:tab w:val="left" w:pos="7937"/>
        </w:tabs>
        <w:spacing w:line="276" w:lineRule="auto"/>
        <w:ind w:left="992" w:hanging="632"/>
        <w:jc w:val="both"/>
        <w:rPr>
          <w:rFonts w:eastAsia="Aptos"/>
          <w:color w:val="auto"/>
          <w:kern w:val="2"/>
          <w:sz w:val="26"/>
          <w:szCs w:val="26"/>
          <w14:ligatures w14:val="standardContextual"/>
        </w:rPr>
      </w:pPr>
      <w:r w:rsidRPr="00E427DC">
        <w:rPr>
          <w:rFonts w:eastAsia="Aptos"/>
          <w:b/>
          <w:color w:val="auto"/>
          <w:kern w:val="2"/>
          <w:sz w:val="26"/>
          <w:szCs w:val="26"/>
          <w14:ligatures w14:val="standardContextual"/>
        </w:rPr>
        <w:t xml:space="preserve">A. </w:t>
      </w:r>
      <w:r w:rsidR="00961501" w:rsidRPr="00E427DC">
        <w:rPr>
          <w:rFonts w:eastAsia="Aptos"/>
          <w:color w:val="auto"/>
          <w:kern w:val="2"/>
          <w:sz w:val="26"/>
          <w:szCs w:val="26"/>
          <w14:ligatures w14:val="standardContextual"/>
        </w:rPr>
        <w:t>nhiệt độ nóng chảy riêng của chất rắn</w:t>
      </w:r>
    </w:p>
    <w:p w14:paraId="514186C9" w14:textId="20D8DB36" w:rsidR="00961501" w:rsidRPr="00E427DC" w:rsidRDefault="009344E7" w:rsidP="00961501">
      <w:pPr>
        <w:tabs>
          <w:tab w:val="left" w:pos="3402"/>
          <w:tab w:val="left" w:pos="5669"/>
          <w:tab w:val="left" w:pos="7937"/>
        </w:tabs>
        <w:spacing w:line="276" w:lineRule="auto"/>
        <w:ind w:left="992" w:hanging="632"/>
        <w:jc w:val="both"/>
        <w:rPr>
          <w:rFonts w:eastAsia="Aptos"/>
          <w:color w:val="auto"/>
          <w:kern w:val="2"/>
          <w:sz w:val="26"/>
          <w:szCs w:val="26"/>
          <w14:ligatures w14:val="standardContextual"/>
        </w:rPr>
      </w:pPr>
      <w:r w:rsidRPr="00E427DC">
        <w:rPr>
          <w:rFonts w:eastAsia="Aptos"/>
          <w:b/>
          <w:color w:val="auto"/>
          <w:kern w:val="2"/>
          <w:sz w:val="26"/>
          <w:szCs w:val="26"/>
          <w14:ligatures w14:val="standardContextual"/>
        </w:rPr>
        <w:t xml:space="preserve">B. </w:t>
      </w:r>
      <w:r w:rsidR="00961501" w:rsidRPr="00E427DC">
        <w:rPr>
          <w:rFonts w:eastAsia="Aptos"/>
          <w:color w:val="auto"/>
          <w:kern w:val="2"/>
          <w:sz w:val="26"/>
          <w:szCs w:val="26"/>
          <w14:ligatures w14:val="standardContextual"/>
        </w:rPr>
        <w:t>nhiệt lượng cần cung cấp cho vật để làm vật nóng chảy</w:t>
      </w:r>
    </w:p>
    <w:p w14:paraId="59DCBC96" w14:textId="36D44678" w:rsidR="00961501" w:rsidRPr="00E427DC" w:rsidRDefault="009344E7" w:rsidP="00961501">
      <w:pPr>
        <w:tabs>
          <w:tab w:val="left" w:pos="3402"/>
          <w:tab w:val="left" w:pos="5669"/>
          <w:tab w:val="left" w:pos="7937"/>
        </w:tabs>
        <w:spacing w:line="276" w:lineRule="auto"/>
        <w:ind w:left="992" w:hanging="632"/>
        <w:contextualSpacing/>
        <w:jc w:val="both"/>
        <w:rPr>
          <w:rFonts w:eastAsia="Aptos"/>
          <w:color w:val="auto"/>
          <w:kern w:val="2"/>
          <w:sz w:val="26"/>
          <w:szCs w:val="26"/>
          <w14:ligatures w14:val="standardContextual"/>
        </w:rPr>
      </w:pPr>
      <w:r w:rsidRPr="00E427DC">
        <w:rPr>
          <w:rFonts w:eastAsia="Aptos"/>
          <w:b/>
          <w:color w:val="auto"/>
          <w:kern w:val="2"/>
          <w:sz w:val="26"/>
          <w:szCs w:val="26"/>
          <w14:ligatures w14:val="standardContextual"/>
        </w:rPr>
        <w:t xml:space="preserve">C. </w:t>
      </w:r>
      <w:r w:rsidR="00961501" w:rsidRPr="00E427DC">
        <w:rPr>
          <w:rFonts w:eastAsia="Aptos"/>
          <w:color w:val="auto"/>
          <w:kern w:val="2"/>
          <w:sz w:val="26"/>
          <w:szCs w:val="26"/>
          <w14:ligatures w14:val="standardContextual"/>
        </w:rPr>
        <w:t>là nhiệt lượng cần để làm cho một đơn vị khối lượng chất đó nóng chảy hoàn toàn.</w:t>
      </w:r>
    </w:p>
    <w:p w14:paraId="043BB218" w14:textId="73C51575" w:rsidR="00961501" w:rsidRPr="00E427DC" w:rsidRDefault="009344E7" w:rsidP="00961501">
      <w:pPr>
        <w:tabs>
          <w:tab w:val="left" w:pos="3402"/>
          <w:tab w:val="left" w:pos="5669"/>
          <w:tab w:val="left" w:pos="7937"/>
        </w:tabs>
        <w:spacing w:line="276" w:lineRule="auto"/>
        <w:ind w:left="720" w:hanging="360"/>
        <w:contextualSpacing/>
        <w:jc w:val="both"/>
        <w:rPr>
          <w:rFonts w:eastAsia="Aptos"/>
          <w:color w:val="auto"/>
          <w:kern w:val="2"/>
          <w:sz w:val="26"/>
          <w:szCs w:val="26"/>
          <w14:ligatures w14:val="standardContextual"/>
        </w:rPr>
      </w:pPr>
      <w:r w:rsidRPr="00E427DC">
        <w:rPr>
          <w:b/>
          <w:color w:val="auto"/>
          <w:sz w:val="26"/>
          <w:szCs w:val="26"/>
        </w:rPr>
        <w:t xml:space="preserve">D. </w:t>
      </w:r>
      <w:r w:rsidR="00961501" w:rsidRPr="00E427DC">
        <w:rPr>
          <w:rFonts w:eastAsia="Aptos"/>
          <w:color w:val="auto"/>
          <w:kern w:val="2"/>
          <w:sz w:val="26"/>
          <w:szCs w:val="26"/>
          <w14:ligatures w14:val="standardContextual"/>
        </w:rPr>
        <w:t>là nhiệt lượng cần để làm cho một đơn vị khối lượng chất đó nóng chảy hoàn toàn ở nhiệt độ nóng chảy mà không làm thay đổi nhiệt độ.</w:t>
      </w:r>
    </w:p>
    <w:p w14:paraId="012BEFE8" w14:textId="060B993A"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7: </w:t>
      </w:r>
      <w:r w:rsidRPr="00E427DC">
        <w:rPr>
          <w:color w:val="auto"/>
          <w:sz w:val="26"/>
          <w:szCs w:val="26"/>
        </w:rPr>
        <w:t>Tính nhiệt lượng Q cần cung cấp để làm nóng chảy 500g nước đá ở 0°</w:t>
      </w:r>
      <w:r w:rsidR="009344E7" w:rsidRPr="00E427DC">
        <w:rPr>
          <w:b/>
          <w:bCs/>
          <w:color w:val="auto"/>
          <w:sz w:val="26"/>
          <w:szCs w:val="26"/>
        </w:rPr>
        <w:t xml:space="preserve">C. </w:t>
      </w:r>
      <w:r w:rsidRPr="00E427DC">
        <w:rPr>
          <w:color w:val="auto"/>
          <w:sz w:val="26"/>
          <w:szCs w:val="26"/>
        </w:rPr>
        <w:t>Biết nhiệt nóng chảy riêng của nước đá bằng 3,34.10</w:t>
      </w:r>
      <w:r w:rsidRPr="00E427DC">
        <w:rPr>
          <w:color w:val="auto"/>
          <w:sz w:val="26"/>
          <w:szCs w:val="26"/>
          <w:vertAlign w:val="superscript"/>
        </w:rPr>
        <w:t>5</w:t>
      </w:r>
      <w:r w:rsidRPr="00E427DC">
        <w:rPr>
          <w:color w:val="auto"/>
          <w:sz w:val="26"/>
          <w:szCs w:val="26"/>
        </w:rPr>
        <w:t>J/kg</w:t>
      </w:r>
    </w:p>
    <w:p w14:paraId="0D9F38B4" w14:textId="0E4C1AE7"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Q = 7.10</w:t>
      </w:r>
      <w:r w:rsidR="00961501" w:rsidRPr="00E427DC">
        <w:rPr>
          <w:color w:val="auto"/>
          <w:sz w:val="26"/>
          <w:szCs w:val="26"/>
          <w:vertAlign w:val="superscript"/>
        </w:rPr>
        <w:t>7</w:t>
      </w:r>
      <w:r w:rsidR="00961501" w:rsidRPr="00E427DC">
        <w:rPr>
          <w:color w:val="auto"/>
          <w:sz w:val="26"/>
          <w:szCs w:val="26"/>
        </w:rPr>
        <w:t xml:space="preserve"> J</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Q = 167k J</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Q = 167J</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Q = 167.10</w:t>
      </w:r>
      <w:r w:rsidR="00961501" w:rsidRPr="00E427DC">
        <w:rPr>
          <w:color w:val="auto"/>
          <w:sz w:val="26"/>
          <w:szCs w:val="26"/>
          <w:vertAlign w:val="superscript"/>
        </w:rPr>
        <w:t>6</w:t>
      </w:r>
      <w:r w:rsidR="00961501" w:rsidRPr="00E427DC">
        <w:rPr>
          <w:color w:val="auto"/>
          <w:sz w:val="26"/>
          <w:szCs w:val="26"/>
        </w:rPr>
        <w:t>J</w:t>
      </w:r>
    </w:p>
    <w:p w14:paraId="304F0552" w14:textId="77777777"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8: </w:t>
      </w:r>
      <w:r w:rsidRPr="00E427DC">
        <w:rPr>
          <w:color w:val="auto"/>
          <w:sz w:val="26"/>
          <w:szCs w:val="26"/>
        </w:rPr>
        <w:t>Để giải thích hiện tượng tách kim loại bằng nóng chảy người ta dùng khái niệm về đại lượng nào ?</w:t>
      </w:r>
    </w:p>
    <w:p w14:paraId="628BD50B" w14:textId="553B3947"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Nhiệt dung riêng</w:t>
      </w:r>
      <w:r w:rsidR="00961501" w:rsidRPr="00E427DC">
        <w:rPr>
          <w:color w:val="auto"/>
          <w:sz w:val="26"/>
          <w:szCs w:val="26"/>
        </w:rPr>
        <w:tab/>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Nhiệt lượng</w:t>
      </w:r>
      <w:r w:rsidR="00961501" w:rsidRPr="00E427DC">
        <w:rPr>
          <w:color w:val="auto"/>
          <w:sz w:val="26"/>
          <w:szCs w:val="26"/>
        </w:rPr>
        <w:tab/>
      </w:r>
    </w:p>
    <w:p w14:paraId="2978FCAC" w14:textId="4F421701"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C. </w:t>
      </w:r>
      <w:r w:rsidR="00961501" w:rsidRPr="00E427DC">
        <w:rPr>
          <w:color w:val="auto"/>
          <w:sz w:val="26"/>
          <w:szCs w:val="26"/>
        </w:rPr>
        <w:t>Nhiệt nóng chảy riêng</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Nhiệt hoá hơi riêng</w:t>
      </w:r>
    </w:p>
    <w:p w14:paraId="21822369"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 xml:space="preserve">Câu 9: </w:t>
      </w:r>
      <w:r w:rsidRPr="00E427DC">
        <w:rPr>
          <w:color w:val="auto"/>
          <w:sz w:val="26"/>
          <w:szCs w:val="26"/>
        </w:rPr>
        <w:t>Cho bảng số liệu sau :</w:t>
      </w:r>
    </w:p>
    <w:tbl>
      <w:tblPr>
        <w:tblStyle w:val="TableGrid"/>
        <w:tblW w:w="0" w:type="auto"/>
        <w:jc w:val="center"/>
        <w:tblLook w:val="04A0" w:firstRow="1" w:lastRow="0" w:firstColumn="1" w:lastColumn="0" w:noHBand="0" w:noVBand="1"/>
      </w:tblPr>
      <w:tblGrid>
        <w:gridCol w:w="2245"/>
        <w:gridCol w:w="1851"/>
        <w:gridCol w:w="1851"/>
        <w:gridCol w:w="1852"/>
        <w:gridCol w:w="1852"/>
      </w:tblGrid>
      <w:tr w:rsidR="00961501" w:rsidRPr="00E427DC" w14:paraId="2A0679F9" w14:textId="77777777" w:rsidTr="00A37098">
        <w:trPr>
          <w:jc w:val="center"/>
        </w:trPr>
        <w:tc>
          <w:tcPr>
            <w:tcW w:w="2245" w:type="dxa"/>
            <w:vMerge w:val="restart"/>
            <w:shd w:val="clear" w:color="auto" w:fill="auto"/>
            <w:vAlign w:val="center"/>
          </w:tcPr>
          <w:p w14:paraId="18952D37"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Chất</w:t>
            </w:r>
          </w:p>
        </w:tc>
        <w:tc>
          <w:tcPr>
            <w:tcW w:w="1851" w:type="dxa"/>
            <w:tcBorders>
              <w:bottom w:val="nil"/>
            </w:tcBorders>
            <w:shd w:val="clear" w:color="auto" w:fill="auto"/>
            <w:vAlign w:val="center"/>
          </w:tcPr>
          <w:p w14:paraId="2DF4680E"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Nước</w:t>
            </w:r>
          </w:p>
        </w:tc>
        <w:tc>
          <w:tcPr>
            <w:tcW w:w="1851" w:type="dxa"/>
            <w:tcBorders>
              <w:bottom w:val="nil"/>
            </w:tcBorders>
            <w:shd w:val="clear" w:color="auto" w:fill="auto"/>
            <w:vAlign w:val="center"/>
          </w:tcPr>
          <w:p w14:paraId="1448A918"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Sắt</w:t>
            </w:r>
          </w:p>
        </w:tc>
        <w:tc>
          <w:tcPr>
            <w:tcW w:w="1852" w:type="dxa"/>
            <w:tcBorders>
              <w:bottom w:val="nil"/>
            </w:tcBorders>
            <w:shd w:val="clear" w:color="auto" w:fill="auto"/>
            <w:vAlign w:val="center"/>
          </w:tcPr>
          <w:p w14:paraId="428BC68D"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Đồng</w:t>
            </w:r>
          </w:p>
        </w:tc>
        <w:tc>
          <w:tcPr>
            <w:tcW w:w="1852" w:type="dxa"/>
            <w:tcBorders>
              <w:bottom w:val="nil"/>
            </w:tcBorders>
            <w:shd w:val="clear" w:color="auto" w:fill="auto"/>
            <w:vAlign w:val="center"/>
          </w:tcPr>
          <w:p w14:paraId="074CD7FB"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Chì</w:t>
            </w:r>
          </w:p>
        </w:tc>
      </w:tr>
      <w:tr w:rsidR="00961501" w:rsidRPr="00E427DC" w14:paraId="5B7BA324" w14:textId="77777777" w:rsidTr="00A37098">
        <w:trPr>
          <w:jc w:val="center"/>
        </w:trPr>
        <w:tc>
          <w:tcPr>
            <w:tcW w:w="2245" w:type="dxa"/>
            <w:vMerge/>
            <w:shd w:val="clear" w:color="auto" w:fill="auto"/>
            <w:vAlign w:val="center"/>
          </w:tcPr>
          <w:p w14:paraId="55820B5D" w14:textId="77777777" w:rsidR="00961501" w:rsidRPr="00E427DC" w:rsidRDefault="00961501" w:rsidP="00A37098">
            <w:pPr>
              <w:tabs>
                <w:tab w:val="left" w:pos="992"/>
              </w:tabs>
              <w:spacing w:line="276" w:lineRule="auto"/>
              <w:jc w:val="center"/>
              <w:rPr>
                <w:b/>
                <w:bCs/>
                <w:color w:val="auto"/>
                <w:sz w:val="26"/>
                <w:szCs w:val="26"/>
              </w:rPr>
            </w:pPr>
          </w:p>
        </w:tc>
        <w:tc>
          <w:tcPr>
            <w:tcW w:w="1851" w:type="dxa"/>
            <w:tcBorders>
              <w:top w:val="nil"/>
            </w:tcBorders>
            <w:shd w:val="clear" w:color="auto" w:fill="auto"/>
            <w:vAlign w:val="center"/>
          </w:tcPr>
          <w:p w14:paraId="78FADAAE" w14:textId="77777777" w:rsidR="00961501" w:rsidRPr="00E427DC" w:rsidRDefault="00961501" w:rsidP="00A37098">
            <w:pPr>
              <w:tabs>
                <w:tab w:val="left" w:pos="992"/>
              </w:tabs>
              <w:spacing w:line="276" w:lineRule="auto"/>
              <w:jc w:val="center"/>
              <w:rPr>
                <w:color w:val="auto"/>
                <w:sz w:val="26"/>
                <w:szCs w:val="26"/>
              </w:rPr>
            </w:pPr>
            <w:r w:rsidRPr="00E427DC">
              <w:rPr>
                <w:noProof/>
                <w:sz w:val="26"/>
                <w:szCs w:val="26"/>
              </w:rPr>
              <w:drawing>
                <wp:inline distT="0" distB="0" distL="0" distR="0" wp14:anchorId="7A95E6C7" wp14:editId="79D80529">
                  <wp:extent cx="822960" cy="666637"/>
                  <wp:effectExtent l="0" t="0" r="0" b="635"/>
                  <wp:docPr id="1986205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tcBorders>
              <w:top w:val="nil"/>
            </w:tcBorders>
            <w:shd w:val="clear" w:color="auto" w:fill="auto"/>
            <w:vAlign w:val="center"/>
          </w:tcPr>
          <w:p w14:paraId="4AA434A1" w14:textId="77777777" w:rsidR="00961501" w:rsidRPr="00E427DC" w:rsidRDefault="00961501" w:rsidP="00A37098">
            <w:pPr>
              <w:tabs>
                <w:tab w:val="left" w:pos="992"/>
              </w:tabs>
              <w:spacing w:line="276" w:lineRule="auto"/>
              <w:jc w:val="center"/>
              <w:rPr>
                <w:color w:val="auto"/>
                <w:sz w:val="26"/>
                <w:szCs w:val="26"/>
              </w:rPr>
            </w:pPr>
            <w:r w:rsidRPr="00E427DC">
              <w:rPr>
                <w:noProof/>
                <w:sz w:val="26"/>
                <w:szCs w:val="26"/>
              </w:rPr>
              <w:drawing>
                <wp:inline distT="0" distB="0" distL="0" distR="0" wp14:anchorId="5845C64C" wp14:editId="07D53DF6">
                  <wp:extent cx="731520" cy="889968"/>
                  <wp:effectExtent l="0" t="2858" r="8573" b="8572"/>
                  <wp:docPr id="5875060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06027" name="Picture 6" descr="A close-up of a nail&#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5153" t="7070" r="15919" b="9071"/>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2" w:type="dxa"/>
            <w:tcBorders>
              <w:top w:val="nil"/>
            </w:tcBorders>
            <w:shd w:val="clear" w:color="auto" w:fill="auto"/>
            <w:vAlign w:val="center"/>
          </w:tcPr>
          <w:p w14:paraId="1883E23A" w14:textId="77777777" w:rsidR="00961501" w:rsidRPr="00E427DC" w:rsidRDefault="00961501" w:rsidP="00A37098">
            <w:pPr>
              <w:tabs>
                <w:tab w:val="left" w:pos="992"/>
              </w:tabs>
              <w:spacing w:line="276" w:lineRule="auto"/>
              <w:jc w:val="center"/>
              <w:rPr>
                <w:color w:val="auto"/>
                <w:sz w:val="26"/>
                <w:szCs w:val="26"/>
              </w:rPr>
            </w:pPr>
            <w:r w:rsidRPr="00E427DC">
              <w:rPr>
                <w:noProof/>
                <w:color w:val="000000" w:themeColor="text1"/>
                <w:sz w:val="26"/>
                <w:szCs w:val="26"/>
              </w:rPr>
              <w:drawing>
                <wp:inline distT="0" distB="0" distL="0" distR="0" wp14:anchorId="1AB6AC82" wp14:editId="6D04BC28">
                  <wp:extent cx="822960" cy="651832"/>
                  <wp:effectExtent l="0" t="0" r="0" b="0"/>
                  <wp:docPr id="17460819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52" w:type="dxa"/>
            <w:tcBorders>
              <w:top w:val="nil"/>
            </w:tcBorders>
            <w:shd w:val="clear" w:color="auto" w:fill="auto"/>
            <w:vAlign w:val="center"/>
          </w:tcPr>
          <w:p w14:paraId="168A8777" w14:textId="77777777" w:rsidR="00961501" w:rsidRPr="00E427DC" w:rsidRDefault="00961501" w:rsidP="00A37098">
            <w:pPr>
              <w:tabs>
                <w:tab w:val="left" w:pos="992"/>
              </w:tabs>
              <w:spacing w:line="276" w:lineRule="auto"/>
              <w:jc w:val="center"/>
              <w:rPr>
                <w:color w:val="auto"/>
                <w:sz w:val="26"/>
                <w:szCs w:val="26"/>
              </w:rPr>
            </w:pPr>
            <w:r w:rsidRPr="00E427DC">
              <w:rPr>
                <w:noProof/>
                <w:color w:val="000000" w:themeColor="text1"/>
                <w:sz w:val="26"/>
                <w:szCs w:val="26"/>
              </w:rPr>
              <w:drawing>
                <wp:inline distT="0" distB="0" distL="0" distR="0" wp14:anchorId="69B34EED" wp14:editId="1EE7D8CE">
                  <wp:extent cx="822960" cy="669536"/>
                  <wp:effectExtent l="0" t="0" r="0" b="0"/>
                  <wp:docPr id="10943555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r>
      <w:tr w:rsidR="00961501" w:rsidRPr="00E427DC" w14:paraId="06A324BE" w14:textId="77777777" w:rsidTr="00A37098">
        <w:trPr>
          <w:jc w:val="center"/>
        </w:trPr>
        <w:tc>
          <w:tcPr>
            <w:tcW w:w="2245" w:type="dxa"/>
            <w:vAlign w:val="center"/>
          </w:tcPr>
          <w:p w14:paraId="312E7DC9"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Nhiệt độ nóng chảy (</w:t>
            </w:r>
            <w:r w:rsidRPr="00E427DC">
              <w:rPr>
                <w:b/>
                <w:bCs/>
                <w:color w:val="auto"/>
                <w:sz w:val="26"/>
                <w:szCs w:val="26"/>
                <w:vertAlign w:val="superscript"/>
              </w:rPr>
              <w:t>o</w:t>
            </w:r>
            <w:r w:rsidRPr="00E427DC">
              <w:rPr>
                <w:b/>
                <w:bCs/>
                <w:color w:val="auto"/>
                <w:sz w:val="26"/>
                <w:szCs w:val="26"/>
              </w:rPr>
              <w:t>C)</w:t>
            </w:r>
          </w:p>
        </w:tc>
        <w:tc>
          <w:tcPr>
            <w:tcW w:w="1851" w:type="dxa"/>
            <w:vAlign w:val="center"/>
          </w:tcPr>
          <w:p w14:paraId="5F9C5C76"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0</w:t>
            </w:r>
          </w:p>
        </w:tc>
        <w:tc>
          <w:tcPr>
            <w:tcW w:w="1851" w:type="dxa"/>
            <w:vAlign w:val="center"/>
          </w:tcPr>
          <w:p w14:paraId="0C940FE9"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1535</w:t>
            </w:r>
          </w:p>
        </w:tc>
        <w:tc>
          <w:tcPr>
            <w:tcW w:w="1852" w:type="dxa"/>
            <w:vAlign w:val="center"/>
          </w:tcPr>
          <w:p w14:paraId="2733067B"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1084</w:t>
            </w:r>
          </w:p>
        </w:tc>
        <w:tc>
          <w:tcPr>
            <w:tcW w:w="1852" w:type="dxa"/>
            <w:vAlign w:val="center"/>
          </w:tcPr>
          <w:p w14:paraId="6B8C764C"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327</w:t>
            </w:r>
          </w:p>
        </w:tc>
      </w:tr>
      <w:tr w:rsidR="00961501" w:rsidRPr="00E427DC" w14:paraId="25407C89" w14:textId="77777777" w:rsidTr="00A37098">
        <w:trPr>
          <w:jc w:val="center"/>
        </w:trPr>
        <w:tc>
          <w:tcPr>
            <w:tcW w:w="2245" w:type="dxa"/>
            <w:vAlign w:val="center"/>
          </w:tcPr>
          <w:p w14:paraId="3BC54C7D"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Nhiệt nóng chảy riêng (J/kg)</w:t>
            </w:r>
          </w:p>
        </w:tc>
        <w:tc>
          <w:tcPr>
            <w:tcW w:w="1851" w:type="dxa"/>
            <w:vAlign w:val="center"/>
          </w:tcPr>
          <w:p w14:paraId="1B142B7B"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3,34.10</w:t>
            </w:r>
            <w:r w:rsidRPr="00E427DC">
              <w:rPr>
                <w:color w:val="auto"/>
                <w:sz w:val="26"/>
                <w:szCs w:val="26"/>
                <w:vertAlign w:val="superscript"/>
              </w:rPr>
              <w:t>5</w:t>
            </w:r>
          </w:p>
        </w:tc>
        <w:tc>
          <w:tcPr>
            <w:tcW w:w="1851" w:type="dxa"/>
            <w:vAlign w:val="center"/>
          </w:tcPr>
          <w:p w14:paraId="6FD4DFE1"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2,77.10</w:t>
            </w:r>
            <w:r w:rsidRPr="00E427DC">
              <w:rPr>
                <w:color w:val="auto"/>
                <w:sz w:val="26"/>
                <w:szCs w:val="26"/>
                <w:vertAlign w:val="superscript"/>
              </w:rPr>
              <w:t>5</w:t>
            </w:r>
          </w:p>
        </w:tc>
        <w:tc>
          <w:tcPr>
            <w:tcW w:w="1852" w:type="dxa"/>
            <w:vAlign w:val="center"/>
          </w:tcPr>
          <w:p w14:paraId="549D9E8B"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1,80.10</w:t>
            </w:r>
            <w:r w:rsidRPr="00E427DC">
              <w:rPr>
                <w:color w:val="auto"/>
                <w:sz w:val="26"/>
                <w:szCs w:val="26"/>
                <w:vertAlign w:val="superscript"/>
              </w:rPr>
              <w:t>5</w:t>
            </w:r>
          </w:p>
        </w:tc>
        <w:tc>
          <w:tcPr>
            <w:tcW w:w="1852" w:type="dxa"/>
            <w:vAlign w:val="center"/>
          </w:tcPr>
          <w:p w14:paraId="3DD8123D"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0,25.10</w:t>
            </w:r>
            <w:r w:rsidRPr="00E427DC">
              <w:rPr>
                <w:color w:val="auto"/>
                <w:sz w:val="26"/>
                <w:szCs w:val="26"/>
                <w:vertAlign w:val="superscript"/>
              </w:rPr>
              <w:t>5</w:t>
            </w:r>
          </w:p>
        </w:tc>
      </w:tr>
    </w:tbl>
    <w:p w14:paraId="35F66D76" w14:textId="77777777" w:rsidR="00961501" w:rsidRPr="00E427DC" w:rsidRDefault="00961501" w:rsidP="00961501">
      <w:pPr>
        <w:spacing w:line="276" w:lineRule="auto"/>
        <w:rPr>
          <w:color w:val="auto"/>
          <w:sz w:val="26"/>
          <w:szCs w:val="26"/>
          <w:lang w:val="fr-FR"/>
        </w:rPr>
      </w:pPr>
      <w:r w:rsidRPr="00E427DC">
        <w:rPr>
          <w:color w:val="auto"/>
          <w:sz w:val="26"/>
          <w:szCs w:val="26"/>
          <w:lang w:val="fr-FR"/>
        </w:rPr>
        <w:t xml:space="preserve">Phát biểu nào sau đây là </w:t>
      </w:r>
      <w:r w:rsidRPr="00E427DC">
        <w:rPr>
          <w:b/>
          <w:bCs/>
          <w:color w:val="auto"/>
          <w:sz w:val="26"/>
          <w:szCs w:val="26"/>
          <w:lang w:val="fr-FR"/>
        </w:rPr>
        <w:t>đúng</w:t>
      </w:r>
    </w:p>
    <w:p w14:paraId="49D20B9A" w14:textId="767BB06E"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A. </w:t>
      </w:r>
      <w:r w:rsidR="00961501" w:rsidRPr="00E427DC">
        <w:rPr>
          <w:color w:val="auto"/>
          <w:sz w:val="26"/>
          <w:szCs w:val="26"/>
          <w:lang w:val="fr-FR"/>
        </w:rPr>
        <w:t>Cần nhiệt lượng 3,34.10</w:t>
      </w:r>
      <w:r w:rsidR="00961501" w:rsidRPr="00E427DC">
        <w:rPr>
          <w:color w:val="auto"/>
          <w:sz w:val="26"/>
          <w:szCs w:val="26"/>
          <w:vertAlign w:val="superscript"/>
          <w:lang w:val="fr-FR"/>
        </w:rPr>
        <w:t>5</w:t>
      </w:r>
      <w:r w:rsidR="00961501" w:rsidRPr="00E427DC">
        <w:rPr>
          <w:color w:val="auto"/>
          <w:sz w:val="26"/>
          <w:szCs w:val="26"/>
          <w:lang w:val="fr-FR"/>
        </w:rPr>
        <w:t xml:space="preserve"> J để làm nóng chảy nước đá.</w:t>
      </w:r>
    </w:p>
    <w:p w14:paraId="1A13F494" w14:textId="19D34DE8"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B. </w:t>
      </w:r>
      <w:r w:rsidR="00961501" w:rsidRPr="00E427DC">
        <w:rPr>
          <w:color w:val="auto"/>
          <w:sz w:val="26"/>
          <w:szCs w:val="26"/>
          <w:lang w:val="fr-FR"/>
        </w:rPr>
        <w:t>Sắt có nhiệt độ nóng chảy lớn nhất nên nhiệt nóng chảy riêng của nó lớn nhất.</w:t>
      </w:r>
    </w:p>
    <w:p w14:paraId="0A9A9F3F" w14:textId="41A8A90C"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C. </w:t>
      </w:r>
      <w:r w:rsidR="00961501" w:rsidRPr="00E427DC">
        <w:rPr>
          <w:color w:val="auto"/>
          <w:sz w:val="26"/>
          <w:szCs w:val="26"/>
          <w:lang w:val="fr-FR"/>
        </w:rPr>
        <w:t>Cần nhiệt lượng 1,8.10</w:t>
      </w:r>
      <w:r w:rsidR="00961501" w:rsidRPr="00E427DC">
        <w:rPr>
          <w:color w:val="auto"/>
          <w:sz w:val="26"/>
          <w:szCs w:val="26"/>
          <w:vertAlign w:val="superscript"/>
          <w:lang w:val="fr-FR"/>
        </w:rPr>
        <w:t>5</w:t>
      </w:r>
      <w:r w:rsidR="00961501" w:rsidRPr="00E427DC">
        <w:rPr>
          <w:color w:val="auto"/>
          <w:sz w:val="26"/>
          <w:szCs w:val="26"/>
          <w:lang w:val="fr-FR"/>
        </w:rPr>
        <w:t xml:space="preserve"> J để làm nóng chảy 1kg đồng</w:t>
      </w:r>
    </w:p>
    <w:p w14:paraId="68DBE051" w14:textId="09B2C254"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D. </w:t>
      </w:r>
      <w:r w:rsidR="00961501" w:rsidRPr="00E427DC">
        <w:rPr>
          <w:color w:val="auto"/>
          <w:sz w:val="26"/>
          <w:szCs w:val="26"/>
          <w:lang w:val="fr-FR"/>
        </w:rPr>
        <w:t>Cần nhiệt lượng 0,25.10</w:t>
      </w:r>
      <w:r w:rsidR="00961501" w:rsidRPr="00E427DC">
        <w:rPr>
          <w:color w:val="auto"/>
          <w:sz w:val="26"/>
          <w:szCs w:val="26"/>
          <w:vertAlign w:val="superscript"/>
          <w:lang w:val="fr-FR"/>
        </w:rPr>
        <w:t>5</w:t>
      </w:r>
      <w:r w:rsidR="00961501" w:rsidRPr="00E427DC">
        <w:rPr>
          <w:color w:val="auto"/>
          <w:sz w:val="26"/>
          <w:szCs w:val="26"/>
          <w:lang w:val="fr-FR"/>
        </w:rPr>
        <w:t xml:space="preserve"> J để làm nóng chảy hoàn toàn 1kg chì ở 327</w:t>
      </w:r>
      <w:r w:rsidR="00961501" w:rsidRPr="00E427DC">
        <w:rPr>
          <w:color w:val="auto"/>
          <w:sz w:val="26"/>
          <w:szCs w:val="26"/>
          <w:vertAlign w:val="superscript"/>
          <w:lang w:val="fr-FR"/>
        </w:rPr>
        <w:t>o</w:t>
      </w:r>
      <w:r w:rsidR="00961501" w:rsidRPr="00E427DC">
        <w:rPr>
          <w:color w:val="auto"/>
          <w:sz w:val="26"/>
          <w:szCs w:val="26"/>
          <w:lang w:val="fr-FR"/>
        </w:rPr>
        <w:t>C</w:t>
      </w:r>
    </w:p>
    <w:p w14:paraId="5639789D" w14:textId="77777777" w:rsidR="00961501" w:rsidRPr="00E427DC" w:rsidRDefault="00961501" w:rsidP="00961501">
      <w:pPr>
        <w:spacing w:line="276" w:lineRule="auto"/>
        <w:jc w:val="both"/>
        <w:rPr>
          <w:color w:val="auto"/>
          <w:sz w:val="26"/>
          <w:szCs w:val="26"/>
          <w:lang w:val="fr-FR"/>
        </w:rPr>
      </w:pPr>
      <w:r w:rsidRPr="00E427DC">
        <w:rPr>
          <w:rFonts w:eastAsiaTheme="minorHAnsi"/>
          <w:b/>
          <w:color w:val="auto"/>
          <w:sz w:val="26"/>
          <w:szCs w:val="26"/>
          <w:lang w:val="fr-FR"/>
        </w:rPr>
        <w:t xml:space="preserve">Câu 10: </w:t>
      </w:r>
      <w:r w:rsidRPr="00E427DC">
        <w:rPr>
          <w:color w:val="auto"/>
          <w:sz w:val="26"/>
          <w:szCs w:val="26"/>
          <w:lang w:val="fr-FR"/>
        </w:rPr>
        <w:t xml:space="preserve">Trong thí nghiệm xác định nhiệt nóng chảy riêng của nước đá </w:t>
      </w:r>
      <w:r w:rsidRPr="00E427DC">
        <w:rPr>
          <w:b/>
          <w:color w:val="auto"/>
          <w:sz w:val="26"/>
          <w:szCs w:val="26"/>
          <w:lang w:val="fr-FR"/>
        </w:rPr>
        <w:t>không</w:t>
      </w:r>
      <w:r w:rsidRPr="00E427DC">
        <w:rPr>
          <w:color w:val="auto"/>
          <w:sz w:val="26"/>
          <w:szCs w:val="26"/>
          <w:lang w:val="fr-FR"/>
        </w:rPr>
        <w:t xml:space="preserve"> cần thiết phải có dụng cụ nào sau đây ?</w:t>
      </w:r>
    </w:p>
    <w:tbl>
      <w:tblPr>
        <w:tblStyle w:val="TableGrid"/>
        <w:tblW w:w="0" w:type="auto"/>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2422"/>
        <w:gridCol w:w="2399"/>
        <w:gridCol w:w="2319"/>
      </w:tblGrid>
      <w:tr w:rsidR="00961501" w:rsidRPr="00E427DC" w14:paraId="0F877598" w14:textId="77777777" w:rsidTr="00A37098">
        <w:tc>
          <w:tcPr>
            <w:tcW w:w="2078" w:type="dxa"/>
            <w:vAlign w:val="center"/>
          </w:tcPr>
          <w:p w14:paraId="75D4FC2B" w14:textId="7B21F151" w:rsidR="00961501" w:rsidRPr="00E427DC" w:rsidRDefault="009344E7" w:rsidP="00A37098">
            <w:pPr>
              <w:tabs>
                <w:tab w:val="left" w:pos="992"/>
              </w:tabs>
              <w:spacing w:line="276" w:lineRule="auto"/>
              <w:jc w:val="center"/>
              <w:rPr>
                <w:color w:val="auto"/>
                <w:sz w:val="26"/>
                <w:szCs w:val="26"/>
                <w:lang w:val="fr-FR"/>
              </w:rPr>
            </w:pPr>
            <w:r w:rsidRPr="00E427DC">
              <w:rPr>
                <w:b/>
                <w:color w:val="auto"/>
                <w:sz w:val="26"/>
                <w:szCs w:val="26"/>
                <w:lang w:val="fr-FR"/>
              </w:rPr>
              <w:t xml:space="preserve">A. </w:t>
            </w:r>
            <w:r w:rsidR="00961501" w:rsidRPr="00E427DC">
              <w:rPr>
                <w:color w:val="auto"/>
                <w:sz w:val="26"/>
                <w:szCs w:val="26"/>
                <w:lang w:val="fr-FR"/>
              </w:rPr>
              <w:t>Oát kế</w:t>
            </w:r>
          </w:p>
        </w:tc>
        <w:tc>
          <w:tcPr>
            <w:tcW w:w="2444" w:type="dxa"/>
            <w:vAlign w:val="center"/>
          </w:tcPr>
          <w:p w14:paraId="06DAF55C" w14:textId="435C36EC" w:rsidR="00961501" w:rsidRPr="00E427DC" w:rsidRDefault="009344E7" w:rsidP="00A37098">
            <w:pPr>
              <w:tabs>
                <w:tab w:val="left" w:pos="992"/>
              </w:tabs>
              <w:spacing w:line="276" w:lineRule="auto"/>
              <w:jc w:val="center"/>
              <w:rPr>
                <w:color w:val="auto"/>
                <w:sz w:val="26"/>
                <w:szCs w:val="26"/>
                <w:lang w:val="fr-FR"/>
              </w:rPr>
            </w:pPr>
            <w:r w:rsidRPr="00E427DC">
              <w:rPr>
                <w:b/>
                <w:color w:val="auto"/>
                <w:sz w:val="26"/>
                <w:szCs w:val="26"/>
                <w:lang w:val="fr-FR"/>
              </w:rPr>
              <w:t xml:space="preserve">B. </w:t>
            </w:r>
            <w:r w:rsidR="00961501" w:rsidRPr="00E427DC">
              <w:rPr>
                <w:color w:val="auto"/>
                <w:sz w:val="26"/>
                <w:szCs w:val="26"/>
                <w:lang w:val="fr-FR"/>
              </w:rPr>
              <w:t>Nhiệt lượng kế</w:t>
            </w:r>
          </w:p>
        </w:tc>
        <w:tc>
          <w:tcPr>
            <w:tcW w:w="2498" w:type="dxa"/>
            <w:vAlign w:val="center"/>
          </w:tcPr>
          <w:p w14:paraId="19038817" w14:textId="4242B779" w:rsidR="00961501" w:rsidRPr="00E427DC" w:rsidRDefault="009344E7" w:rsidP="00A37098">
            <w:pPr>
              <w:tabs>
                <w:tab w:val="left" w:pos="992"/>
              </w:tabs>
              <w:spacing w:line="276" w:lineRule="auto"/>
              <w:jc w:val="center"/>
              <w:rPr>
                <w:color w:val="auto"/>
                <w:sz w:val="26"/>
                <w:szCs w:val="26"/>
                <w:lang w:val="fr-FR"/>
              </w:rPr>
            </w:pPr>
            <w:r w:rsidRPr="00E427DC">
              <w:rPr>
                <w:b/>
                <w:color w:val="auto"/>
                <w:sz w:val="26"/>
                <w:szCs w:val="26"/>
                <w:lang w:val="fr-FR"/>
              </w:rPr>
              <w:t xml:space="preserve">C. </w:t>
            </w:r>
            <w:r w:rsidR="00961501" w:rsidRPr="00E427DC">
              <w:rPr>
                <w:color w:val="auto"/>
                <w:sz w:val="26"/>
                <w:szCs w:val="26"/>
                <w:lang w:val="fr-FR"/>
              </w:rPr>
              <w:t>Đồng hồ bấm giây</w:t>
            </w:r>
          </w:p>
        </w:tc>
        <w:tc>
          <w:tcPr>
            <w:tcW w:w="2359" w:type="dxa"/>
            <w:vAlign w:val="center"/>
          </w:tcPr>
          <w:p w14:paraId="3788A0A4" w14:textId="08317FEF" w:rsidR="00961501" w:rsidRPr="00E427DC" w:rsidRDefault="009344E7" w:rsidP="00A37098">
            <w:pPr>
              <w:tabs>
                <w:tab w:val="left" w:pos="992"/>
              </w:tabs>
              <w:spacing w:line="276" w:lineRule="auto"/>
              <w:jc w:val="center"/>
              <w:rPr>
                <w:color w:val="auto"/>
                <w:sz w:val="26"/>
                <w:szCs w:val="26"/>
                <w:lang w:val="fr-FR"/>
              </w:rPr>
            </w:pPr>
            <w:r w:rsidRPr="00E427DC">
              <w:rPr>
                <w:b/>
                <w:color w:val="auto"/>
                <w:sz w:val="26"/>
                <w:szCs w:val="26"/>
                <w:lang w:val="fr-FR"/>
              </w:rPr>
              <w:t xml:space="preserve">D. </w:t>
            </w:r>
            <w:r w:rsidR="00961501" w:rsidRPr="00E427DC">
              <w:rPr>
                <w:color w:val="auto"/>
                <w:sz w:val="26"/>
                <w:szCs w:val="26"/>
                <w:lang w:val="fr-FR"/>
              </w:rPr>
              <w:t>Thước mét</w:t>
            </w:r>
          </w:p>
        </w:tc>
      </w:tr>
      <w:tr w:rsidR="00961501" w:rsidRPr="00E427DC" w14:paraId="246758D1" w14:textId="77777777" w:rsidTr="00A37098">
        <w:tc>
          <w:tcPr>
            <w:tcW w:w="2078" w:type="dxa"/>
            <w:vAlign w:val="center"/>
          </w:tcPr>
          <w:p w14:paraId="5AB6FCAB" w14:textId="77777777" w:rsidR="00961501" w:rsidRPr="00E427DC" w:rsidRDefault="00961501" w:rsidP="00A37098">
            <w:pPr>
              <w:tabs>
                <w:tab w:val="left" w:pos="992"/>
              </w:tabs>
              <w:spacing w:line="276" w:lineRule="auto"/>
              <w:jc w:val="center"/>
              <w:rPr>
                <w:color w:val="auto"/>
                <w:sz w:val="26"/>
                <w:szCs w:val="26"/>
                <w:lang w:val="fr-FR"/>
              </w:rPr>
            </w:pPr>
            <w:r w:rsidRPr="00E427DC">
              <w:rPr>
                <w:noProof/>
              </w:rPr>
              <w:lastRenderedPageBreak/>
              <w:drawing>
                <wp:inline distT="0" distB="0" distL="0" distR="0" wp14:anchorId="3F75103B" wp14:editId="69E10DB7">
                  <wp:extent cx="990600" cy="1125926"/>
                  <wp:effectExtent l="0" t="0" r="0" b="0"/>
                  <wp:docPr id="20355717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descr="Oát (Watt) kế là gì? Cấu tạo và các loại phổ biến hiện nay"/>
                          <pic:cNvPicPr>
                            <a:picLocks noChangeAspect="1" noChangeArrowheads="1"/>
                          </pic:cNvPicPr>
                        </pic:nvPicPr>
                        <pic:blipFill rotWithShape="1">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l="31261" t="21218" r="35416" b="23689"/>
                          <a:stretch/>
                        </pic:blipFill>
                        <pic:spPr bwMode="auto">
                          <a:xfrm>
                            <a:off x="0" y="0"/>
                            <a:ext cx="994303" cy="1130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4" w:type="dxa"/>
            <w:vAlign w:val="center"/>
          </w:tcPr>
          <w:p w14:paraId="39080BA8" w14:textId="77777777" w:rsidR="00961501" w:rsidRPr="00E427DC" w:rsidRDefault="00961501" w:rsidP="00A37098">
            <w:pPr>
              <w:tabs>
                <w:tab w:val="left" w:pos="992"/>
              </w:tabs>
              <w:spacing w:line="276" w:lineRule="auto"/>
              <w:jc w:val="center"/>
              <w:rPr>
                <w:color w:val="auto"/>
                <w:sz w:val="26"/>
                <w:szCs w:val="26"/>
                <w:lang w:val="fr-FR"/>
              </w:rPr>
            </w:pPr>
            <w:r w:rsidRPr="00E427DC">
              <w:rPr>
                <w:noProof/>
              </w:rPr>
              <w:drawing>
                <wp:inline distT="0" distB="0" distL="0" distR="0" wp14:anchorId="5AC1630C" wp14:editId="4801AF2E">
                  <wp:extent cx="1371600" cy="1030414"/>
                  <wp:effectExtent l="0" t="0" r="0" b="0"/>
                  <wp:docPr id="10031129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descr="Nhiệt lượng kế là gì và những thông tin chi tiết cần nắm rõ"/>
                          <pic:cNvPicPr>
                            <a:picLocks noChangeAspect="1" noChangeArrowheads="1"/>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81424" cy="1037794"/>
                          </a:xfrm>
                          <a:prstGeom prst="rect">
                            <a:avLst/>
                          </a:prstGeom>
                          <a:noFill/>
                          <a:ln>
                            <a:noFill/>
                          </a:ln>
                        </pic:spPr>
                      </pic:pic>
                    </a:graphicData>
                  </a:graphic>
                </wp:inline>
              </w:drawing>
            </w:r>
          </w:p>
        </w:tc>
        <w:tc>
          <w:tcPr>
            <w:tcW w:w="2498" w:type="dxa"/>
            <w:vAlign w:val="center"/>
          </w:tcPr>
          <w:p w14:paraId="04B3F637" w14:textId="77777777" w:rsidR="00961501" w:rsidRPr="00E427DC" w:rsidRDefault="00961501" w:rsidP="00A37098">
            <w:pPr>
              <w:tabs>
                <w:tab w:val="left" w:pos="992"/>
              </w:tabs>
              <w:spacing w:line="276" w:lineRule="auto"/>
              <w:jc w:val="center"/>
              <w:rPr>
                <w:color w:val="auto"/>
                <w:sz w:val="26"/>
                <w:szCs w:val="26"/>
                <w:lang w:val="fr-FR"/>
              </w:rPr>
            </w:pPr>
            <w:r w:rsidRPr="00E427DC">
              <w:rPr>
                <w:noProof/>
              </w:rPr>
              <w:drawing>
                <wp:inline distT="0" distB="0" distL="0" distR="0" wp14:anchorId="03AA602A" wp14:editId="3A37E6AD">
                  <wp:extent cx="1257300" cy="1066457"/>
                  <wp:effectExtent l="0" t="0" r="0" b="635"/>
                  <wp:docPr id="958360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descr="Đồng hồ bấm giây PC894 - Đồng hồ tính giờ giá rẻ - SportOnline.vn"/>
                          <pic:cNvPicPr>
                            <a:picLocks noChangeAspect="1" noChangeArrowheads="1"/>
                          </pic:cNvPicPr>
                        </pic:nvPicPr>
                        <pic:blipFill rotWithShape="1">
                          <a:blip r:embed="rId54" cstate="print">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t="10620"/>
                          <a:stretch/>
                        </pic:blipFill>
                        <pic:spPr bwMode="auto">
                          <a:xfrm>
                            <a:off x="0" y="0"/>
                            <a:ext cx="1263347" cy="10715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59" w:type="dxa"/>
            <w:vAlign w:val="center"/>
          </w:tcPr>
          <w:p w14:paraId="06F948B7" w14:textId="77777777" w:rsidR="00961501" w:rsidRPr="00E427DC" w:rsidRDefault="00961501" w:rsidP="00A37098">
            <w:pPr>
              <w:tabs>
                <w:tab w:val="left" w:pos="992"/>
              </w:tabs>
              <w:spacing w:line="276" w:lineRule="auto"/>
              <w:jc w:val="center"/>
              <w:rPr>
                <w:color w:val="auto"/>
                <w:sz w:val="26"/>
                <w:szCs w:val="26"/>
                <w:lang w:val="fr-FR"/>
              </w:rPr>
            </w:pPr>
            <w:r w:rsidRPr="00E427DC">
              <w:rPr>
                <w:noProof/>
              </w:rPr>
              <w:drawing>
                <wp:inline distT="0" distB="0" distL="0" distR="0" wp14:anchorId="0D995643" wp14:editId="4E8F12E5">
                  <wp:extent cx="1283335" cy="1059920"/>
                  <wp:effectExtent l="0" t="0" r="0" b="6985"/>
                  <wp:docPr id="14787079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descr="Thước Rút LAMD 5 Mét | Linh Kiện Điện Tử 3M"/>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92945" cy="1067857"/>
                          </a:xfrm>
                          <a:prstGeom prst="rect">
                            <a:avLst/>
                          </a:prstGeom>
                          <a:noFill/>
                          <a:ln>
                            <a:noFill/>
                          </a:ln>
                        </pic:spPr>
                      </pic:pic>
                    </a:graphicData>
                  </a:graphic>
                </wp:inline>
              </w:drawing>
            </w:r>
          </w:p>
        </w:tc>
      </w:tr>
    </w:tbl>
    <w:p w14:paraId="2BC71694" w14:textId="77777777" w:rsidR="00961501" w:rsidRPr="00E427DC" w:rsidRDefault="00961501" w:rsidP="00961501">
      <w:pPr>
        <w:tabs>
          <w:tab w:val="left" w:pos="992"/>
        </w:tabs>
        <w:spacing w:line="276" w:lineRule="auto"/>
        <w:jc w:val="both"/>
        <w:rPr>
          <w:color w:val="auto"/>
          <w:sz w:val="26"/>
          <w:szCs w:val="26"/>
          <w:lang w:val="fr-FR"/>
        </w:rPr>
      </w:pPr>
      <w:r w:rsidRPr="00E427DC">
        <w:rPr>
          <w:rFonts w:eastAsiaTheme="minorHAnsi"/>
          <w:b/>
          <w:color w:val="auto"/>
          <w:sz w:val="26"/>
          <w:szCs w:val="26"/>
          <w:lang w:val="fr-FR"/>
        </w:rPr>
        <w:t>Câu 11:</w:t>
      </w:r>
      <w:r w:rsidRPr="00E427DC">
        <w:rPr>
          <w:rFonts w:eastAsiaTheme="minorHAnsi"/>
          <w:b/>
          <w:color w:val="auto"/>
          <w:sz w:val="26"/>
          <w:szCs w:val="26"/>
          <w:lang w:val="fr-FR"/>
        </w:rPr>
        <w:tab/>
      </w:r>
      <w:r w:rsidRPr="00E427DC">
        <w:rPr>
          <w:bCs/>
          <w:color w:val="auto"/>
          <w:sz w:val="26"/>
          <w:szCs w:val="26"/>
          <w:lang w:val="fr-FR"/>
        </w:rPr>
        <w:t>Cho bảng</w:t>
      </w:r>
      <w:r w:rsidRPr="00E427DC">
        <w:rPr>
          <w:b/>
          <w:bCs/>
          <w:color w:val="auto"/>
          <w:sz w:val="26"/>
          <w:szCs w:val="26"/>
          <w:lang w:val="fr-FR"/>
        </w:rPr>
        <w:t xml:space="preserve"> </w:t>
      </w:r>
      <w:r w:rsidRPr="00E427DC">
        <w:rPr>
          <w:color w:val="auto"/>
          <w:sz w:val="26"/>
          <w:szCs w:val="26"/>
          <w:lang w:val="fr-FR"/>
        </w:rPr>
        <w:t>kết quả thí nghiệm xác định nhiệt nóng chảy riêng của nước đá</w:t>
      </w:r>
    </w:p>
    <w:tbl>
      <w:tblPr>
        <w:tblStyle w:val="GridTable4-Accent4"/>
        <w:tblW w:w="0" w:type="auto"/>
        <w:jc w:val="center"/>
        <w:tblLook w:val="04A0" w:firstRow="1" w:lastRow="0" w:firstColumn="1" w:lastColumn="0" w:noHBand="0" w:noVBand="1"/>
      </w:tblPr>
      <w:tblGrid>
        <w:gridCol w:w="4378"/>
        <w:gridCol w:w="2231"/>
      </w:tblGrid>
      <w:tr w:rsidR="00961501" w:rsidRPr="00E427DC" w14:paraId="2B16EABE" w14:textId="77777777" w:rsidTr="00BA1AC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FBE4D5" w:themeFill="accent2" w:themeFillTint="33"/>
            <w:vAlign w:val="center"/>
          </w:tcPr>
          <w:p w14:paraId="0FB9FEA4" w14:textId="77777777" w:rsidR="00961501" w:rsidRPr="00E427DC" w:rsidRDefault="00961501" w:rsidP="00A37098">
            <w:pPr>
              <w:spacing w:line="276" w:lineRule="auto"/>
              <w:jc w:val="center"/>
              <w:rPr>
                <w:rFonts w:cs="Times New Roman"/>
                <w:color w:val="auto"/>
                <w:sz w:val="26"/>
                <w:szCs w:val="26"/>
              </w:rPr>
            </w:pPr>
            <w:r w:rsidRPr="00E427DC">
              <w:rPr>
                <w:rFonts w:cs="Times New Roman"/>
                <w:color w:val="auto"/>
                <w:sz w:val="26"/>
                <w:szCs w:val="26"/>
              </w:rPr>
              <w:t>Đại lượng</w:t>
            </w:r>
          </w:p>
        </w:tc>
        <w:tc>
          <w:tcPr>
            <w:tcW w:w="2231" w:type="dxa"/>
            <w:shd w:val="clear" w:color="auto" w:fill="FBE4D5" w:themeFill="accent2" w:themeFillTint="33"/>
            <w:vAlign w:val="center"/>
          </w:tcPr>
          <w:p w14:paraId="6D6A8901" w14:textId="77777777" w:rsidR="00961501" w:rsidRPr="00E427DC"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sz w:val="26"/>
                <w:szCs w:val="26"/>
              </w:rPr>
            </w:pPr>
            <w:r w:rsidRPr="00E427DC">
              <w:rPr>
                <w:rFonts w:cs="Times New Roman"/>
                <w:color w:val="auto"/>
                <w:sz w:val="26"/>
                <w:szCs w:val="26"/>
              </w:rPr>
              <w:t>Kết quả đo</w:t>
            </w:r>
          </w:p>
        </w:tc>
      </w:tr>
      <w:tr w:rsidR="00961501" w:rsidRPr="00E427DC" w14:paraId="65E4AB33" w14:textId="77777777" w:rsidTr="00BA1A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tcBorders>
              <w:top w:val="single" w:sz="4" w:space="0" w:color="FFC000" w:themeColor="accent4"/>
            </w:tcBorders>
            <w:shd w:val="clear" w:color="auto" w:fill="E2EFD9" w:themeFill="accent6" w:themeFillTint="33"/>
            <w:vAlign w:val="center"/>
          </w:tcPr>
          <w:p w14:paraId="29384CC6" w14:textId="77777777" w:rsidR="00961501" w:rsidRPr="00E427DC" w:rsidRDefault="00961501" w:rsidP="00A37098">
            <w:pPr>
              <w:spacing w:line="276" w:lineRule="auto"/>
              <w:jc w:val="center"/>
              <w:rPr>
                <w:rFonts w:cs="Times New Roman"/>
                <w:b w:val="0"/>
                <w:bCs w:val="0"/>
                <w:color w:val="auto"/>
                <w:sz w:val="26"/>
                <w:szCs w:val="26"/>
              </w:rPr>
            </w:pPr>
            <w:r w:rsidRPr="00E427DC">
              <w:rPr>
                <w:rFonts w:cs="Times New Roman"/>
                <w:b w:val="0"/>
                <w:bCs w:val="0"/>
                <w:color w:val="auto"/>
                <w:sz w:val="26"/>
                <w:szCs w:val="26"/>
              </w:rPr>
              <w:t>Khối lượng m (kg) của nước trong cốc ( chưa bật biến áp nguồn)</w:t>
            </w:r>
          </w:p>
        </w:tc>
        <w:tc>
          <w:tcPr>
            <w:tcW w:w="2231" w:type="dxa"/>
            <w:tcBorders>
              <w:top w:val="single" w:sz="4" w:space="0" w:color="FFC000" w:themeColor="accent4"/>
            </w:tcBorders>
            <w:shd w:val="clear" w:color="auto" w:fill="E2EFD9" w:themeFill="accent6" w:themeFillTint="33"/>
            <w:vAlign w:val="center"/>
          </w:tcPr>
          <w:p w14:paraId="6FE601EC"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vertAlign w:val="superscript"/>
              </w:rPr>
            </w:pPr>
            <w:r w:rsidRPr="00E427DC">
              <w:rPr>
                <w:rFonts w:cs="Times New Roman"/>
                <w:color w:val="auto"/>
                <w:sz w:val="26"/>
                <w:szCs w:val="26"/>
              </w:rPr>
              <w:t>2,0. 10</w:t>
            </w:r>
            <w:r w:rsidRPr="00E427DC">
              <w:rPr>
                <w:rFonts w:cs="Times New Roman"/>
                <w:color w:val="auto"/>
                <w:sz w:val="26"/>
                <w:szCs w:val="26"/>
                <w:vertAlign w:val="superscript"/>
              </w:rPr>
              <w:t>-3</w:t>
            </w:r>
          </w:p>
        </w:tc>
      </w:tr>
      <w:tr w:rsidR="00961501" w:rsidRPr="00E427DC" w14:paraId="132D019A" w14:textId="77777777" w:rsidTr="00BA1AC3">
        <w:trPr>
          <w:jc w:val="center"/>
        </w:trPr>
        <w:tc>
          <w:tcPr>
            <w:cnfStyle w:val="001000000000" w:firstRow="0" w:lastRow="0" w:firstColumn="1" w:lastColumn="0" w:oddVBand="0" w:evenVBand="0" w:oddHBand="0" w:evenHBand="0" w:firstRowFirstColumn="0" w:firstRowLastColumn="0" w:lastRowFirstColumn="0" w:lastRowLastColumn="0"/>
            <w:tcW w:w="4378" w:type="dxa"/>
            <w:tcBorders>
              <w:bottom w:val="single" w:sz="4" w:space="0" w:color="FFD966" w:themeColor="accent4" w:themeTint="99"/>
            </w:tcBorders>
            <w:vAlign w:val="center"/>
          </w:tcPr>
          <w:p w14:paraId="1088B619" w14:textId="77777777" w:rsidR="00961501" w:rsidRPr="00E427DC" w:rsidRDefault="00961501" w:rsidP="00A37098">
            <w:pPr>
              <w:spacing w:line="276" w:lineRule="auto"/>
              <w:jc w:val="center"/>
              <w:rPr>
                <w:rFonts w:cs="Times New Roman"/>
                <w:b w:val="0"/>
                <w:bCs w:val="0"/>
                <w:color w:val="auto"/>
                <w:sz w:val="26"/>
                <w:szCs w:val="26"/>
              </w:rPr>
            </w:pPr>
            <w:r w:rsidRPr="00E427DC">
              <w:rPr>
                <w:rFonts w:cs="Times New Roman"/>
                <w:b w:val="0"/>
                <w:bCs w:val="0"/>
                <w:color w:val="auto"/>
                <w:sz w:val="26"/>
                <w:szCs w:val="26"/>
              </w:rPr>
              <w:t>Khối lượng M (kg) của nước trong cốc (đã bật biến áp nguồn)</w:t>
            </w:r>
          </w:p>
        </w:tc>
        <w:tc>
          <w:tcPr>
            <w:tcW w:w="2231" w:type="dxa"/>
            <w:tcBorders>
              <w:bottom w:val="single" w:sz="4" w:space="0" w:color="FFD966" w:themeColor="accent4" w:themeTint="99"/>
            </w:tcBorders>
            <w:vAlign w:val="center"/>
          </w:tcPr>
          <w:p w14:paraId="67BE8624"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vertAlign w:val="superscript"/>
              </w:rPr>
            </w:pPr>
            <w:r w:rsidRPr="00E427DC">
              <w:rPr>
                <w:rFonts w:cs="Times New Roman"/>
                <w:color w:val="auto"/>
                <w:sz w:val="26"/>
                <w:szCs w:val="26"/>
              </w:rPr>
              <w:t>17,5. 10</w:t>
            </w:r>
            <w:r w:rsidRPr="00E427DC">
              <w:rPr>
                <w:rFonts w:cs="Times New Roman"/>
                <w:color w:val="auto"/>
                <w:sz w:val="26"/>
                <w:szCs w:val="26"/>
                <w:vertAlign w:val="superscript"/>
              </w:rPr>
              <w:t>-3</w:t>
            </w:r>
          </w:p>
        </w:tc>
      </w:tr>
      <w:tr w:rsidR="00961501" w:rsidRPr="00E427DC" w14:paraId="271CEC28" w14:textId="77777777" w:rsidTr="00BA1AC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E2EFD9" w:themeFill="accent6" w:themeFillTint="33"/>
            <w:vAlign w:val="center"/>
          </w:tcPr>
          <w:p w14:paraId="40A32159" w14:textId="77777777" w:rsidR="00961501" w:rsidRPr="00E427DC" w:rsidRDefault="00961501" w:rsidP="00A37098">
            <w:pPr>
              <w:spacing w:line="276" w:lineRule="auto"/>
              <w:jc w:val="center"/>
              <w:rPr>
                <w:rFonts w:cs="Times New Roman"/>
                <w:b w:val="0"/>
                <w:bCs w:val="0"/>
                <w:color w:val="auto"/>
                <w:sz w:val="26"/>
                <w:szCs w:val="26"/>
              </w:rPr>
            </w:pPr>
            <w:r w:rsidRPr="00E427DC">
              <w:rPr>
                <w:rFonts w:cs="Times New Roman"/>
                <w:b w:val="0"/>
                <w:bCs w:val="0"/>
                <w:color w:val="auto"/>
                <w:sz w:val="26"/>
                <w:szCs w:val="26"/>
              </w:rPr>
              <w:t>Thời gian đun t (s)</w:t>
            </w:r>
          </w:p>
        </w:tc>
        <w:tc>
          <w:tcPr>
            <w:tcW w:w="2231" w:type="dxa"/>
            <w:shd w:val="clear" w:color="auto" w:fill="E2EFD9" w:themeFill="accent6" w:themeFillTint="33"/>
            <w:vAlign w:val="center"/>
          </w:tcPr>
          <w:p w14:paraId="4D433A35"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auto"/>
                <w:sz w:val="26"/>
                <w:szCs w:val="26"/>
              </w:rPr>
            </w:pPr>
            <w:r w:rsidRPr="00E427DC">
              <w:rPr>
                <w:rFonts w:cs="Times New Roman"/>
                <w:color w:val="auto"/>
                <w:sz w:val="26"/>
                <w:szCs w:val="26"/>
              </w:rPr>
              <w:t>180</w:t>
            </w:r>
          </w:p>
        </w:tc>
      </w:tr>
      <w:tr w:rsidR="00961501" w:rsidRPr="00E427DC" w14:paraId="182B45D4"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4378" w:type="dxa"/>
            <w:vAlign w:val="center"/>
          </w:tcPr>
          <w:p w14:paraId="1B9C7966" w14:textId="77777777" w:rsidR="00961501" w:rsidRPr="00E427DC" w:rsidRDefault="00961501" w:rsidP="00A37098">
            <w:pPr>
              <w:spacing w:line="276" w:lineRule="auto"/>
              <w:jc w:val="center"/>
              <w:rPr>
                <w:rFonts w:cs="Times New Roman"/>
                <w:b w:val="0"/>
                <w:bCs w:val="0"/>
                <w:color w:val="auto"/>
                <w:sz w:val="26"/>
                <w:szCs w:val="26"/>
              </w:rPr>
            </w:pPr>
            <w:r w:rsidRPr="00E427DC">
              <w:rPr>
                <w:rFonts w:cs="Times New Roman"/>
                <w:b w:val="0"/>
                <w:bCs w:val="0"/>
                <w:color w:val="auto"/>
                <w:sz w:val="26"/>
                <w:szCs w:val="26"/>
              </w:rPr>
              <w:t>Công suất P (W)</w:t>
            </w:r>
          </w:p>
        </w:tc>
        <w:tc>
          <w:tcPr>
            <w:tcW w:w="2231" w:type="dxa"/>
            <w:vAlign w:val="center"/>
          </w:tcPr>
          <w:p w14:paraId="5CEA00BD"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sz w:val="26"/>
                <w:szCs w:val="26"/>
              </w:rPr>
            </w:pPr>
            <w:r w:rsidRPr="00E427DC">
              <w:rPr>
                <w:rFonts w:cs="Times New Roman"/>
                <w:color w:val="auto"/>
                <w:sz w:val="26"/>
                <w:szCs w:val="26"/>
              </w:rPr>
              <w:t>24</w:t>
            </w:r>
          </w:p>
        </w:tc>
      </w:tr>
    </w:tbl>
    <w:p w14:paraId="4F229076" w14:textId="77777777" w:rsidR="00961501" w:rsidRPr="00E427DC" w:rsidRDefault="00961501" w:rsidP="00961501">
      <w:pPr>
        <w:spacing w:line="276" w:lineRule="auto"/>
        <w:jc w:val="both"/>
        <w:rPr>
          <w:color w:val="auto"/>
          <w:sz w:val="26"/>
          <w:szCs w:val="26"/>
        </w:rPr>
      </w:pPr>
      <w:r w:rsidRPr="00E427DC">
        <w:rPr>
          <w:color w:val="auto"/>
          <w:sz w:val="26"/>
          <w:szCs w:val="26"/>
        </w:rPr>
        <w:t>Dựa vào bảng số liệu trên cho biết nhiệt lượng đã cung cấp cho nước đá là bao nhiêu?</w:t>
      </w:r>
    </w:p>
    <w:p w14:paraId="7C0CCC6A" w14:textId="68B9949C"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4320 J</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3,15 J</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5,51 J</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72J</w:t>
      </w:r>
    </w:p>
    <w:p w14:paraId="120AFEA3" w14:textId="77777777"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12: </w:t>
      </w:r>
      <w:r w:rsidRPr="00E427DC">
        <w:rPr>
          <w:color w:val="auto"/>
          <w:sz w:val="26"/>
          <w:szCs w:val="26"/>
        </w:rPr>
        <w:t>Gọi Q</w:t>
      </w:r>
      <w:r w:rsidRPr="00E427DC">
        <w:rPr>
          <w:b/>
          <w:color w:val="auto"/>
          <w:sz w:val="26"/>
          <w:szCs w:val="26"/>
        </w:rPr>
        <w:t xml:space="preserve"> </w:t>
      </w:r>
      <w:r w:rsidRPr="00E427DC">
        <w:rPr>
          <w:color w:val="auto"/>
          <w:sz w:val="26"/>
          <w:szCs w:val="26"/>
        </w:rPr>
        <w:t>là nhiệt lượng cần truyền cho vật, m là khối lượng của vật (kg). Tỉ số Q/m gọi là</w:t>
      </w:r>
    </w:p>
    <w:p w14:paraId="4AD77E11" w14:textId="36B60B2C"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nhiệt dung riêng của chất làm nên vật</w:t>
      </w:r>
    </w:p>
    <w:p w14:paraId="480C3D9F" w14:textId="2B95E177"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B. </w:t>
      </w:r>
      <w:r w:rsidR="00961501" w:rsidRPr="00E427DC">
        <w:rPr>
          <w:color w:val="auto"/>
          <w:sz w:val="26"/>
          <w:szCs w:val="26"/>
        </w:rPr>
        <w:t>nhiệt nóng chảy riêng của chất làm nên vật</w:t>
      </w:r>
    </w:p>
    <w:p w14:paraId="18A4E8BC" w14:textId="66DCD537"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C. </w:t>
      </w:r>
      <w:r w:rsidR="00961501" w:rsidRPr="00E427DC">
        <w:rPr>
          <w:color w:val="auto"/>
          <w:sz w:val="26"/>
          <w:szCs w:val="26"/>
        </w:rPr>
        <w:t>trọng lượng riêng của vật</w:t>
      </w:r>
    </w:p>
    <w:p w14:paraId="09814453" w14:textId="034891F3"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D. </w:t>
      </w:r>
      <w:r w:rsidR="00961501" w:rsidRPr="00E427DC">
        <w:rPr>
          <w:color w:val="auto"/>
          <w:sz w:val="26"/>
          <w:szCs w:val="26"/>
        </w:rPr>
        <w:t>khối lượng riêng của vật</w:t>
      </w:r>
    </w:p>
    <w:p w14:paraId="3F26D754" w14:textId="77777777" w:rsidR="00961501" w:rsidRPr="00E427DC" w:rsidRDefault="00961501" w:rsidP="00961501">
      <w:pPr>
        <w:tabs>
          <w:tab w:val="left" w:pos="992"/>
        </w:tabs>
        <w:spacing w:line="276" w:lineRule="auto"/>
        <w:ind w:left="992" w:hanging="992"/>
        <w:jc w:val="both"/>
        <w:rPr>
          <w:color w:val="auto"/>
          <w:sz w:val="26"/>
          <w:szCs w:val="26"/>
          <w:lang w:val="vi-VN"/>
        </w:rPr>
      </w:pPr>
      <w:r w:rsidRPr="00E427DC">
        <w:rPr>
          <w:rFonts w:eastAsiaTheme="minorHAnsi"/>
          <w:b/>
          <w:color w:val="auto"/>
          <w:sz w:val="26"/>
          <w:szCs w:val="26"/>
        </w:rPr>
        <w:t>Câu 13:</w:t>
      </w:r>
      <w:r w:rsidRPr="00E427DC">
        <w:rPr>
          <w:rFonts w:eastAsiaTheme="minorHAnsi"/>
          <w:b/>
          <w:color w:val="auto"/>
          <w:sz w:val="26"/>
          <w:szCs w:val="26"/>
        </w:rPr>
        <w:tab/>
      </w:r>
      <w:r w:rsidRPr="00E427DC">
        <w:rPr>
          <w:color w:val="auto"/>
          <w:sz w:val="26"/>
          <w:szCs w:val="26"/>
        </w:rPr>
        <w:t>Trong các hiên tượng sau, hiện tượng nào liên quan đến sự nóng chảy</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315"/>
        <w:gridCol w:w="2292"/>
        <w:gridCol w:w="2200"/>
      </w:tblGrid>
      <w:tr w:rsidR="00961501" w:rsidRPr="00E427DC" w14:paraId="2980C56E" w14:textId="77777777" w:rsidTr="00A37098">
        <w:tc>
          <w:tcPr>
            <w:tcW w:w="2274" w:type="dxa"/>
            <w:vAlign w:val="center"/>
          </w:tcPr>
          <w:p w14:paraId="501F8DAD" w14:textId="77777777" w:rsidR="00961501" w:rsidRPr="00E427DC" w:rsidRDefault="00961501" w:rsidP="00A37098">
            <w:pPr>
              <w:tabs>
                <w:tab w:val="left" w:pos="992"/>
              </w:tabs>
              <w:spacing w:line="276" w:lineRule="auto"/>
              <w:jc w:val="center"/>
              <w:rPr>
                <w:color w:val="auto"/>
                <w:sz w:val="26"/>
                <w:szCs w:val="26"/>
                <w:lang w:val="vi-VN"/>
              </w:rPr>
            </w:pPr>
            <w:r w:rsidRPr="00E427DC">
              <w:rPr>
                <w:noProof/>
                <w:color w:val="auto"/>
                <w:sz w:val="26"/>
                <w:szCs w:val="26"/>
              </w:rPr>
              <w:drawing>
                <wp:inline distT="0" distB="0" distL="0" distR="0" wp14:anchorId="61D4AAC3" wp14:editId="36A7F74C">
                  <wp:extent cx="720090" cy="853440"/>
                  <wp:effectExtent l="0" t="0" r="3810" b="3810"/>
                  <wp:docPr id="467759074"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759074" name="Hình ảnh 6" descr="A glass of liquid with ice cubes&#10;&#10;Description automatically generated"/>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flipH="1">
                            <a:off x="0" y="0"/>
                            <a:ext cx="724810" cy="859034"/>
                          </a:xfrm>
                          <a:prstGeom prst="rect">
                            <a:avLst/>
                          </a:prstGeom>
                          <a:noFill/>
                          <a:ln>
                            <a:noFill/>
                          </a:ln>
                        </pic:spPr>
                      </pic:pic>
                    </a:graphicData>
                  </a:graphic>
                </wp:inline>
              </w:drawing>
            </w:r>
          </w:p>
        </w:tc>
        <w:tc>
          <w:tcPr>
            <w:tcW w:w="2352" w:type="dxa"/>
            <w:vAlign w:val="center"/>
          </w:tcPr>
          <w:p w14:paraId="658B0FB8" w14:textId="77777777" w:rsidR="00961501" w:rsidRPr="00E427DC" w:rsidRDefault="00961501" w:rsidP="00A37098">
            <w:pPr>
              <w:tabs>
                <w:tab w:val="left" w:pos="992"/>
              </w:tabs>
              <w:spacing w:line="276" w:lineRule="auto"/>
              <w:jc w:val="center"/>
              <w:rPr>
                <w:color w:val="auto"/>
                <w:sz w:val="26"/>
                <w:szCs w:val="26"/>
                <w:lang w:val="vi-VN"/>
              </w:rPr>
            </w:pPr>
            <w:r w:rsidRPr="00E427DC">
              <w:rPr>
                <w:noProof/>
                <w:color w:val="auto"/>
                <w:sz w:val="26"/>
                <w:szCs w:val="26"/>
              </w:rPr>
              <w:drawing>
                <wp:inline distT="0" distB="0" distL="0" distR="0" wp14:anchorId="64C6ED22" wp14:editId="3E8418FA">
                  <wp:extent cx="937260" cy="937260"/>
                  <wp:effectExtent l="0" t="0" r="0" b="0"/>
                  <wp:docPr id="2028765965"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65965" name="Hình ảnh 9" descr="A red candle holder with black dots and a flame&#10;&#10;Description automatically generated"/>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inline>
              </w:drawing>
            </w:r>
          </w:p>
        </w:tc>
        <w:tc>
          <w:tcPr>
            <w:tcW w:w="2333" w:type="dxa"/>
            <w:vAlign w:val="center"/>
          </w:tcPr>
          <w:p w14:paraId="22E6F8F0" w14:textId="77777777" w:rsidR="00961501" w:rsidRPr="00E427DC" w:rsidRDefault="00961501" w:rsidP="00A37098">
            <w:pPr>
              <w:tabs>
                <w:tab w:val="left" w:pos="992"/>
              </w:tabs>
              <w:spacing w:line="276" w:lineRule="auto"/>
              <w:jc w:val="center"/>
              <w:rPr>
                <w:color w:val="auto"/>
                <w:sz w:val="26"/>
                <w:szCs w:val="26"/>
                <w:lang w:val="vi-VN"/>
              </w:rPr>
            </w:pPr>
            <w:r w:rsidRPr="00E427DC">
              <w:rPr>
                <w:noProof/>
                <w:color w:val="auto"/>
                <w:sz w:val="26"/>
                <w:szCs w:val="26"/>
              </w:rPr>
              <w:drawing>
                <wp:inline distT="0" distB="0" distL="0" distR="0" wp14:anchorId="6CBF10AD" wp14:editId="096103F2">
                  <wp:extent cx="883920" cy="883920"/>
                  <wp:effectExtent l="0" t="0" r="0" b="0"/>
                  <wp:docPr id="1468395979"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95979" name="Hình ảnh 10" descr="A cauldron with a lid and a handle&#10;&#10;Description automatically generated"/>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tc>
        <w:tc>
          <w:tcPr>
            <w:tcW w:w="2256" w:type="dxa"/>
            <w:vAlign w:val="center"/>
          </w:tcPr>
          <w:p w14:paraId="11E8C2AB" w14:textId="77777777" w:rsidR="00961501" w:rsidRPr="00E427DC" w:rsidRDefault="00961501" w:rsidP="00A37098">
            <w:pPr>
              <w:tabs>
                <w:tab w:val="left" w:pos="992"/>
              </w:tabs>
              <w:spacing w:line="276" w:lineRule="auto"/>
              <w:jc w:val="center"/>
              <w:rPr>
                <w:color w:val="auto"/>
                <w:sz w:val="26"/>
                <w:szCs w:val="26"/>
                <w:lang w:val="vi-VN"/>
              </w:rPr>
            </w:pPr>
            <w:r w:rsidRPr="00E427DC">
              <w:rPr>
                <w:noProof/>
                <w:color w:val="auto"/>
                <w:sz w:val="26"/>
                <w:szCs w:val="26"/>
              </w:rPr>
              <w:drawing>
                <wp:inline distT="0" distB="0" distL="0" distR="0" wp14:anchorId="1BBC60F2" wp14:editId="24DFD48B">
                  <wp:extent cx="668678" cy="937260"/>
                  <wp:effectExtent l="0" t="0" r="0" b="0"/>
                  <wp:docPr id="207360157"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0157" name="Hình ảnh 11" descr="A drawing of a refrigerator&#10;&#10;Description automatically generated"/>
                          <pic:cNvPicPr>
                            <a:picLocks noChangeAspect="1" noChangeArrowheads="1"/>
                          </pic:cNvPicPr>
                        </pic:nvPicPr>
                        <pic:blipFill>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84536" cy="959487"/>
                          </a:xfrm>
                          <a:prstGeom prst="rect">
                            <a:avLst/>
                          </a:prstGeom>
                          <a:noFill/>
                          <a:ln>
                            <a:noFill/>
                          </a:ln>
                        </pic:spPr>
                      </pic:pic>
                    </a:graphicData>
                  </a:graphic>
                </wp:inline>
              </w:drawing>
            </w:r>
          </w:p>
        </w:tc>
      </w:tr>
      <w:tr w:rsidR="00961501" w:rsidRPr="00E427DC" w14:paraId="240D0ACB" w14:textId="77777777" w:rsidTr="00A37098">
        <w:tc>
          <w:tcPr>
            <w:tcW w:w="2274" w:type="dxa"/>
            <w:vAlign w:val="center"/>
          </w:tcPr>
          <w:p w14:paraId="4C22E65A" w14:textId="610DC2FB" w:rsidR="00961501" w:rsidRPr="00E427DC" w:rsidRDefault="009344E7" w:rsidP="00A37098">
            <w:pPr>
              <w:tabs>
                <w:tab w:val="left" w:pos="3402"/>
                <w:tab w:val="left" w:pos="5669"/>
                <w:tab w:val="left" w:pos="7937"/>
              </w:tabs>
              <w:spacing w:line="276" w:lineRule="auto"/>
              <w:jc w:val="center"/>
              <w:rPr>
                <w:color w:val="auto"/>
                <w:sz w:val="26"/>
                <w:szCs w:val="26"/>
              </w:rPr>
            </w:pPr>
            <w:r w:rsidRPr="00E427DC">
              <w:rPr>
                <w:b/>
                <w:color w:val="auto"/>
                <w:sz w:val="26"/>
                <w:szCs w:val="26"/>
                <w:lang w:val="vi-VN"/>
              </w:rPr>
              <w:t xml:space="preserve">A. </w:t>
            </w:r>
            <w:r w:rsidR="00961501" w:rsidRPr="00E427DC">
              <w:rPr>
                <w:color w:val="auto"/>
                <w:sz w:val="26"/>
                <w:szCs w:val="26"/>
                <w:lang w:val="vi-VN"/>
              </w:rPr>
              <w:t>Thả cục nước đá vào cốc nước</w:t>
            </w:r>
          </w:p>
        </w:tc>
        <w:tc>
          <w:tcPr>
            <w:tcW w:w="2352" w:type="dxa"/>
            <w:vAlign w:val="center"/>
          </w:tcPr>
          <w:p w14:paraId="71EBD8EB" w14:textId="3D7BF3F1" w:rsidR="00961501" w:rsidRPr="00E427DC" w:rsidRDefault="009344E7" w:rsidP="00A37098">
            <w:pPr>
              <w:tabs>
                <w:tab w:val="left" w:pos="3402"/>
                <w:tab w:val="left" w:pos="5669"/>
                <w:tab w:val="left" w:pos="7937"/>
              </w:tabs>
              <w:spacing w:line="276" w:lineRule="auto"/>
              <w:jc w:val="center"/>
              <w:rPr>
                <w:color w:val="auto"/>
                <w:sz w:val="26"/>
                <w:szCs w:val="26"/>
              </w:rPr>
            </w:pPr>
            <w:r w:rsidRPr="00E427DC">
              <w:rPr>
                <w:b/>
                <w:color w:val="auto"/>
                <w:sz w:val="26"/>
                <w:szCs w:val="26"/>
              </w:rPr>
              <w:t xml:space="preserve">B. </w:t>
            </w:r>
            <w:r w:rsidR="00961501" w:rsidRPr="00E427DC">
              <w:rPr>
                <w:color w:val="auto"/>
                <w:sz w:val="26"/>
                <w:szCs w:val="26"/>
              </w:rPr>
              <w:t>Đốt ngọn đèn dầu</w:t>
            </w:r>
          </w:p>
        </w:tc>
        <w:tc>
          <w:tcPr>
            <w:tcW w:w="2333" w:type="dxa"/>
            <w:vAlign w:val="center"/>
          </w:tcPr>
          <w:p w14:paraId="7FEDA17C" w14:textId="4BC417E0" w:rsidR="00961501" w:rsidRPr="00E427DC" w:rsidRDefault="009344E7" w:rsidP="00A37098">
            <w:pPr>
              <w:tabs>
                <w:tab w:val="left" w:pos="3402"/>
                <w:tab w:val="left" w:pos="5669"/>
                <w:tab w:val="left" w:pos="7937"/>
              </w:tabs>
              <w:spacing w:line="276" w:lineRule="auto"/>
              <w:jc w:val="center"/>
              <w:rPr>
                <w:color w:val="auto"/>
                <w:sz w:val="26"/>
                <w:szCs w:val="26"/>
              </w:rPr>
            </w:pPr>
            <w:r w:rsidRPr="00E427DC">
              <w:rPr>
                <w:b/>
                <w:color w:val="auto"/>
                <w:sz w:val="26"/>
                <w:szCs w:val="26"/>
                <w:lang w:val="vi-VN"/>
              </w:rPr>
              <w:t xml:space="preserve">C. </w:t>
            </w:r>
            <w:r w:rsidR="00961501" w:rsidRPr="00E427DC">
              <w:rPr>
                <w:color w:val="auto"/>
                <w:sz w:val="26"/>
                <w:szCs w:val="26"/>
                <w:lang w:val="vi-VN"/>
              </w:rPr>
              <w:t>Đun nóng một nồi nước</w:t>
            </w:r>
          </w:p>
        </w:tc>
        <w:tc>
          <w:tcPr>
            <w:tcW w:w="2256" w:type="dxa"/>
            <w:vAlign w:val="center"/>
          </w:tcPr>
          <w:p w14:paraId="5A590476" w14:textId="1E3EC9CE" w:rsidR="00961501" w:rsidRPr="00E427DC" w:rsidRDefault="009344E7" w:rsidP="00A37098">
            <w:pPr>
              <w:tabs>
                <w:tab w:val="left" w:pos="3402"/>
                <w:tab w:val="left" w:pos="5669"/>
                <w:tab w:val="left" w:pos="7937"/>
              </w:tabs>
              <w:spacing w:line="276" w:lineRule="auto"/>
              <w:jc w:val="center"/>
              <w:rPr>
                <w:color w:val="auto"/>
                <w:sz w:val="26"/>
                <w:szCs w:val="26"/>
              </w:rPr>
            </w:pPr>
            <w:r w:rsidRPr="00E427DC">
              <w:rPr>
                <w:b/>
                <w:color w:val="auto"/>
                <w:sz w:val="26"/>
                <w:szCs w:val="26"/>
                <w:lang w:val="vi-VN"/>
              </w:rPr>
              <w:t xml:space="preserve">D. </w:t>
            </w:r>
            <w:r w:rsidR="00961501" w:rsidRPr="00E427DC">
              <w:rPr>
                <w:color w:val="auto"/>
                <w:sz w:val="26"/>
                <w:szCs w:val="26"/>
                <w:lang w:val="vi-VN"/>
              </w:rPr>
              <w:t>Cho cốc nước vào tủ lạnh</w:t>
            </w:r>
          </w:p>
        </w:tc>
      </w:tr>
    </w:tbl>
    <w:p w14:paraId="2363E51D" w14:textId="77777777" w:rsidR="00961501" w:rsidRPr="00E427DC" w:rsidRDefault="00961501" w:rsidP="00961501">
      <w:pPr>
        <w:tabs>
          <w:tab w:val="left" w:pos="992"/>
        </w:tabs>
        <w:spacing w:line="276" w:lineRule="auto"/>
        <w:jc w:val="both"/>
        <w:rPr>
          <w:color w:val="auto"/>
          <w:sz w:val="26"/>
          <w:szCs w:val="26"/>
        </w:rPr>
      </w:pPr>
      <w:r w:rsidRPr="00E427DC">
        <w:rPr>
          <w:rFonts w:eastAsiaTheme="minorHAnsi"/>
          <w:b/>
          <w:color w:val="auto"/>
          <w:sz w:val="26"/>
          <w:szCs w:val="26"/>
          <w:lang w:val="vi-VN"/>
        </w:rPr>
        <w:t>Câu 14:</w:t>
      </w:r>
      <w:r w:rsidRPr="00E427DC">
        <w:rPr>
          <w:rFonts w:eastAsiaTheme="minorHAnsi"/>
          <w:b/>
          <w:color w:val="auto"/>
          <w:sz w:val="26"/>
          <w:szCs w:val="26"/>
          <w:lang w:val="vi-VN"/>
        </w:rPr>
        <w:tab/>
      </w:r>
      <w:r w:rsidRPr="00E427DC">
        <w:rPr>
          <w:color w:val="auto"/>
          <w:sz w:val="26"/>
          <w:szCs w:val="26"/>
          <w:lang w:val="vi-VN"/>
        </w:rPr>
        <w:t>Biết nhiệt nóng chảy riêng của nước đá là 3,34.10</w:t>
      </w:r>
      <w:r w:rsidRPr="00E427DC">
        <w:rPr>
          <w:color w:val="auto"/>
          <w:sz w:val="26"/>
          <w:szCs w:val="26"/>
          <w:vertAlign w:val="superscript"/>
          <w:lang w:val="vi-VN"/>
        </w:rPr>
        <w:t>5</w:t>
      </w:r>
      <w:r w:rsidRPr="00E427DC">
        <w:rPr>
          <w:color w:val="auto"/>
          <w:sz w:val="26"/>
          <w:szCs w:val="26"/>
          <w:lang w:val="vi-VN"/>
        </w:rPr>
        <w:t xml:space="preserve"> J/ kg. </w:t>
      </w:r>
      <w:r w:rsidRPr="00E427DC">
        <w:rPr>
          <w:color w:val="auto"/>
          <w:sz w:val="26"/>
          <w:szCs w:val="26"/>
        </w:rPr>
        <w:t>Người ta cung cấp nhiệt lượng 5,01.10</w:t>
      </w:r>
      <w:r w:rsidRPr="00E427DC">
        <w:rPr>
          <w:color w:val="auto"/>
          <w:sz w:val="26"/>
          <w:szCs w:val="26"/>
          <w:vertAlign w:val="superscript"/>
        </w:rPr>
        <w:t>5</w:t>
      </w:r>
      <w:r w:rsidRPr="00E427DC">
        <w:rPr>
          <w:color w:val="auto"/>
          <w:sz w:val="26"/>
          <w:szCs w:val="26"/>
        </w:rPr>
        <w:t xml:space="preserve"> J có thể làm nóng chảy hoàn toàn bao nhiêu kg nước đá</w:t>
      </w:r>
    </w:p>
    <w:p w14:paraId="4A595B6E" w14:textId="0429B424"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16,7 kg</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1,5kg</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8,35kg</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0,668kg</w:t>
      </w:r>
    </w:p>
    <w:p w14:paraId="61157941"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Câu 15:</w:t>
      </w:r>
      <w:r w:rsidRPr="00E427DC">
        <w:rPr>
          <w:rFonts w:eastAsiaTheme="minorHAnsi"/>
          <w:b/>
          <w:color w:val="auto"/>
          <w:sz w:val="26"/>
          <w:szCs w:val="26"/>
        </w:rPr>
        <w:tab/>
      </w:r>
      <w:r w:rsidRPr="00E427DC">
        <w:rPr>
          <w:color w:val="auto"/>
          <w:sz w:val="26"/>
          <w:szCs w:val="26"/>
        </w:rPr>
        <w:t>Trong công nghệ đúc kim loại người ta quan tâm đến đại lượng nào sau đây</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9"/>
        <w:gridCol w:w="3608"/>
      </w:tblGrid>
      <w:tr w:rsidR="00961501" w:rsidRPr="00E427DC" w14:paraId="04725A70" w14:textId="77777777" w:rsidTr="00A37098">
        <w:tc>
          <w:tcPr>
            <w:tcW w:w="5524" w:type="dxa"/>
          </w:tcPr>
          <w:p w14:paraId="0FD99AD8" w14:textId="3B1B9AB1" w:rsidR="00961501" w:rsidRPr="00E427DC" w:rsidRDefault="009344E7" w:rsidP="00A37098">
            <w:pPr>
              <w:tabs>
                <w:tab w:val="left" w:pos="3402"/>
                <w:tab w:val="left" w:pos="5669"/>
                <w:tab w:val="left" w:pos="7937"/>
              </w:tabs>
              <w:spacing w:line="276" w:lineRule="auto"/>
              <w:jc w:val="both"/>
              <w:rPr>
                <w:color w:val="auto"/>
                <w:sz w:val="26"/>
                <w:szCs w:val="26"/>
              </w:rPr>
            </w:pPr>
            <w:r w:rsidRPr="00E427DC">
              <w:rPr>
                <w:b/>
                <w:color w:val="auto"/>
                <w:sz w:val="26"/>
                <w:szCs w:val="26"/>
              </w:rPr>
              <w:t xml:space="preserve">A. </w:t>
            </w:r>
            <w:r w:rsidR="00961501" w:rsidRPr="00E427DC">
              <w:rPr>
                <w:color w:val="auto"/>
                <w:sz w:val="26"/>
                <w:szCs w:val="26"/>
              </w:rPr>
              <w:t>Nhiệt lượng của vật liệu đúc</w:t>
            </w:r>
          </w:p>
          <w:p w14:paraId="2A15F6FC" w14:textId="5F3BAF17" w:rsidR="00961501" w:rsidRPr="00E427DC" w:rsidRDefault="009344E7" w:rsidP="00A37098">
            <w:pPr>
              <w:tabs>
                <w:tab w:val="left" w:pos="3402"/>
                <w:tab w:val="left" w:pos="5669"/>
                <w:tab w:val="left" w:pos="7937"/>
              </w:tabs>
              <w:spacing w:line="276" w:lineRule="auto"/>
              <w:jc w:val="both"/>
              <w:rPr>
                <w:color w:val="auto"/>
                <w:sz w:val="26"/>
                <w:szCs w:val="26"/>
              </w:rPr>
            </w:pPr>
            <w:r w:rsidRPr="00E427DC">
              <w:rPr>
                <w:b/>
                <w:color w:val="auto"/>
                <w:sz w:val="26"/>
                <w:szCs w:val="26"/>
              </w:rPr>
              <w:t xml:space="preserve">B. </w:t>
            </w:r>
            <w:r w:rsidR="00961501" w:rsidRPr="00E427DC">
              <w:rPr>
                <w:color w:val="auto"/>
                <w:sz w:val="26"/>
                <w:szCs w:val="26"/>
              </w:rPr>
              <w:t>Nhiệt nóng chảy riêng của vật liệu đúc</w:t>
            </w:r>
          </w:p>
          <w:p w14:paraId="27B0E2F6" w14:textId="20E66A20" w:rsidR="00961501" w:rsidRPr="00E427DC" w:rsidRDefault="009344E7" w:rsidP="00A37098">
            <w:pPr>
              <w:tabs>
                <w:tab w:val="left" w:pos="3402"/>
                <w:tab w:val="left" w:pos="5669"/>
                <w:tab w:val="left" w:pos="7937"/>
              </w:tabs>
              <w:spacing w:line="276" w:lineRule="auto"/>
              <w:jc w:val="both"/>
              <w:rPr>
                <w:color w:val="auto"/>
                <w:sz w:val="26"/>
                <w:szCs w:val="26"/>
              </w:rPr>
            </w:pPr>
            <w:r w:rsidRPr="00E427DC">
              <w:rPr>
                <w:b/>
                <w:color w:val="auto"/>
                <w:sz w:val="26"/>
                <w:szCs w:val="26"/>
              </w:rPr>
              <w:t xml:space="preserve">C. </w:t>
            </w:r>
            <w:r w:rsidR="00961501" w:rsidRPr="00E427DC">
              <w:rPr>
                <w:color w:val="auto"/>
                <w:sz w:val="26"/>
                <w:szCs w:val="26"/>
              </w:rPr>
              <w:t>Nhiệt dung của vật liệu đúc</w:t>
            </w:r>
          </w:p>
          <w:p w14:paraId="47FFC0CC" w14:textId="7B2F0205" w:rsidR="00961501" w:rsidRPr="00E427DC" w:rsidRDefault="009344E7" w:rsidP="00A37098">
            <w:pPr>
              <w:tabs>
                <w:tab w:val="left" w:pos="3402"/>
                <w:tab w:val="left" w:pos="5669"/>
                <w:tab w:val="left" w:pos="7937"/>
              </w:tabs>
              <w:spacing w:line="276" w:lineRule="auto"/>
              <w:jc w:val="both"/>
              <w:rPr>
                <w:color w:val="auto"/>
                <w:sz w:val="26"/>
                <w:szCs w:val="26"/>
                <w:lang w:val="vi-VN"/>
              </w:rPr>
            </w:pPr>
            <w:r w:rsidRPr="00E427DC">
              <w:rPr>
                <w:b/>
                <w:color w:val="auto"/>
                <w:sz w:val="26"/>
                <w:szCs w:val="26"/>
              </w:rPr>
              <w:t xml:space="preserve">D. </w:t>
            </w:r>
            <w:r w:rsidR="00961501" w:rsidRPr="00E427DC">
              <w:rPr>
                <w:color w:val="auto"/>
                <w:sz w:val="26"/>
                <w:szCs w:val="26"/>
              </w:rPr>
              <w:t>Nhiệt dung riêng của vật liệu đúc</w:t>
            </w:r>
          </w:p>
        </w:tc>
        <w:tc>
          <w:tcPr>
            <w:tcW w:w="3681" w:type="dxa"/>
            <w:vAlign w:val="center"/>
          </w:tcPr>
          <w:p w14:paraId="39942C40" w14:textId="77777777" w:rsidR="00961501" w:rsidRPr="00E427DC" w:rsidRDefault="00961501" w:rsidP="00A37098">
            <w:pPr>
              <w:tabs>
                <w:tab w:val="left" w:pos="3402"/>
                <w:tab w:val="left" w:pos="5669"/>
                <w:tab w:val="left" w:pos="7937"/>
              </w:tabs>
              <w:spacing w:line="276" w:lineRule="auto"/>
              <w:jc w:val="center"/>
              <w:rPr>
                <w:b/>
                <w:color w:val="auto"/>
                <w:sz w:val="26"/>
                <w:szCs w:val="26"/>
              </w:rPr>
            </w:pPr>
            <w:r w:rsidRPr="00E427DC">
              <w:rPr>
                <w:noProof/>
              </w:rPr>
              <w:drawing>
                <wp:inline distT="0" distB="0" distL="0" distR="0" wp14:anchorId="39E9ADEA" wp14:editId="54C1C68B">
                  <wp:extent cx="1088996" cy="816747"/>
                  <wp:effectExtent l="0" t="0" r="0" b="2540"/>
                  <wp:docPr id="20662641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descr="Công nghệ đúc kim loại vượt trộ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98277" cy="823708"/>
                          </a:xfrm>
                          <a:prstGeom prst="rect">
                            <a:avLst/>
                          </a:prstGeom>
                          <a:noFill/>
                          <a:ln>
                            <a:noFill/>
                          </a:ln>
                        </pic:spPr>
                      </pic:pic>
                    </a:graphicData>
                  </a:graphic>
                </wp:inline>
              </w:drawing>
            </w:r>
          </w:p>
        </w:tc>
      </w:tr>
    </w:tbl>
    <w:p w14:paraId="32041D3B" w14:textId="77777777" w:rsidR="00961501" w:rsidRPr="00E427DC" w:rsidRDefault="00961501" w:rsidP="00961501">
      <w:pPr>
        <w:shd w:val="clear" w:color="auto" w:fill="FFFFFF"/>
        <w:tabs>
          <w:tab w:val="left" w:pos="992"/>
        </w:tabs>
        <w:spacing w:line="276" w:lineRule="auto"/>
        <w:ind w:left="992" w:hanging="992"/>
        <w:jc w:val="both"/>
        <w:rPr>
          <w:color w:val="auto"/>
          <w:sz w:val="26"/>
          <w:szCs w:val="26"/>
        </w:rPr>
      </w:pPr>
      <w:r w:rsidRPr="00E427DC">
        <w:rPr>
          <w:rFonts w:eastAsiaTheme="minorHAnsi"/>
          <w:b/>
          <w:color w:val="auto"/>
          <w:sz w:val="26"/>
          <w:szCs w:val="26"/>
        </w:rPr>
        <w:t>Câu 16:</w:t>
      </w:r>
      <w:r w:rsidRPr="00E427DC">
        <w:rPr>
          <w:rFonts w:eastAsiaTheme="minorHAnsi"/>
          <w:b/>
          <w:color w:val="auto"/>
          <w:sz w:val="26"/>
          <w:szCs w:val="26"/>
        </w:rPr>
        <w:tab/>
      </w:r>
      <w:r w:rsidRPr="00E427DC">
        <w:rPr>
          <w:color w:val="auto"/>
          <w:sz w:val="26"/>
          <w:szCs w:val="26"/>
        </w:rPr>
        <w:t>Nhiệt nóng chảy riêng của đồng là 1,8.10</w:t>
      </w:r>
      <w:r w:rsidRPr="00E427DC">
        <w:rPr>
          <w:color w:val="auto"/>
          <w:sz w:val="26"/>
          <w:szCs w:val="26"/>
          <w:vertAlign w:val="superscript"/>
        </w:rPr>
        <w:t>5</w:t>
      </w:r>
      <w:r w:rsidRPr="00E427DC">
        <w:rPr>
          <w:color w:val="auto"/>
          <w:sz w:val="26"/>
          <w:szCs w:val="26"/>
        </w:rPr>
        <w:t xml:space="preserve"> J/kg. Câu nào dưới đây là </w:t>
      </w:r>
      <w:r w:rsidRPr="00E427DC">
        <w:rPr>
          <w:b/>
          <w:bCs/>
          <w:color w:val="auto"/>
          <w:sz w:val="26"/>
          <w:szCs w:val="26"/>
        </w:rPr>
        <w:t>đúng</w:t>
      </w:r>
      <w:r w:rsidRPr="00E427DC">
        <w:rPr>
          <w:color w:val="auto"/>
          <w:sz w:val="26"/>
          <w:szCs w:val="26"/>
        </w:rPr>
        <w:t>?</w:t>
      </w:r>
    </w:p>
    <w:tbl>
      <w:tblPr>
        <w:tblStyle w:val="TableGrid"/>
        <w:tblW w:w="9178" w:type="dxa"/>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8"/>
        <w:gridCol w:w="2700"/>
      </w:tblGrid>
      <w:tr w:rsidR="00961501" w:rsidRPr="00E427DC" w14:paraId="3F3E0771" w14:textId="77777777" w:rsidTr="00A37098">
        <w:tc>
          <w:tcPr>
            <w:tcW w:w="6478" w:type="dxa"/>
          </w:tcPr>
          <w:p w14:paraId="62E23028" w14:textId="7DA53BC7" w:rsidR="00961501" w:rsidRPr="00E427DC" w:rsidRDefault="009344E7"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A. </w:t>
            </w:r>
            <w:r w:rsidR="00961501" w:rsidRPr="00E427DC">
              <w:rPr>
                <w:color w:val="auto"/>
                <w:sz w:val="26"/>
                <w:szCs w:val="26"/>
              </w:rPr>
              <w:t>Khối đồng sẽ tỏa ra nhiệt lượng 1,8.10</w:t>
            </w:r>
            <w:r w:rsidR="00961501" w:rsidRPr="00E427DC">
              <w:rPr>
                <w:color w:val="auto"/>
                <w:sz w:val="26"/>
                <w:szCs w:val="26"/>
                <w:vertAlign w:val="superscript"/>
              </w:rPr>
              <w:t>5</w:t>
            </w:r>
            <w:r w:rsidR="00961501" w:rsidRPr="00E427DC">
              <w:rPr>
                <w:color w:val="auto"/>
                <w:sz w:val="26"/>
                <w:szCs w:val="26"/>
              </w:rPr>
              <w:t> J khi nóng chảy hoàn toàn.</w:t>
            </w:r>
          </w:p>
          <w:p w14:paraId="1A5E5290" w14:textId="461767A4" w:rsidR="00961501" w:rsidRPr="00E427DC" w:rsidRDefault="009344E7"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B. </w:t>
            </w:r>
            <w:r w:rsidR="00961501" w:rsidRPr="00E427DC">
              <w:rPr>
                <w:color w:val="auto"/>
                <w:sz w:val="26"/>
                <w:szCs w:val="26"/>
              </w:rPr>
              <w:t>Mỗi kilogam đồng cần thu nhiệt lượng 1,8.10</w:t>
            </w:r>
            <w:r w:rsidR="00961501" w:rsidRPr="00E427DC">
              <w:rPr>
                <w:color w:val="auto"/>
                <w:sz w:val="26"/>
                <w:szCs w:val="26"/>
                <w:vertAlign w:val="superscript"/>
              </w:rPr>
              <w:t>5</w:t>
            </w:r>
            <w:r w:rsidR="00961501" w:rsidRPr="00E427DC">
              <w:rPr>
                <w:color w:val="auto"/>
                <w:sz w:val="26"/>
                <w:szCs w:val="26"/>
              </w:rPr>
              <w:t> J để hóa lỏng hoàn toàn ở nhiệt độ nóng chảy.</w:t>
            </w:r>
          </w:p>
          <w:p w14:paraId="2F922499" w14:textId="106594A3" w:rsidR="00961501" w:rsidRPr="00E427DC" w:rsidRDefault="009344E7"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C. </w:t>
            </w:r>
            <w:r w:rsidR="00961501" w:rsidRPr="00E427DC">
              <w:rPr>
                <w:color w:val="auto"/>
                <w:sz w:val="26"/>
                <w:szCs w:val="26"/>
              </w:rPr>
              <w:t>Khối đồng cần thu nhiệt lượng 1,8.10</w:t>
            </w:r>
            <w:r w:rsidR="00961501" w:rsidRPr="00E427DC">
              <w:rPr>
                <w:color w:val="auto"/>
                <w:sz w:val="26"/>
                <w:szCs w:val="26"/>
                <w:vertAlign w:val="superscript"/>
              </w:rPr>
              <w:t>5</w:t>
            </w:r>
            <w:r w:rsidR="00961501" w:rsidRPr="00E427DC">
              <w:rPr>
                <w:color w:val="auto"/>
                <w:sz w:val="26"/>
                <w:szCs w:val="26"/>
              </w:rPr>
              <w:t> J để hóa lỏng.</w:t>
            </w:r>
          </w:p>
          <w:p w14:paraId="1492C399" w14:textId="65AC6F97" w:rsidR="00961501" w:rsidRPr="00E427DC" w:rsidRDefault="009344E7"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D. </w:t>
            </w:r>
            <w:r w:rsidR="00961501" w:rsidRPr="00E427DC">
              <w:rPr>
                <w:color w:val="auto"/>
                <w:sz w:val="26"/>
                <w:szCs w:val="26"/>
              </w:rPr>
              <w:t>Mỗi kilogam đồng tỏa ra nhiệt lượng 1,8.10</w:t>
            </w:r>
            <w:r w:rsidR="00961501" w:rsidRPr="00E427DC">
              <w:rPr>
                <w:color w:val="auto"/>
                <w:sz w:val="26"/>
                <w:szCs w:val="26"/>
                <w:vertAlign w:val="superscript"/>
              </w:rPr>
              <w:t>5</w:t>
            </w:r>
            <w:r w:rsidR="00961501" w:rsidRPr="00E427DC">
              <w:rPr>
                <w:color w:val="auto"/>
                <w:sz w:val="26"/>
                <w:szCs w:val="26"/>
              </w:rPr>
              <w:t> J khi hóa lỏng hoàn toàn.</w:t>
            </w:r>
          </w:p>
        </w:tc>
        <w:tc>
          <w:tcPr>
            <w:tcW w:w="2700" w:type="dxa"/>
            <w:vAlign w:val="center"/>
          </w:tcPr>
          <w:p w14:paraId="5D667908" w14:textId="77777777" w:rsidR="00961501" w:rsidRPr="00E427DC" w:rsidRDefault="00961501" w:rsidP="00A37098">
            <w:pPr>
              <w:tabs>
                <w:tab w:val="left" w:pos="3402"/>
                <w:tab w:val="left" w:pos="5669"/>
                <w:tab w:val="left" w:pos="7937"/>
              </w:tabs>
              <w:spacing w:line="276" w:lineRule="auto"/>
              <w:jc w:val="center"/>
              <w:rPr>
                <w:b/>
                <w:color w:val="auto"/>
                <w:sz w:val="26"/>
                <w:szCs w:val="26"/>
              </w:rPr>
            </w:pPr>
            <w:r w:rsidRPr="00E427DC">
              <w:rPr>
                <w:noProof/>
                <w:color w:val="auto"/>
                <w:sz w:val="26"/>
                <w:szCs w:val="26"/>
              </w:rPr>
              <w:drawing>
                <wp:inline distT="0" distB="0" distL="0" distR="0" wp14:anchorId="28EAA8DA" wp14:editId="4D5C6B51">
                  <wp:extent cx="1460461" cy="1486894"/>
                  <wp:effectExtent l="0" t="0" r="6985" b="0"/>
                  <wp:docPr id="1901955932"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55932" name="Hình ảnh 16" descr="A circular design with many animals&#10;&#10;Description automatically generated with medium confidence"/>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4058" cy="1500737"/>
                          </a:xfrm>
                          <a:prstGeom prst="rect">
                            <a:avLst/>
                          </a:prstGeom>
                          <a:noFill/>
                          <a:ln>
                            <a:noFill/>
                          </a:ln>
                        </pic:spPr>
                      </pic:pic>
                    </a:graphicData>
                  </a:graphic>
                </wp:inline>
              </w:drawing>
            </w:r>
          </w:p>
        </w:tc>
      </w:tr>
    </w:tbl>
    <w:p w14:paraId="49B0443B" w14:textId="77777777" w:rsidR="00961501" w:rsidRPr="00E427DC" w:rsidRDefault="00961501" w:rsidP="00961501">
      <w:pPr>
        <w:shd w:val="clear" w:color="auto" w:fill="FFFFFF"/>
        <w:tabs>
          <w:tab w:val="left" w:pos="992"/>
        </w:tabs>
        <w:spacing w:line="276" w:lineRule="auto"/>
        <w:ind w:left="992" w:hanging="992"/>
        <w:jc w:val="both"/>
        <w:rPr>
          <w:color w:val="auto"/>
          <w:sz w:val="26"/>
          <w:szCs w:val="26"/>
        </w:rPr>
      </w:pPr>
      <w:r w:rsidRPr="00E427DC">
        <w:rPr>
          <w:rFonts w:eastAsiaTheme="minorHAnsi"/>
          <w:b/>
          <w:color w:val="auto"/>
          <w:sz w:val="26"/>
          <w:szCs w:val="26"/>
        </w:rPr>
        <w:t>Câu 17:</w:t>
      </w:r>
      <w:r w:rsidRPr="00E427DC">
        <w:rPr>
          <w:rFonts w:eastAsiaTheme="minorHAnsi"/>
          <w:b/>
          <w:color w:val="auto"/>
          <w:sz w:val="26"/>
          <w:szCs w:val="26"/>
        </w:rPr>
        <w:tab/>
      </w:r>
      <w:r w:rsidRPr="00E427DC">
        <w:rPr>
          <w:color w:val="auto"/>
          <w:sz w:val="26"/>
          <w:szCs w:val="26"/>
        </w:rPr>
        <w:t xml:space="preserve">Điều nào sau đây là </w:t>
      </w:r>
      <w:r w:rsidRPr="00E427DC">
        <w:rPr>
          <w:b/>
          <w:bCs/>
          <w:color w:val="auto"/>
          <w:sz w:val="26"/>
          <w:szCs w:val="26"/>
        </w:rPr>
        <w:t>sai</w:t>
      </w:r>
      <w:r w:rsidRPr="00E427DC">
        <w:rPr>
          <w:color w:val="auto"/>
          <w:sz w:val="26"/>
          <w:szCs w:val="26"/>
        </w:rPr>
        <w:t xml:space="preserve"> khi nói về nhiệt nóng chảy</w:t>
      </w:r>
    </w:p>
    <w:p w14:paraId="0A365E88" w14:textId="79EB7BEC" w:rsidR="00961501" w:rsidRPr="00E427DC" w:rsidRDefault="009344E7" w:rsidP="00961501">
      <w:pPr>
        <w:shd w:val="clear" w:color="auto" w:fill="FFFFFF"/>
        <w:tabs>
          <w:tab w:val="left" w:pos="3402"/>
          <w:tab w:val="left" w:pos="5669"/>
          <w:tab w:val="left" w:pos="7937"/>
        </w:tabs>
        <w:spacing w:line="276" w:lineRule="auto"/>
        <w:ind w:left="992"/>
        <w:jc w:val="both"/>
        <w:rPr>
          <w:color w:val="auto"/>
          <w:sz w:val="26"/>
          <w:szCs w:val="26"/>
        </w:rPr>
      </w:pPr>
      <w:r w:rsidRPr="00E427DC">
        <w:rPr>
          <w:b/>
          <w:color w:val="auto"/>
          <w:sz w:val="26"/>
          <w:szCs w:val="26"/>
        </w:rPr>
        <w:lastRenderedPageBreak/>
        <w:t xml:space="preserve">A. </w:t>
      </w:r>
      <w:r w:rsidR="00961501" w:rsidRPr="00E427DC">
        <w:rPr>
          <w:color w:val="auto"/>
          <w:sz w:val="26"/>
          <w:szCs w:val="26"/>
        </w:rPr>
        <w:t>Nhiệt nóng chảy của vật rắn là nhiệt lượng cung cấp cho vật rắn trong quá trình nóng chảy</w:t>
      </w:r>
    </w:p>
    <w:p w14:paraId="62D54BBD" w14:textId="2EEF4B4D" w:rsidR="00961501" w:rsidRPr="00E427DC" w:rsidRDefault="009344E7" w:rsidP="00961501">
      <w:pPr>
        <w:shd w:val="clear" w:color="auto" w:fill="FFFFFF"/>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B. </w:t>
      </w:r>
      <w:r w:rsidR="00961501" w:rsidRPr="00E427DC">
        <w:rPr>
          <w:color w:val="auto"/>
          <w:sz w:val="26"/>
          <w:szCs w:val="26"/>
        </w:rPr>
        <w:t>Nhiệt nóng chảy có đơn vị Jun (J)</w:t>
      </w:r>
    </w:p>
    <w:p w14:paraId="2BC784AD" w14:textId="46D0504C" w:rsidR="00961501" w:rsidRPr="00E427DC" w:rsidRDefault="009344E7" w:rsidP="00961501">
      <w:pPr>
        <w:shd w:val="clear" w:color="auto" w:fill="FFFFFF"/>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C. </w:t>
      </w:r>
      <w:r w:rsidR="00961501" w:rsidRPr="00E427DC">
        <w:rPr>
          <w:color w:val="auto"/>
          <w:sz w:val="26"/>
          <w:szCs w:val="26"/>
        </w:rPr>
        <w:t>Các vật có khối lượng bằng nhau thì có nhiệt nóng chảy như nhau.</w:t>
      </w:r>
    </w:p>
    <w:p w14:paraId="2039B3B8" w14:textId="3284E8E9" w:rsidR="00961501" w:rsidRPr="00E427DC" w:rsidRDefault="009344E7" w:rsidP="00961501">
      <w:pPr>
        <w:shd w:val="clear" w:color="auto" w:fill="FFFFFF"/>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D. </w:t>
      </w:r>
      <w:r w:rsidR="00961501" w:rsidRPr="00E427DC">
        <w:rPr>
          <w:color w:val="auto"/>
          <w:sz w:val="26"/>
          <w:szCs w:val="26"/>
        </w:rPr>
        <w:t>Nhiệt nóng chảy tỉ lệ thuận với khối lượng của vật rắn.</w:t>
      </w:r>
    </w:p>
    <w:p w14:paraId="60B06FA3" w14:textId="77777777" w:rsidR="00961501" w:rsidRPr="00E427DC" w:rsidRDefault="00961501" w:rsidP="00961501">
      <w:pPr>
        <w:shd w:val="clear" w:color="auto" w:fill="FFFFFF"/>
        <w:tabs>
          <w:tab w:val="left" w:pos="992"/>
        </w:tabs>
        <w:spacing w:line="276" w:lineRule="auto"/>
        <w:ind w:left="992" w:hanging="992"/>
        <w:jc w:val="both"/>
        <w:rPr>
          <w:color w:val="auto"/>
          <w:sz w:val="26"/>
          <w:szCs w:val="26"/>
        </w:rPr>
      </w:pPr>
      <w:r w:rsidRPr="00E427DC">
        <w:rPr>
          <w:rFonts w:eastAsiaTheme="minorHAnsi"/>
          <w:b/>
          <w:color w:val="auto"/>
          <w:sz w:val="26"/>
          <w:szCs w:val="26"/>
        </w:rPr>
        <w:t>Câu 18:</w:t>
      </w:r>
      <w:r w:rsidRPr="00E427DC">
        <w:rPr>
          <w:rFonts w:eastAsiaTheme="minorHAnsi"/>
          <w:b/>
          <w:color w:val="auto"/>
          <w:sz w:val="26"/>
          <w:szCs w:val="26"/>
        </w:rPr>
        <w:tab/>
      </w:r>
      <w:r w:rsidRPr="00E427DC">
        <w:rPr>
          <w:color w:val="auto"/>
          <w:sz w:val="26"/>
          <w:szCs w:val="26"/>
        </w:rPr>
        <w:t>Cho bảng nhiệt độ nóng chảy của các chất sau:</w:t>
      </w:r>
    </w:p>
    <w:tbl>
      <w:tblPr>
        <w:tblStyle w:val="TableGrid"/>
        <w:tblW w:w="9457" w:type="dxa"/>
        <w:jc w:val="center"/>
        <w:tblLook w:val="04A0" w:firstRow="1" w:lastRow="0" w:firstColumn="1" w:lastColumn="0" w:noHBand="0" w:noVBand="1"/>
      </w:tblPr>
      <w:tblGrid>
        <w:gridCol w:w="1080"/>
        <w:gridCol w:w="796"/>
        <w:gridCol w:w="792"/>
        <w:gridCol w:w="871"/>
        <w:gridCol w:w="879"/>
        <w:gridCol w:w="865"/>
        <w:gridCol w:w="766"/>
        <w:gridCol w:w="937"/>
        <w:gridCol w:w="749"/>
        <w:gridCol w:w="896"/>
        <w:gridCol w:w="826"/>
      </w:tblGrid>
      <w:tr w:rsidR="00961501" w:rsidRPr="00E427DC" w14:paraId="73516214" w14:textId="77777777" w:rsidTr="00A37098">
        <w:trPr>
          <w:jc w:val="center"/>
        </w:trPr>
        <w:tc>
          <w:tcPr>
            <w:tcW w:w="1080" w:type="dxa"/>
            <w:vAlign w:val="center"/>
          </w:tcPr>
          <w:p w14:paraId="6BB7993A"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Chất rắn</w:t>
            </w:r>
          </w:p>
        </w:tc>
        <w:tc>
          <w:tcPr>
            <w:tcW w:w="796" w:type="dxa"/>
            <w:vAlign w:val="center"/>
          </w:tcPr>
          <w:p w14:paraId="7D7E3E2D"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Ni ken</w:t>
            </w:r>
          </w:p>
        </w:tc>
        <w:tc>
          <w:tcPr>
            <w:tcW w:w="792" w:type="dxa"/>
            <w:vAlign w:val="center"/>
          </w:tcPr>
          <w:p w14:paraId="6F244B24"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Sắt</w:t>
            </w:r>
          </w:p>
        </w:tc>
        <w:tc>
          <w:tcPr>
            <w:tcW w:w="871" w:type="dxa"/>
            <w:vAlign w:val="center"/>
          </w:tcPr>
          <w:p w14:paraId="5E639B96"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Thép</w:t>
            </w:r>
          </w:p>
        </w:tc>
        <w:tc>
          <w:tcPr>
            <w:tcW w:w="879" w:type="dxa"/>
            <w:vAlign w:val="center"/>
          </w:tcPr>
          <w:p w14:paraId="2E54BEE8"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Đồng đỏ</w:t>
            </w:r>
          </w:p>
        </w:tc>
        <w:tc>
          <w:tcPr>
            <w:tcW w:w="865" w:type="dxa"/>
            <w:vAlign w:val="center"/>
          </w:tcPr>
          <w:p w14:paraId="042C95F6"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Vàng</w:t>
            </w:r>
          </w:p>
        </w:tc>
        <w:tc>
          <w:tcPr>
            <w:tcW w:w="766" w:type="dxa"/>
            <w:vAlign w:val="center"/>
          </w:tcPr>
          <w:p w14:paraId="3D81C360"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Bạc</w:t>
            </w:r>
          </w:p>
        </w:tc>
        <w:tc>
          <w:tcPr>
            <w:tcW w:w="937" w:type="dxa"/>
            <w:vAlign w:val="center"/>
          </w:tcPr>
          <w:p w14:paraId="36311EE1"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Nhôm</w:t>
            </w:r>
          </w:p>
        </w:tc>
        <w:tc>
          <w:tcPr>
            <w:tcW w:w="749" w:type="dxa"/>
            <w:vAlign w:val="center"/>
          </w:tcPr>
          <w:p w14:paraId="157A71E3"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Chì</w:t>
            </w:r>
          </w:p>
        </w:tc>
        <w:tc>
          <w:tcPr>
            <w:tcW w:w="896" w:type="dxa"/>
            <w:vAlign w:val="center"/>
          </w:tcPr>
          <w:p w14:paraId="156FC445"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Thiếc</w:t>
            </w:r>
          </w:p>
        </w:tc>
        <w:tc>
          <w:tcPr>
            <w:tcW w:w="826" w:type="dxa"/>
            <w:vAlign w:val="center"/>
          </w:tcPr>
          <w:p w14:paraId="7BC94462"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Nước đá</w:t>
            </w:r>
          </w:p>
        </w:tc>
      </w:tr>
      <w:tr w:rsidR="00961501" w:rsidRPr="00E427DC" w14:paraId="0F433B41" w14:textId="77777777" w:rsidTr="00A37098">
        <w:trPr>
          <w:jc w:val="center"/>
        </w:trPr>
        <w:tc>
          <w:tcPr>
            <w:tcW w:w="1080" w:type="dxa"/>
            <w:vAlign w:val="center"/>
          </w:tcPr>
          <w:p w14:paraId="142C8A7C"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T</w:t>
            </w:r>
            <w:r w:rsidRPr="00E427DC">
              <w:rPr>
                <w:b/>
                <w:bCs/>
                <w:color w:val="auto"/>
                <w:sz w:val="26"/>
                <w:szCs w:val="26"/>
                <w:vertAlign w:val="subscript"/>
              </w:rPr>
              <w:t>c</w:t>
            </w:r>
            <w:r w:rsidRPr="00E427DC">
              <w:rPr>
                <w:b/>
                <w:bCs/>
                <w:color w:val="auto"/>
                <w:sz w:val="26"/>
                <w:szCs w:val="26"/>
              </w:rPr>
              <w:t xml:space="preserve"> (</w:t>
            </w:r>
            <w:r w:rsidRPr="00E427DC">
              <w:rPr>
                <w:b/>
                <w:bCs/>
                <w:color w:val="auto"/>
                <w:sz w:val="26"/>
                <w:szCs w:val="26"/>
                <w:vertAlign w:val="superscript"/>
              </w:rPr>
              <w:t>o</w:t>
            </w:r>
            <w:r w:rsidRPr="00E427DC">
              <w:rPr>
                <w:b/>
                <w:bCs/>
                <w:color w:val="auto"/>
                <w:sz w:val="26"/>
                <w:szCs w:val="26"/>
              </w:rPr>
              <w:t>C)</w:t>
            </w:r>
          </w:p>
        </w:tc>
        <w:tc>
          <w:tcPr>
            <w:tcW w:w="796" w:type="dxa"/>
            <w:vAlign w:val="center"/>
          </w:tcPr>
          <w:p w14:paraId="0BC97C36"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1452</w:t>
            </w:r>
          </w:p>
        </w:tc>
        <w:tc>
          <w:tcPr>
            <w:tcW w:w="792" w:type="dxa"/>
            <w:vAlign w:val="center"/>
          </w:tcPr>
          <w:p w14:paraId="4BAEC9D5"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1530</w:t>
            </w:r>
          </w:p>
        </w:tc>
        <w:tc>
          <w:tcPr>
            <w:tcW w:w="871" w:type="dxa"/>
            <w:vAlign w:val="center"/>
          </w:tcPr>
          <w:p w14:paraId="0B81BC49"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1300</w:t>
            </w:r>
          </w:p>
        </w:tc>
        <w:tc>
          <w:tcPr>
            <w:tcW w:w="879" w:type="dxa"/>
            <w:vAlign w:val="center"/>
          </w:tcPr>
          <w:p w14:paraId="0B20F013"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1083</w:t>
            </w:r>
          </w:p>
        </w:tc>
        <w:tc>
          <w:tcPr>
            <w:tcW w:w="865" w:type="dxa"/>
            <w:vAlign w:val="center"/>
          </w:tcPr>
          <w:p w14:paraId="09A6BB2F"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1063</w:t>
            </w:r>
          </w:p>
        </w:tc>
        <w:tc>
          <w:tcPr>
            <w:tcW w:w="766" w:type="dxa"/>
            <w:vAlign w:val="center"/>
          </w:tcPr>
          <w:p w14:paraId="5C67A8FA"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960</w:t>
            </w:r>
          </w:p>
        </w:tc>
        <w:tc>
          <w:tcPr>
            <w:tcW w:w="937" w:type="dxa"/>
            <w:vAlign w:val="center"/>
          </w:tcPr>
          <w:p w14:paraId="0FCA73C9"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659</w:t>
            </w:r>
          </w:p>
        </w:tc>
        <w:tc>
          <w:tcPr>
            <w:tcW w:w="749" w:type="dxa"/>
            <w:vAlign w:val="center"/>
          </w:tcPr>
          <w:p w14:paraId="64C8AE40"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327</w:t>
            </w:r>
          </w:p>
        </w:tc>
        <w:tc>
          <w:tcPr>
            <w:tcW w:w="896" w:type="dxa"/>
            <w:vAlign w:val="center"/>
          </w:tcPr>
          <w:p w14:paraId="01D1AAFD"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232</w:t>
            </w:r>
          </w:p>
        </w:tc>
        <w:tc>
          <w:tcPr>
            <w:tcW w:w="826" w:type="dxa"/>
            <w:vAlign w:val="center"/>
          </w:tcPr>
          <w:p w14:paraId="6399684D"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0</w:t>
            </w:r>
          </w:p>
        </w:tc>
      </w:tr>
    </w:tbl>
    <w:p w14:paraId="2144D899" w14:textId="77777777" w:rsidR="00961501" w:rsidRPr="00E427DC" w:rsidRDefault="00961501" w:rsidP="00961501">
      <w:pPr>
        <w:spacing w:line="276" w:lineRule="auto"/>
        <w:ind w:firstLine="360"/>
        <w:rPr>
          <w:color w:val="auto"/>
          <w:sz w:val="26"/>
          <w:szCs w:val="26"/>
        </w:rPr>
      </w:pPr>
      <w:r w:rsidRPr="00E427DC">
        <w:rPr>
          <w:color w:val="auto"/>
          <w:sz w:val="26"/>
          <w:szCs w:val="26"/>
        </w:rPr>
        <w:t>Sắp xếp theo chiều tăng dần nhiệt nóng chảy riêng của các chất thép, đồng, nhôm, thiếc</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8"/>
        <w:gridCol w:w="2217"/>
        <w:gridCol w:w="2178"/>
        <w:gridCol w:w="2676"/>
      </w:tblGrid>
      <w:tr w:rsidR="00961501" w:rsidRPr="00E427DC" w14:paraId="1D602BA8" w14:textId="77777777" w:rsidTr="00A37098">
        <w:tc>
          <w:tcPr>
            <w:tcW w:w="2141" w:type="dxa"/>
            <w:vAlign w:val="center"/>
          </w:tcPr>
          <w:p w14:paraId="693630F5" w14:textId="77777777" w:rsidR="00961501" w:rsidRPr="00E427DC" w:rsidRDefault="00961501" w:rsidP="00A37098">
            <w:pPr>
              <w:tabs>
                <w:tab w:val="left" w:pos="3402"/>
                <w:tab w:val="left" w:pos="5669"/>
                <w:tab w:val="left" w:pos="7937"/>
              </w:tabs>
              <w:spacing w:line="276" w:lineRule="auto"/>
              <w:jc w:val="center"/>
              <w:rPr>
                <w:color w:val="auto"/>
                <w:sz w:val="26"/>
                <w:szCs w:val="26"/>
                <w:lang w:val="vi-VN"/>
              </w:rPr>
            </w:pPr>
            <w:r w:rsidRPr="00E427DC">
              <w:rPr>
                <w:noProof/>
                <w:sz w:val="26"/>
                <w:szCs w:val="26"/>
              </w:rPr>
              <w:drawing>
                <wp:inline distT="0" distB="0" distL="0" distR="0" wp14:anchorId="6D8DDE23" wp14:editId="6A20DA3B">
                  <wp:extent cx="1188720" cy="1188720"/>
                  <wp:effectExtent l="0" t="0" r="0" b="0"/>
                  <wp:docPr id="214600440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04403" name="Hình ảnh 13" descr="A cartoon of a metal barrel&#10;&#10;Description automatically generated"/>
                          <pic:cNvPicPr>
                            <a:picLocks noChangeAspect="1" noChangeArrowheads="1"/>
                          </pic:cNvPicPr>
                        </pic:nvPicPr>
                        <pic:blipFill>
                          <a:blip r:embed="rId69" cstate="print">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tc>
        <w:tc>
          <w:tcPr>
            <w:tcW w:w="2229" w:type="dxa"/>
            <w:vAlign w:val="center"/>
          </w:tcPr>
          <w:p w14:paraId="5F011CDD" w14:textId="77777777" w:rsidR="00961501" w:rsidRPr="00E427DC" w:rsidRDefault="00961501" w:rsidP="00A37098">
            <w:pPr>
              <w:tabs>
                <w:tab w:val="left" w:pos="3402"/>
                <w:tab w:val="left" w:pos="5669"/>
                <w:tab w:val="left" w:pos="7937"/>
              </w:tabs>
              <w:spacing w:line="276" w:lineRule="auto"/>
              <w:jc w:val="center"/>
              <w:rPr>
                <w:color w:val="auto"/>
                <w:sz w:val="26"/>
                <w:szCs w:val="26"/>
                <w:lang w:val="vi-VN"/>
              </w:rPr>
            </w:pPr>
            <w:r w:rsidRPr="00E427DC">
              <w:rPr>
                <w:noProof/>
                <w:sz w:val="26"/>
                <w:szCs w:val="26"/>
              </w:rPr>
              <w:drawing>
                <wp:inline distT="0" distB="0" distL="0" distR="0" wp14:anchorId="0571099C" wp14:editId="5C8A5DF1">
                  <wp:extent cx="1167588" cy="1188720"/>
                  <wp:effectExtent l="0" t="0" r="0" b="0"/>
                  <wp:docPr id="14561415"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415" name="Hình ảnh 16" descr="A circular design with many animals&#10;&#10;Description automatically generated with medium confidence"/>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167588" cy="1188720"/>
                          </a:xfrm>
                          <a:prstGeom prst="rect">
                            <a:avLst/>
                          </a:prstGeom>
                          <a:noFill/>
                          <a:ln>
                            <a:noFill/>
                          </a:ln>
                        </pic:spPr>
                      </pic:pic>
                    </a:graphicData>
                  </a:graphic>
                </wp:inline>
              </w:drawing>
            </w:r>
          </w:p>
        </w:tc>
        <w:tc>
          <w:tcPr>
            <w:tcW w:w="2259" w:type="dxa"/>
            <w:vAlign w:val="center"/>
          </w:tcPr>
          <w:p w14:paraId="48BD3FC6" w14:textId="77777777" w:rsidR="00961501" w:rsidRPr="00E427DC" w:rsidRDefault="00961501" w:rsidP="00A37098">
            <w:pPr>
              <w:tabs>
                <w:tab w:val="left" w:pos="3402"/>
                <w:tab w:val="left" w:pos="5669"/>
                <w:tab w:val="left" w:pos="7937"/>
              </w:tabs>
              <w:spacing w:line="276" w:lineRule="auto"/>
              <w:jc w:val="center"/>
              <w:rPr>
                <w:color w:val="auto"/>
                <w:sz w:val="26"/>
                <w:szCs w:val="26"/>
                <w:lang w:val="vi-VN"/>
              </w:rPr>
            </w:pPr>
            <w:r w:rsidRPr="00E427DC">
              <w:rPr>
                <w:noProof/>
                <w:sz w:val="26"/>
                <w:szCs w:val="26"/>
              </w:rPr>
              <w:drawing>
                <wp:inline distT="0" distB="0" distL="0" distR="0" wp14:anchorId="4342D033" wp14:editId="753A12B6">
                  <wp:extent cx="516834" cy="977245"/>
                  <wp:effectExtent l="0" t="0" r="0" b="0"/>
                  <wp:docPr id="1091903407"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03407" name="Hình ảnh 14" descr="A can of soda with a watermelon and ice cubes&#10;&#10;Description automatically generated"/>
                          <pic:cNvPicPr>
                            <a:picLocks noChangeAspect="1" noChangeArrowheads="1"/>
                          </pic:cNvPicPr>
                        </pic:nvPicPr>
                        <pic:blipFill rotWithShape="1">
                          <a:blip r:embed="rId71" cstate="print">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l="30706" t="9821" r="29352" b="14654"/>
                          <a:stretch/>
                        </pic:blipFill>
                        <pic:spPr bwMode="auto">
                          <a:xfrm>
                            <a:off x="0" y="0"/>
                            <a:ext cx="517422" cy="9783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86" w:type="dxa"/>
            <w:vAlign w:val="center"/>
          </w:tcPr>
          <w:p w14:paraId="1F446194" w14:textId="77777777" w:rsidR="00961501" w:rsidRPr="00E427DC" w:rsidRDefault="00961501" w:rsidP="00A37098">
            <w:pPr>
              <w:tabs>
                <w:tab w:val="left" w:pos="3402"/>
                <w:tab w:val="left" w:pos="5669"/>
                <w:tab w:val="left" w:pos="7937"/>
              </w:tabs>
              <w:spacing w:line="276" w:lineRule="auto"/>
              <w:jc w:val="center"/>
              <w:rPr>
                <w:color w:val="auto"/>
                <w:sz w:val="26"/>
                <w:szCs w:val="26"/>
                <w:lang w:val="vi-VN"/>
              </w:rPr>
            </w:pPr>
            <w:r w:rsidRPr="00E427DC">
              <w:rPr>
                <w:noProof/>
              </w:rPr>
              <w:drawing>
                <wp:inline distT="0" distB="0" distL="0" distR="0" wp14:anchorId="4FECB652" wp14:editId="471B3856">
                  <wp:extent cx="1557255" cy="985327"/>
                  <wp:effectExtent l="0" t="0" r="5080" b="0"/>
                  <wp:docPr id="2041106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n 2 mảnh - Hộp Thiếc Đựng Thực Phẩm Tươi Số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77944" cy="998418"/>
                          </a:xfrm>
                          <a:prstGeom prst="rect">
                            <a:avLst/>
                          </a:prstGeom>
                          <a:noFill/>
                          <a:ln>
                            <a:noFill/>
                          </a:ln>
                        </pic:spPr>
                      </pic:pic>
                    </a:graphicData>
                  </a:graphic>
                </wp:inline>
              </w:drawing>
            </w:r>
          </w:p>
        </w:tc>
      </w:tr>
    </w:tbl>
    <w:p w14:paraId="0D778B0D" w14:textId="0AD2990C"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Đồng, nhôm, thiếc, sắt.</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Thiếc, nhôm, đồng, thép</w:t>
      </w:r>
    </w:p>
    <w:p w14:paraId="3E1E1BFC" w14:textId="70E3C8DE" w:rsidR="00961501" w:rsidRPr="00E427DC" w:rsidRDefault="009344E7" w:rsidP="00961501">
      <w:pPr>
        <w:tabs>
          <w:tab w:val="left" w:pos="3402"/>
          <w:tab w:val="left" w:pos="5669"/>
          <w:tab w:val="left" w:pos="7937"/>
        </w:tabs>
        <w:spacing w:line="276" w:lineRule="auto"/>
        <w:ind w:left="992"/>
        <w:jc w:val="both"/>
        <w:rPr>
          <w:color w:val="auto"/>
          <w:sz w:val="26"/>
          <w:szCs w:val="26"/>
          <w:lang w:val="vi-VN"/>
        </w:rPr>
      </w:pPr>
      <w:r w:rsidRPr="00E427DC">
        <w:rPr>
          <w:b/>
          <w:color w:val="auto"/>
          <w:sz w:val="26"/>
          <w:szCs w:val="26"/>
        </w:rPr>
        <w:t xml:space="preserve">C. </w:t>
      </w:r>
      <w:r w:rsidR="00961501" w:rsidRPr="00E427DC">
        <w:rPr>
          <w:color w:val="auto"/>
          <w:sz w:val="26"/>
          <w:szCs w:val="26"/>
        </w:rPr>
        <w:t>Nhôm, đồng, thiếc, thép</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Thiếc, đồng, nhôm, thép</w:t>
      </w:r>
    </w:p>
    <w:p w14:paraId="212E885E" w14:textId="74EE5A41" w:rsidR="00961501" w:rsidRPr="00E427DC" w:rsidRDefault="00961501" w:rsidP="00961501">
      <w:pPr>
        <w:spacing w:line="276" w:lineRule="auto"/>
        <w:jc w:val="both"/>
        <w:rPr>
          <w:color w:val="auto"/>
          <w:sz w:val="26"/>
          <w:szCs w:val="26"/>
        </w:rPr>
      </w:pPr>
    </w:p>
    <w:p w14:paraId="7071B282" w14:textId="07F6A8DE" w:rsidR="00BA1AC3" w:rsidRPr="00E427DC" w:rsidRDefault="00BA1AC3" w:rsidP="00961501">
      <w:pPr>
        <w:spacing w:line="276" w:lineRule="auto"/>
        <w:jc w:val="both"/>
        <w:rPr>
          <w:b/>
          <w:bCs/>
          <w:color w:val="C00000"/>
          <w:sz w:val="26"/>
          <w:szCs w:val="26"/>
        </w:rPr>
      </w:pPr>
      <w:bookmarkStart w:id="4" w:name="_Hlk166323717"/>
      <w:bookmarkStart w:id="5" w:name="_Hlk166417175"/>
      <w:r w:rsidRPr="00E427DC">
        <w:rPr>
          <w:b/>
          <w:bCs/>
          <w:color w:val="C00000"/>
          <w:sz w:val="26"/>
          <w:szCs w:val="26"/>
        </w:rPr>
        <w:t>2. Câu trắc nghiệm đúng sai ( 4 điểm )</w:t>
      </w:r>
      <w:bookmarkEnd w:id="4"/>
    </w:p>
    <w:bookmarkEnd w:id="5"/>
    <w:p w14:paraId="113244A9" w14:textId="77777777" w:rsidR="00961501" w:rsidRPr="00E427DC" w:rsidRDefault="00961501" w:rsidP="00BA1AC3">
      <w:pPr>
        <w:spacing w:line="276" w:lineRule="auto"/>
        <w:rPr>
          <w:rFonts w:eastAsia="Calibri"/>
          <w:bCs/>
          <w:i/>
          <w:iCs/>
          <w:color w:val="auto"/>
          <w:sz w:val="26"/>
          <w:szCs w:val="26"/>
          <w14:ligatures w14:val="standardContextual"/>
        </w:rPr>
      </w:pPr>
      <w:r w:rsidRPr="00E427DC">
        <w:rPr>
          <w:rFonts w:eastAsia="Calibri"/>
          <w:bCs/>
          <w:i/>
          <w:iCs/>
          <w:color w:val="auto"/>
          <w:sz w:val="26"/>
          <w:szCs w:val="26"/>
          <w14:ligatures w14:val="standardContextual"/>
        </w:rPr>
        <w:t xml:space="preserve">Thí sinh trả lời từ câu 1 đến câu 4. Trong mỗi ý a), b), c), d) ở mỗi câu, thí sinh chọn </w:t>
      </w:r>
      <w:r w:rsidRPr="00E427DC">
        <w:rPr>
          <w:rFonts w:eastAsia="Calibri"/>
          <w:b/>
          <w:i/>
          <w:iCs/>
          <w:color w:val="auto"/>
          <w:sz w:val="26"/>
          <w:szCs w:val="26"/>
          <w14:ligatures w14:val="standardContextual"/>
        </w:rPr>
        <w:t>đúng</w:t>
      </w:r>
      <w:r w:rsidRPr="00E427DC">
        <w:rPr>
          <w:rFonts w:eastAsia="Calibri"/>
          <w:bCs/>
          <w:i/>
          <w:iCs/>
          <w:color w:val="auto"/>
          <w:sz w:val="26"/>
          <w:szCs w:val="26"/>
          <w14:ligatures w14:val="standardContextual"/>
        </w:rPr>
        <w:t xml:space="preserve"> hoặc </w:t>
      </w:r>
      <w:r w:rsidRPr="00E427DC">
        <w:rPr>
          <w:rFonts w:eastAsia="Calibri"/>
          <w:b/>
          <w:i/>
          <w:iCs/>
          <w:color w:val="auto"/>
          <w:sz w:val="26"/>
          <w:szCs w:val="26"/>
          <w14:ligatures w14:val="standardContextual"/>
        </w:rPr>
        <w:t>sai.</w:t>
      </w:r>
    </w:p>
    <w:p w14:paraId="5080B7F3" w14:textId="77777777" w:rsidR="00961501" w:rsidRPr="00E427DC" w:rsidRDefault="00961501" w:rsidP="00961501">
      <w:pPr>
        <w:spacing w:line="276" w:lineRule="auto"/>
        <w:ind w:left="992" w:firstLine="284"/>
        <w:rPr>
          <w:i/>
          <w:iCs/>
          <w:color w:val="auto"/>
          <w:sz w:val="26"/>
          <w:szCs w:val="26"/>
        </w:rPr>
      </w:pPr>
      <w:r w:rsidRPr="00E427DC">
        <w:rPr>
          <w:i/>
          <w:iCs/>
          <w:color w:val="auto"/>
          <w:sz w:val="26"/>
          <w:szCs w:val="26"/>
        </w:rPr>
        <w:t>Điểm tối đa của 01 câu hỏi là 1 điểm.</w:t>
      </w:r>
    </w:p>
    <w:p w14:paraId="751DB3B9"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E427DC">
        <w:rPr>
          <w:i/>
          <w:iCs/>
          <w:color w:val="auto"/>
          <w:sz w:val="26"/>
          <w:szCs w:val="26"/>
        </w:rPr>
        <w:t xml:space="preserve"> điểm.</w:t>
      </w:r>
    </w:p>
    <w:p w14:paraId="0F84C73B"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E427DC">
        <w:rPr>
          <w:i/>
          <w:iCs/>
          <w:color w:val="auto"/>
          <w:sz w:val="26"/>
          <w:szCs w:val="26"/>
        </w:rPr>
        <w:t xml:space="preserve"> điểm.</w:t>
      </w:r>
    </w:p>
    <w:p w14:paraId="73DBE232"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E427DC">
        <w:rPr>
          <w:i/>
          <w:iCs/>
          <w:color w:val="auto"/>
          <w:sz w:val="26"/>
          <w:szCs w:val="26"/>
        </w:rPr>
        <w:t xml:space="preserve"> điểm.</w:t>
      </w:r>
    </w:p>
    <w:p w14:paraId="5581881B"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Thí sinh lựa chọn chính xác cả 04 ý trong 1 câu hỏi được 1 điểm.</w:t>
      </w:r>
    </w:p>
    <w:p w14:paraId="654F5C08" w14:textId="77777777"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1: </w:t>
      </w:r>
      <w:r w:rsidRPr="00E427DC">
        <w:rPr>
          <w:color w:val="auto"/>
          <w:sz w:val="26"/>
          <w:szCs w:val="26"/>
        </w:rPr>
        <w:t xml:space="preserve">Người ta cung cấp nhiệt lượng Q để làm nóng chảy 100g nước đá ở </w:t>
      </w:r>
      <w:r w:rsidRPr="00E427DC">
        <w:rPr>
          <w:b/>
          <w:color w:val="auto"/>
          <w:sz w:val="26"/>
          <w:szCs w:val="26"/>
        </w:rPr>
        <w:t>−</w:t>
      </w:r>
      <w:r w:rsidRPr="00E427DC">
        <w:rPr>
          <w:color w:val="auto"/>
          <w:sz w:val="26"/>
          <w:szCs w:val="26"/>
        </w:rPr>
        <w:t>20°</w:t>
      </w:r>
      <w:r w:rsidRPr="00E427DC">
        <w:rPr>
          <w:b/>
          <w:color w:val="auto"/>
          <w:sz w:val="26"/>
          <w:szCs w:val="26"/>
        </w:rPr>
        <w:t>C.</w:t>
      </w:r>
      <w:r w:rsidRPr="00E427DC">
        <w:rPr>
          <w:color w:val="auto"/>
          <w:sz w:val="26"/>
          <w:szCs w:val="26"/>
        </w:rPr>
        <w:t>Biết nhiệt nóng chảy riêng của nước đá là 3,34.10</w:t>
      </w:r>
      <w:r w:rsidRPr="00E427DC">
        <w:rPr>
          <w:color w:val="auto"/>
          <w:sz w:val="26"/>
          <w:szCs w:val="26"/>
          <w:vertAlign w:val="superscript"/>
        </w:rPr>
        <w:t>5</w:t>
      </w:r>
      <w:r w:rsidRPr="00E427DC">
        <w:rPr>
          <w:color w:val="auto"/>
          <w:sz w:val="26"/>
          <w:szCs w:val="26"/>
        </w:rPr>
        <w:t>J/kg và nhiệt dung riêng của nước đá là 2,1.10</w:t>
      </w:r>
      <w:r w:rsidRPr="00E427DC">
        <w:rPr>
          <w:color w:val="auto"/>
          <w:sz w:val="26"/>
          <w:szCs w:val="26"/>
          <w:vertAlign w:val="superscript"/>
        </w:rPr>
        <w:t>3</w:t>
      </w:r>
      <w:r w:rsidRPr="00E427DC">
        <w:rPr>
          <w:color w:val="auto"/>
          <w:sz w:val="26"/>
          <w:szCs w:val="26"/>
        </w:rPr>
        <w:t xml:space="preserve"> J/kg.K</w:t>
      </w:r>
    </w:p>
    <w:tbl>
      <w:tblPr>
        <w:tblStyle w:val="TableGrid"/>
        <w:tblW w:w="9516"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6"/>
        <w:gridCol w:w="2810"/>
      </w:tblGrid>
      <w:tr w:rsidR="00961501" w:rsidRPr="00E427DC" w14:paraId="167D78E8" w14:textId="77777777" w:rsidTr="00422FE8">
        <w:tc>
          <w:tcPr>
            <w:tcW w:w="6706" w:type="dxa"/>
          </w:tcPr>
          <w:tbl>
            <w:tblPr>
              <w:tblStyle w:val="TableGrid"/>
              <w:tblW w:w="6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65"/>
            </w:tblGrid>
            <w:tr w:rsidR="00961501" w:rsidRPr="00E427DC" w14:paraId="067196C7" w14:textId="77777777" w:rsidTr="00422FE8">
              <w:tc>
                <w:tcPr>
                  <w:tcW w:w="5670" w:type="dxa"/>
                </w:tcPr>
                <w:p w14:paraId="308A9226"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a) </w:t>
                  </w:r>
                  <w:r w:rsidRPr="00E427DC">
                    <w:rPr>
                      <w:iCs/>
                      <w:color w:val="auto"/>
                      <w:sz w:val="26"/>
                      <w:szCs w:val="26"/>
                    </w:rPr>
                    <w:t>Nhiệt lượng cần cung cấp để làm tăng nhiệt độ của 100 g nước đá lên 0</w:t>
                  </w:r>
                  <w:r w:rsidRPr="00E427DC">
                    <w:rPr>
                      <w:iCs/>
                      <w:color w:val="auto"/>
                      <w:sz w:val="26"/>
                      <w:szCs w:val="26"/>
                      <w:vertAlign w:val="superscript"/>
                    </w:rPr>
                    <w:t>o</w:t>
                  </w:r>
                  <w:r w:rsidRPr="00E427DC">
                    <w:rPr>
                      <w:iCs/>
                      <w:color w:val="auto"/>
                      <w:sz w:val="26"/>
                      <w:szCs w:val="26"/>
                    </w:rPr>
                    <w:t>C là 4200 J</w:t>
                  </w:r>
                </w:p>
              </w:tc>
              <w:tc>
                <w:tcPr>
                  <w:tcW w:w="665" w:type="dxa"/>
                  <w:vAlign w:val="center"/>
                </w:tcPr>
                <w:p w14:paraId="4F157D37" w14:textId="2DBDF4DA" w:rsidR="00961501" w:rsidRPr="00E427DC" w:rsidRDefault="00961501" w:rsidP="00A37098">
                  <w:pPr>
                    <w:tabs>
                      <w:tab w:val="left" w:pos="992"/>
                    </w:tabs>
                    <w:spacing w:line="276" w:lineRule="auto"/>
                    <w:jc w:val="center"/>
                    <w:rPr>
                      <w:color w:val="auto"/>
                      <w:sz w:val="26"/>
                      <w:szCs w:val="26"/>
                    </w:rPr>
                  </w:pPr>
                </w:p>
              </w:tc>
            </w:tr>
            <w:tr w:rsidR="00961501" w:rsidRPr="00E427DC" w14:paraId="6E769B1C" w14:textId="77777777" w:rsidTr="00422FE8">
              <w:tc>
                <w:tcPr>
                  <w:tcW w:w="5670" w:type="dxa"/>
                </w:tcPr>
                <w:p w14:paraId="4EB20411"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b) </w:t>
                  </w:r>
                  <w:r w:rsidRPr="00E427DC">
                    <w:rPr>
                      <w:iCs/>
                      <w:color w:val="auto"/>
                      <w:sz w:val="26"/>
                      <w:szCs w:val="26"/>
                    </w:rPr>
                    <w:t>Nhiệt lượng cần cung cấp để làm tăng nhiệt độ của 100 g nước đá lên 0</w:t>
                  </w:r>
                  <w:r w:rsidRPr="00E427DC">
                    <w:rPr>
                      <w:iCs/>
                      <w:color w:val="auto"/>
                      <w:sz w:val="26"/>
                      <w:szCs w:val="26"/>
                      <w:vertAlign w:val="superscript"/>
                    </w:rPr>
                    <w:t>o</w:t>
                  </w:r>
                  <w:r w:rsidRPr="00E427DC">
                    <w:rPr>
                      <w:iCs/>
                      <w:color w:val="auto"/>
                      <w:sz w:val="26"/>
                      <w:szCs w:val="26"/>
                    </w:rPr>
                    <w:t>C là 2100 J</w:t>
                  </w:r>
                </w:p>
              </w:tc>
              <w:tc>
                <w:tcPr>
                  <w:tcW w:w="665" w:type="dxa"/>
                  <w:vAlign w:val="center"/>
                </w:tcPr>
                <w:p w14:paraId="1E52EDB9" w14:textId="6B672297" w:rsidR="00961501" w:rsidRPr="00E427DC" w:rsidRDefault="00961501" w:rsidP="00A37098">
                  <w:pPr>
                    <w:tabs>
                      <w:tab w:val="left" w:pos="992"/>
                    </w:tabs>
                    <w:spacing w:line="276" w:lineRule="auto"/>
                    <w:jc w:val="center"/>
                    <w:rPr>
                      <w:color w:val="auto"/>
                      <w:sz w:val="26"/>
                      <w:szCs w:val="26"/>
                    </w:rPr>
                  </w:pPr>
                </w:p>
              </w:tc>
            </w:tr>
            <w:tr w:rsidR="00961501" w:rsidRPr="00E427DC" w14:paraId="296D2A03" w14:textId="77777777" w:rsidTr="00422FE8">
              <w:tc>
                <w:tcPr>
                  <w:tcW w:w="5670" w:type="dxa"/>
                </w:tcPr>
                <w:p w14:paraId="57297742"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c) </w:t>
                  </w:r>
                  <w:r w:rsidRPr="00E427DC">
                    <w:rPr>
                      <w:iCs/>
                      <w:color w:val="auto"/>
                      <w:sz w:val="26"/>
                      <w:szCs w:val="26"/>
                    </w:rPr>
                    <w:t>Nhiệt lượng cần cung cấp để làm nóng chảy của 100 g nước đá ở -20</w:t>
                  </w:r>
                  <w:r w:rsidRPr="00E427DC">
                    <w:rPr>
                      <w:iCs/>
                      <w:color w:val="auto"/>
                      <w:sz w:val="26"/>
                      <w:szCs w:val="26"/>
                      <w:vertAlign w:val="superscript"/>
                    </w:rPr>
                    <w:t>o</w:t>
                  </w:r>
                  <w:r w:rsidRPr="00E427DC">
                    <w:rPr>
                      <w:iCs/>
                      <w:color w:val="auto"/>
                      <w:sz w:val="26"/>
                      <w:szCs w:val="26"/>
                    </w:rPr>
                    <w:t>C là 3,34.10</w:t>
                  </w:r>
                  <w:r w:rsidRPr="00E427DC">
                    <w:rPr>
                      <w:iCs/>
                      <w:color w:val="auto"/>
                      <w:sz w:val="26"/>
                      <w:szCs w:val="26"/>
                      <w:vertAlign w:val="superscript"/>
                    </w:rPr>
                    <w:t>5</w:t>
                  </w:r>
                  <w:r w:rsidRPr="00E427DC">
                    <w:rPr>
                      <w:iCs/>
                      <w:color w:val="auto"/>
                      <w:sz w:val="26"/>
                      <w:szCs w:val="26"/>
                    </w:rPr>
                    <w:t xml:space="preserve"> J</w:t>
                  </w:r>
                </w:p>
              </w:tc>
              <w:tc>
                <w:tcPr>
                  <w:tcW w:w="665" w:type="dxa"/>
                  <w:vAlign w:val="center"/>
                </w:tcPr>
                <w:p w14:paraId="6CD10301" w14:textId="6EA6DB10" w:rsidR="00961501" w:rsidRPr="00E427DC" w:rsidRDefault="00961501" w:rsidP="00A37098">
                  <w:pPr>
                    <w:tabs>
                      <w:tab w:val="left" w:pos="992"/>
                    </w:tabs>
                    <w:spacing w:line="276" w:lineRule="auto"/>
                    <w:jc w:val="center"/>
                    <w:rPr>
                      <w:color w:val="auto"/>
                      <w:sz w:val="26"/>
                      <w:szCs w:val="26"/>
                    </w:rPr>
                  </w:pPr>
                </w:p>
              </w:tc>
            </w:tr>
            <w:tr w:rsidR="00961501" w:rsidRPr="00E427DC" w14:paraId="07AAC64C" w14:textId="77777777" w:rsidTr="00422FE8">
              <w:tc>
                <w:tcPr>
                  <w:tcW w:w="5670" w:type="dxa"/>
                </w:tcPr>
                <w:p w14:paraId="5BF17740"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d) </w:t>
                  </w:r>
                  <w:r w:rsidRPr="00E427DC">
                    <w:rPr>
                      <w:iCs/>
                      <w:color w:val="auto"/>
                      <w:sz w:val="26"/>
                      <w:szCs w:val="26"/>
                    </w:rPr>
                    <w:t>Nhiệt lượng cần cung cấp để làm nóng chảy hoàn toàn 100 g nước đá ở -20</w:t>
                  </w:r>
                  <w:r w:rsidRPr="00E427DC">
                    <w:rPr>
                      <w:iCs/>
                      <w:color w:val="auto"/>
                      <w:sz w:val="26"/>
                      <w:szCs w:val="26"/>
                      <w:vertAlign w:val="superscript"/>
                    </w:rPr>
                    <w:t>o</w:t>
                  </w:r>
                  <w:r w:rsidRPr="00E427DC">
                    <w:rPr>
                      <w:iCs/>
                      <w:color w:val="auto"/>
                      <w:sz w:val="26"/>
                      <w:szCs w:val="26"/>
                    </w:rPr>
                    <w:t>C là 37600J</w:t>
                  </w:r>
                </w:p>
              </w:tc>
              <w:tc>
                <w:tcPr>
                  <w:tcW w:w="665" w:type="dxa"/>
                  <w:vAlign w:val="center"/>
                </w:tcPr>
                <w:p w14:paraId="5978BB00" w14:textId="122ED759" w:rsidR="00961501" w:rsidRPr="00E427DC" w:rsidRDefault="00961501" w:rsidP="00A37098">
                  <w:pPr>
                    <w:tabs>
                      <w:tab w:val="left" w:pos="992"/>
                    </w:tabs>
                    <w:spacing w:line="276" w:lineRule="auto"/>
                    <w:jc w:val="center"/>
                    <w:rPr>
                      <w:color w:val="auto"/>
                      <w:sz w:val="26"/>
                      <w:szCs w:val="26"/>
                    </w:rPr>
                  </w:pPr>
                </w:p>
              </w:tc>
            </w:tr>
          </w:tbl>
          <w:p w14:paraId="3D85F62D" w14:textId="77777777" w:rsidR="00961501" w:rsidRPr="00E427DC" w:rsidRDefault="00961501" w:rsidP="00A37098">
            <w:pPr>
              <w:tabs>
                <w:tab w:val="left" w:pos="300"/>
                <w:tab w:val="left" w:pos="3402"/>
                <w:tab w:val="left" w:pos="5669"/>
                <w:tab w:val="left" w:pos="7937"/>
              </w:tabs>
              <w:spacing w:line="276" w:lineRule="auto"/>
              <w:jc w:val="both"/>
              <w:rPr>
                <w:b/>
                <w:iCs/>
                <w:color w:val="auto"/>
                <w:sz w:val="26"/>
                <w:szCs w:val="26"/>
              </w:rPr>
            </w:pPr>
          </w:p>
        </w:tc>
        <w:tc>
          <w:tcPr>
            <w:tcW w:w="2810" w:type="dxa"/>
            <w:vAlign w:val="center"/>
          </w:tcPr>
          <w:p w14:paraId="5741E866" w14:textId="77777777" w:rsidR="00961501" w:rsidRPr="00E427DC" w:rsidRDefault="00961501" w:rsidP="00A37098">
            <w:pPr>
              <w:tabs>
                <w:tab w:val="left" w:pos="3402"/>
                <w:tab w:val="left" w:pos="5669"/>
                <w:tab w:val="left" w:pos="7937"/>
              </w:tabs>
              <w:spacing w:line="276" w:lineRule="auto"/>
              <w:jc w:val="center"/>
              <w:rPr>
                <w:b/>
                <w:iCs/>
                <w:color w:val="auto"/>
                <w:sz w:val="26"/>
                <w:szCs w:val="26"/>
              </w:rPr>
            </w:pPr>
            <w:r w:rsidRPr="00E427DC">
              <w:rPr>
                <w:noProof/>
                <w:color w:val="auto"/>
                <w:sz w:val="26"/>
                <w:szCs w:val="26"/>
              </w:rPr>
              <w:drawing>
                <wp:inline distT="0" distB="0" distL="0" distR="0" wp14:anchorId="0FB772AE" wp14:editId="0BB73855">
                  <wp:extent cx="1120868" cy="1327343"/>
                  <wp:effectExtent l="0" t="0" r="3175" b="6350"/>
                  <wp:docPr id="444543937"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43937" name="Hình ảnh 18" descr="A glass of liquid with ice cubes&#10;&#10;Description automatically generated"/>
                          <pic:cNvPicPr>
                            <a:picLocks noChangeAspect="1" noChangeArrowheads="1"/>
                          </pic:cNvPicPr>
                        </pic:nvPicPr>
                        <pic:blipFill>
                          <a:blip r:embed="rId74">
                            <a:extLst>
                              <a:ext uri="{BEBA8EAE-BF5A-486C-A8C5-ECC9F3942E4B}">
                                <a14:imgProps xmlns:a14="http://schemas.microsoft.com/office/drawing/2010/main">
                                  <a14:imgLayer r:embed="rId5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7665" cy="1335392"/>
                          </a:xfrm>
                          <a:prstGeom prst="rect">
                            <a:avLst/>
                          </a:prstGeom>
                          <a:noFill/>
                          <a:ln>
                            <a:noFill/>
                          </a:ln>
                        </pic:spPr>
                      </pic:pic>
                    </a:graphicData>
                  </a:graphic>
                </wp:inline>
              </w:drawing>
            </w:r>
          </w:p>
        </w:tc>
      </w:tr>
    </w:tbl>
    <w:p w14:paraId="66942CAD" w14:textId="77777777" w:rsidR="00961501" w:rsidRPr="00E427DC" w:rsidRDefault="00961501" w:rsidP="00652737">
      <w:pPr>
        <w:tabs>
          <w:tab w:val="left" w:pos="0"/>
          <w:tab w:val="left" w:pos="810"/>
        </w:tabs>
        <w:spacing w:line="276" w:lineRule="auto"/>
        <w:ind w:left="540" w:hanging="540"/>
        <w:jc w:val="both"/>
        <w:rPr>
          <w:iCs/>
          <w:color w:val="auto"/>
          <w:sz w:val="26"/>
          <w:szCs w:val="26"/>
        </w:rPr>
      </w:pPr>
      <w:r w:rsidRPr="00E427DC">
        <w:rPr>
          <w:rFonts w:eastAsiaTheme="minorHAnsi"/>
          <w:b/>
          <w:iCs/>
          <w:color w:val="auto"/>
          <w:sz w:val="26"/>
          <w:szCs w:val="26"/>
        </w:rPr>
        <w:t xml:space="preserve">Câu 2: </w:t>
      </w:r>
      <w:r w:rsidRPr="00E427DC">
        <w:rPr>
          <w:iCs/>
          <w:color w:val="auto"/>
          <w:sz w:val="26"/>
          <w:szCs w:val="26"/>
        </w:rPr>
        <w:t>Nhiệt nóng chảy riêng của chì là 0,25.10</w:t>
      </w:r>
      <w:r w:rsidRPr="00E427DC">
        <w:rPr>
          <w:iCs/>
          <w:color w:val="auto"/>
          <w:sz w:val="26"/>
          <w:szCs w:val="26"/>
          <w:vertAlign w:val="superscript"/>
        </w:rPr>
        <w:t>5</w:t>
      </w:r>
      <w:r w:rsidRPr="00E427DC">
        <w:rPr>
          <w:iCs/>
          <w:color w:val="auto"/>
          <w:sz w:val="26"/>
          <w:szCs w:val="26"/>
        </w:rPr>
        <w:t xml:space="preserve"> J/kg , nhiệt độ nóng chảy của chì là 327</w:t>
      </w:r>
      <w:r w:rsidRPr="00E427DC">
        <w:rPr>
          <w:iCs/>
          <w:color w:val="auto"/>
          <w:sz w:val="26"/>
          <w:szCs w:val="26"/>
          <w:vertAlign w:val="superscript"/>
        </w:rPr>
        <w:t>o</w:t>
      </w:r>
      <w:r w:rsidRPr="00E427DC">
        <w:rPr>
          <w:iCs/>
          <w:color w:val="auto"/>
          <w:sz w:val="26"/>
          <w:szCs w:val="26"/>
        </w:rPr>
        <w:t>C, Biết nhiệt dung riêng của chì là 126J/kg.K</w:t>
      </w:r>
    </w:p>
    <w:tbl>
      <w:tblPr>
        <w:tblStyle w:val="TableGrid"/>
        <w:tblW w:w="9761"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4"/>
        <w:gridCol w:w="2447"/>
      </w:tblGrid>
      <w:tr w:rsidR="00961501" w:rsidRPr="00E427DC" w14:paraId="3F87A1A0" w14:textId="77777777" w:rsidTr="00422FE8">
        <w:tc>
          <w:tcPr>
            <w:tcW w:w="7314" w:type="dxa"/>
          </w:tcPr>
          <w:tbl>
            <w:tblPr>
              <w:tblStyle w:val="TableGrid"/>
              <w:tblW w:w="7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8"/>
              <w:gridCol w:w="810"/>
            </w:tblGrid>
            <w:tr w:rsidR="00961501" w:rsidRPr="00E427DC" w14:paraId="115808A9" w14:textId="77777777" w:rsidTr="00422FE8">
              <w:tc>
                <w:tcPr>
                  <w:tcW w:w="6288" w:type="dxa"/>
                </w:tcPr>
                <w:p w14:paraId="5D82E53A"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a) </w:t>
                  </w:r>
                  <w:r w:rsidRPr="00E427DC">
                    <w:rPr>
                      <w:iCs/>
                      <w:color w:val="auto"/>
                      <w:sz w:val="26"/>
                      <w:szCs w:val="26"/>
                    </w:rPr>
                    <w:t>Nhiệt năng của chì bằng 0,25.10</w:t>
                  </w:r>
                  <w:r w:rsidRPr="00E427DC">
                    <w:rPr>
                      <w:iCs/>
                      <w:color w:val="auto"/>
                      <w:sz w:val="26"/>
                      <w:szCs w:val="26"/>
                      <w:vertAlign w:val="superscript"/>
                    </w:rPr>
                    <w:t>5</w:t>
                  </w:r>
                  <w:r w:rsidRPr="00E427DC">
                    <w:rPr>
                      <w:iCs/>
                      <w:color w:val="auto"/>
                      <w:sz w:val="26"/>
                      <w:szCs w:val="26"/>
                    </w:rPr>
                    <w:t xml:space="preserve"> J/Kg</w:t>
                  </w:r>
                </w:p>
              </w:tc>
              <w:tc>
                <w:tcPr>
                  <w:tcW w:w="810" w:type="dxa"/>
                  <w:vAlign w:val="center"/>
                </w:tcPr>
                <w:p w14:paraId="01A0CFFF" w14:textId="2A081F6A" w:rsidR="00961501" w:rsidRPr="00E427DC" w:rsidRDefault="00961501" w:rsidP="00A37098">
                  <w:pPr>
                    <w:tabs>
                      <w:tab w:val="left" w:pos="992"/>
                    </w:tabs>
                    <w:spacing w:line="276" w:lineRule="auto"/>
                    <w:jc w:val="center"/>
                    <w:rPr>
                      <w:iCs/>
                      <w:color w:val="auto"/>
                      <w:sz w:val="26"/>
                      <w:szCs w:val="26"/>
                    </w:rPr>
                  </w:pPr>
                </w:p>
              </w:tc>
            </w:tr>
            <w:tr w:rsidR="00961501" w:rsidRPr="00E427DC" w14:paraId="5BE329FF" w14:textId="77777777" w:rsidTr="00422FE8">
              <w:tc>
                <w:tcPr>
                  <w:tcW w:w="6288" w:type="dxa"/>
                </w:tcPr>
                <w:p w14:paraId="7950F683"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b) </w:t>
                  </w:r>
                  <w:r w:rsidRPr="00E427DC">
                    <w:rPr>
                      <w:iCs/>
                      <w:color w:val="auto"/>
                      <w:sz w:val="26"/>
                      <w:szCs w:val="26"/>
                    </w:rPr>
                    <w:t>Miếng chì khối lượng 1 kg đang ở nhiệt độ 25</w:t>
                  </w:r>
                  <w:r w:rsidRPr="00E427DC">
                    <w:rPr>
                      <w:iCs/>
                      <w:color w:val="auto"/>
                      <w:sz w:val="26"/>
                      <w:szCs w:val="26"/>
                      <w:vertAlign w:val="superscript"/>
                    </w:rPr>
                    <w:t>o</w:t>
                  </w:r>
                  <w:r w:rsidRPr="00E427DC">
                    <w:rPr>
                      <w:iCs/>
                      <w:color w:val="auto"/>
                      <w:sz w:val="26"/>
                      <w:szCs w:val="26"/>
                    </w:rPr>
                    <w:t>C được cung cấp nhiệt lượng 1,26 kJ thì nhiệt độ của nó tăng lên 26</w:t>
                  </w:r>
                  <w:r w:rsidRPr="00E427DC">
                    <w:rPr>
                      <w:iCs/>
                      <w:color w:val="auto"/>
                      <w:sz w:val="26"/>
                      <w:szCs w:val="26"/>
                      <w:vertAlign w:val="superscript"/>
                    </w:rPr>
                    <w:t>o</w:t>
                  </w:r>
                  <w:r w:rsidRPr="00E427DC">
                    <w:rPr>
                      <w:iCs/>
                      <w:color w:val="auto"/>
                      <w:sz w:val="26"/>
                      <w:szCs w:val="26"/>
                    </w:rPr>
                    <w:t>C</w:t>
                  </w:r>
                </w:p>
              </w:tc>
              <w:tc>
                <w:tcPr>
                  <w:tcW w:w="810" w:type="dxa"/>
                  <w:vAlign w:val="center"/>
                </w:tcPr>
                <w:p w14:paraId="320DF0FF" w14:textId="14A9F42F" w:rsidR="00961501" w:rsidRPr="00E427DC" w:rsidRDefault="00961501" w:rsidP="00A37098">
                  <w:pPr>
                    <w:tabs>
                      <w:tab w:val="left" w:pos="992"/>
                    </w:tabs>
                    <w:spacing w:line="276" w:lineRule="auto"/>
                    <w:jc w:val="center"/>
                    <w:rPr>
                      <w:iCs/>
                      <w:color w:val="auto"/>
                      <w:sz w:val="26"/>
                      <w:szCs w:val="26"/>
                    </w:rPr>
                  </w:pPr>
                </w:p>
              </w:tc>
            </w:tr>
            <w:tr w:rsidR="00961501" w:rsidRPr="00E427DC" w14:paraId="2B1CD128" w14:textId="77777777" w:rsidTr="00422FE8">
              <w:tc>
                <w:tcPr>
                  <w:tcW w:w="6288" w:type="dxa"/>
                </w:tcPr>
                <w:p w14:paraId="34CF00CA"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c) </w:t>
                  </w:r>
                  <w:r w:rsidRPr="00E427DC">
                    <w:rPr>
                      <w:iCs/>
                      <w:color w:val="auto"/>
                      <w:sz w:val="26"/>
                      <w:szCs w:val="26"/>
                    </w:rPr>
                    <w:t>Cần cung cấp nhiệt lượng 0,25.10</w:t>
                  </w:r>
                  <w:r w:rsidRPr="00E427DC">
                    <w:rPr>
                      <w:iCs/>
                      <w:color w:val="auto"/>
                      <w:sz w:val="26"/>
                      <w:szCs w:val="26"/>
                      <w:vertAlign w:val="superscript"/>
                    </w:rPr>
                    <w:t>5</w:t>
                  </w:r>
                  <w:r w:rsidRPr="00E427DC">
                    <w:rPr>
                      <w:iCs/>
                      <w:color w:val="auto"/>
                      <w:sz w:val="26"/>
                      <w:szCs w:val="26"/>
                    </w:rPr>
                    <w:t xml:space="preserve"> J/kg để làm nóng chảy hoàn toàn 1kg chì ở nhiệt độ nóng chảy của nó.</w:t>
                  </w:r>
                </w:p>
              </w:tc>
              <w:tc>
                <w:tcPr>
                  <w:tcW w:w="810" w:type="dxa"/>
                  <w:vAlign w:val="center"/>
                </w:tcPr>
                <w:p w14:paraId="045E2778" w14:textId="57097E46" w:rsidR="00961501" w:rsidRPr="00E427DC" w:rsidRDefault="00961501" w:rsidP="00A37098">
                  <w:pPr>
                    <w:tabs>
                      <w:tab w:val="left" w:pos="992"/>
                    </w:tabs>
                    <w:spacing w:line="276" w:lineRule="auto"/>
                    <w:jc w:val="center"/>
                    <w:rPr>
                      <w:iCs/>
                      <w:color w:val="auto"/>
                      <w:sz w:val="26"/>
                      <w:szCs w:val="26"/>
                    </w:rPr>
                  </w:pPr>
                </w:p>
              </w:tc>
            </w:tr>
            <w:tr w:rsidR="00961501" w:rsidRPr="00E427DC" w14:paraId="447845D3" w14:textId="77777777" w:rsidTr="00422FE8">
              <w:tc>
                <w:tcPr>
                  <w:tcW w:w="6288" w:type="dxa"/>
                </w:tcPr>
                <w:p w14:paraId="0B90A59B"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lastRenderedPageBreak/>
                    <w:t xml:space="preserve">d) </w:t>
                  </w:r>
                  <w:r w:rsidRPr="00E427DC">
                    <w:rPr>
                      <w:iCs/>
                      <w:color w:val="auto"/>
                      <w:sz w:val="26"/>
                      <w:szCs w:val="26"/>
                    </w:rPr>
                    <w:t>Biết công suất của lò nung là 1000W, giả sử hiệu suất của lò là 100%. Thời gian để làm nóng chảy hoàn toàn 1 kg chì từ nhiệt độ nóng chảy của nó bằng 25 s</w:t>
                  </w:r>
                </w:p>
              </w:tc>
              <w:tc>
                <w:tcPr>
                  <w:tcW w:w="810" w:type="dxa"/>
                  <w:vAlign w:val="center"/>
                </w:tcPr>
                <w:p w14:paraId="472DD605" w14:textId="223E1D0C" w:rsidR="00961501" w:rsidRPr="00E427DC" w:rsidRDefault="00961501" w:rsidP="00A37098">
                  <w:pPr>
                    <w:tabs>
                      <w:tab w:val="left" w:pos="992"/>
                    </w:tabs>
                    <w:spacing w:line="276" w:lineRule="auto"/>
                    <w:jc w:val="center"/>
                    <w:rPr>
                      <w:iCs/>
                      <w:color w:val="auto"/>
                      <w:sz w:val="26"/>
                      <w:szCs w:val="26"/>
                    </w:rPr>
                  </w:pPr>
                </w:p>
              </w:tc>
            </w:tr>
          </w:tbl>
          <w:p w14:paraId="551B787B" w14:textId="77777777" w:rsidR="00961501" w:rsidRPr="00E427DC" w:rsidRDefault="00961501" w:rsidP="00A37098">
            <w:pPr>
              <w:tabs>
                <w:tab w:val="left" w:pos="992"/>
              </w:tabs>
              <w:spacing w:line="276" w:lineRule="auto"/>
              <w:jc w:val="both"/>
              <w:rPr>
                <w:iCs/>
                <w:color w:val="auto"/>
                <w:sz w:val="26"/>
                <w:szCs w:val="26"/>
              </w:rPr>
            </w:pPr>
          </w:p>
        </w:tc>
        <w:tc>
          <w:tcPr>
            <w:tcW w:w="2447" w:type="dxa"/>
            <w:vAlign w:val="center"/>
          </w:tcPr>
          <w:p w14:paraId="19E9F5CE" w14:textId="77777777" w:rsidR="00961501" w:rsidRPr="00E427DC" w:rsidRDefault="00961501" w:rsidP="00A37098">
            <w:pPr>
              <w:tabs>
                <w:tab w:val="left" w:pos="992"/>
              </w:tabs>
              <w:spacing w:line="276" w:lineRule="auto"/>
              <w:rPr>
                <w:iCs/>
                <w:color w:val="auto"/>
                <w:sz w:val="26"/>
                <w:szCs w:val="26"/>
              </w:rPr>
            </w:pPr>
            <w:r w:rsidRPr="00E427DC">
              <w:rPr>
                <w:noProof/>
                <w:color w:val="000000" w:themeColor="text1"/>
                <w:sz w:val="26"/>
                <w:szCs w:val="26"/>
              </w:rPr>
              <w:lastRenderedPageBreak/>
              <w:drawing>
                <wp:inline distT="0" distB="0" distL="0" distR="0" wp14:anchorId="0EF8D46C" wp14:editId="7AF9E7E8">
                  <wp:extent cx="1417135" cy="1152939"/>
                  <wp:effectExtent l="0" t="0" r="0" b="9525"/>
                  <wp:docPr id="15025088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1318" cy="1164478"/>
                          </a:xfrm>
                          <a:prstGeom prst="rect">
                            <a:avLst/>
                          </a:prstGeom>
                          <a:noFill/>
                          <a:ln>
                            <a:noFill/>
                          </a:ln>
                        </pic:spPr>
                      </pic:pic>
                    </a:graphicData>
                  </a:graphic>
                </wp:inline>
              </w:drawing>
            </w:r>
          </w:p>
        </w:tc>
      </w:tr>
    </w:tbl>
    <w:p w14:paraId="51503D08" w14:textId="1FBE38F5" w:rsidR="00961501" w:rsidRPr="00E427DC" w:rsidRDefault="00961501" w:rsidP="00652737">
      <w:pPr>
        <w:spacing w:line="276" w:lineRule="auto"/>
        <w:jc w:val="both"/>
        <w:rPr>
          <w:iCs/>
          <w:color w:val="auto"/>
          <w:sz w:val="26"/>
          <w:szCs w:val="26"/>
        </w:rPr>
      </w:pPr>
      <w:r w:rsidRPr="00E427DC">
        <w:rPr>
          <w:rFonts w:eastAsiaTheme="minorHAnsi"/>
          <w:b/>
          <w:iCs/>
          <w:color w:val="auto"/>
          <w:sz w:val="26"/>
          <w:szCs w:val="26"/>
        </w:rPr>
        <w:t xml:space="preserve">Câu 3: </w:t>
      </w:r>
      <w:r w:rsidRPr="00E427DC">
        <w:rPr>
          <w:iCs/>
          <w:color w:val="auto"/>
          <w:sz w:val="26"/>
          <w:szCs w:val="26"/>
        </w:rPr>
        <w:t xml:space="preserve">Thiếc có nhiệt độ nóng chảy là 232 </w:t>
      </w:r>
      <w:r w:rsidRPr="00E427DC">
        <w:rPr>
          <w:iCs/>
          <w:color w:val="auto"/>
          <w:sz w:val="26"/>
          <w:szCs w:val="26"/>
          <w:vertAlign w:val="superscript"/>
        </w:rPr>
        <w:t>o</w:t>
      </w:r>
      <w:r w:rsidR="009344E7" w:rsidRPr="00E427DC">
        <w:rPr>
          <w:b/>
          <w:bCs/>
          <w:iCs/>
          <w:color w:val="auto"/>
          <w:sz w:val="26"/>
          <w:szCs w:val="26"/>
        </w:rPr>
        <w:t xml:space="preserve">C. </w:t>
      </w:r>
      <w:r w:rsidRPr="00E427DC">
        <w:rPr>
          <w:iCs/>
          <w:color w:val="auto"/>
          <w:sz w:val="26"/>
          <w:szCs w:val="26"/>
        </w:rPr>
        <w:t>Nếu mảnh thiếc đang có nhiệt độ 25</w:t>
      </w:r>
      <w:r w:rsidRPr="00E427DC">
        <w:rPr>
          <w:iCs/>
          <w:color w:val="auto"/>
          <w:sz w:val="26"/>
          <w:szCs w:val="26"/>
          <w:vertAlign w:val="superscript"/>
        </w:rPr>
        <w:t>o</w:t>
      </w:r>
      <w:r w:rsidRPr="00E427DC">
        <w:rPr>
          <w:iCs/>
          <w:color w:val="auto"/>
          <w:sz w:val="26"/>
          <w:szCs w:val="26"/>
        </w:rPr>
        <w:t>C nhận nhiệt</w:t>
      </w:r>
      <w:r w:rsidR="00652737" w:rsidRPr="00E427DC">
        <w:rPr>
          <w:iCs/>
          <w:color w:val="auto"/>
          <w:sz w:val="26"/>
          <w:szCs w:val="26"/>
        </w:rPr>
        <w:t xml:space="preserve">           </w:t>
      </w:r>
      <w:r w:rsidR="00652737" w:rsidRPr="00E427DC">
        <w:rPr>
          <w:iCs/>
          <w:color w:val="auto"/>
          <w:sz w:val="26"/>
          <w:szCs w:val="26"/>
        </w:rPr>
        <w:tab/>
      </w:r>
      <w:r w:rsidRPr="00E427DC">
        <w:rPr>
          <w:iCs/>
          <w:color w:val="auto"/>
          <w:sz w:val="26"/>
          <w:szCs w:val="26"/>
        </w:rPr>
        <w:t>lượng đủ lớn và đang nóng chảy thì</w:t>
      </w:r>
    </w:p>
    <w:tbl>
      <w:tblPr>
        <w:tblStyle w:val="TableGrid"/>
        <w:tblW w:w="9707"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4"/>
        <w:gridCol w:w="3213"/>
      </w:tblGrid>
      <w:tr w:rsidR="00961501" w:rsidRPr="00E427DC" w14:paraId="5FDF6819" w14:textId="77777777" w:rsidTr="00422FE8">
        <w:tc>
          <w:tcPr>
            <w:tcW w:w="6494" w:type="dxa"/>
          </w:tcPr>
          <w:tbl>
            <w:tblPr>
              <w:tblStyle w:val="TableGrid"/>
              <w:tblW w:w="6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4"/>
              <w:gridCol w:w="584"/>
            </w:tblGrid>
            <w:tr w:rsidR="00961501" w:rsidRPr="00E427DC" w14:paraId="0E49727E" w14:textId="77777777" w:rsidTr="00A37098">
              <w:tc>
                <w:tcPr>
                  <w:tcW w:w="5694" w:type="dxa"/>
                </w:tcPr>
                <w:p w14:paraId="0E4247CE"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a) </w:t>
                  </w:r>
                  <w:r w:rsidRPr="00E427DC">
                    <w:rPr>
                      <w:iCs/>
                      <w:color w:val="auto"/>
                      <w:sz w:val="26"/>
                      <w:szCs w:val="26"/>
                    </w:rPr>
                    <w:t>nhiệt độ của vật tăng lên</w:t>
                  </w:r>
                </w:p>
              </w:tc>
              <w:tc>
                <w:tcPr>
                  <w:tcW w:w="584" w:type="dxa"/>
                  <w:vAlign w:val="center"/>
                </w:tcPr>
                <w:p w14:paraId="1FC972E5" w14:textId="43ED1220" w:rsidR="00961501" w:rsidRPr="00E427DC" w:rsidRDefault="00961501" w:rsidP="00A37098">
                  <w:pPr>
                    <w:tabs>
                      <w:tab w:val="left" w:pos="992"/>
                    </w:tabs>
                    <w:spacing w:line="276" w:lineRule="auto"/>
                    <w:jc w:val="center"/>
                    <w:rPr>
                      <w:iCs/>
                      <w:color w:val="auto"/>
                      <w:sz w:val="26"/>
                      <w:szCs w:val="26"/>
                    </w:rPr>
                  </w:pPr>
                </w:p>
              </w:tc>
            </w:tr>
            <w:tr w:rsidR="00961501" w:rsidRPr="00E427DC" w14:paraId="5F36F748" w14:textId="77777777" w:rsidTr="00A37098">
              <w:tc>
                <w:tcPr>
                  <w:tcW w:w="5694" w:type="dxa"/>
                </w:tcPr>
                <w:p w14:paraId="32BA0133"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b) </w:t>
                  </w:r>
                  <w:r w:rsidRPr="00E427DC">
                    <w:rPr>
                      <w:iCs/>
                      <w:color w:val="auto"/>
                      <w:sz w:val="26"/>
                      <w:szCs w:val="26"/>
                    </w:rPr>
                    <w:t>nhiệt độ của vật giảm xuống</w:t>
                  </w:r>
                </w:p>
              </w:tc>
              <w:tc>
                <w:tcPr>
                  <w:tcW w:w="584" w:type="dxa"/>
                  <w:vAlign w:val="center"/>
                </w:tcPr>
                <w:p w14:paraId="24CCC890" w14:textId="78DD3B60" w:rsidR="00961501" w:rsidRPr="00E427DC" w:rsidRDefault="00961501" w:rsidP="00A37098">
                  <w:pPr>
                    <w:tabs>
                      <w:tab w:val="left" w:pos="992"/>
                    </w:tabs>
                    <w:spacing w:line="276" w:lineRule="auto"/>
                    <w:jc w:val="center"/>
                    <w:rPr>
                      <w:iCs/>
                      <w:color w:val="auto"/>
                      <w:sz w:val="26"/>
                      <w:szCs w:val="26"/>
                    </w:rPr>
                  </w:pPr>
                </w:p>
              </w:tc>
            </w:tr>
            <w:tr w:rsidR="00961501" w:rsidRPr="00E427DC" w14:paraId="02E30ED3" w14:textId="77777777" w:rsidTr="00A37098">
              <w:tc>
                <w:tcPr>
                  <w:tcW w:w="5694" w:type="dxa"/>
                </w:tcPr>
                <w:p w14:paraId="5AB95D1F"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c) </w:t>
                  </w:r>
                  <w:r w:rsidRPr="00E427DC">
                    <w:rPr>
                      <w:iCs/>
                      <w:color w:val="auto"/>
                      <w:sz w:val="26"/>
                      <w:szCs w:val="26"/>
                    </w:rPr>
                    <w:t>ban đầu nhiệt độ của vật tăng lên 232</w:t>
                  </w:r>
                  <w:r w:rsidRPr="00E427DC">
                    <w:rPr>
                      <w:iCs/>
                      <w:color w:val="auto"/>
                      <w:sz w:val="26"/>
                      <w:szCs w:val="26"/>
                      <w:vertAlign w:val="superscript"/>
                    </w:rPr>
                    <w:t>o</w:t>
                  </w:r>
                  <w:r w:rsidRPr="00E427DC">
                    <w:rPr>
                      <w:iCs/>
                      <w:color w:val="auto"/>
                      <w:sz w:val="26"/>
                      <w:szCs w:val="26"/>
                    </w:rPr>
                    <w:t>C, trong quá trình nóng chảy nhiệt độ của vật không đổi.</w:t>
                  </w:r>
                </w:p>
              </w:tc>
              <w:tc>
                <w:tcPr>
                  <w:tcW w:w="584" w:type="dxa"/>
                  <w:vAlign w:val="center"/>
                </w:tcPr>
                <w:p w14:paraId="1436518B" w14:textId="5A3BC557" w:rsidR="00961501" w:rsidRPr="00E427DC" w:rsidRDefault="00961501" w:rsidP="00A37098">
                  <w:pPr>
                    <w:tabs>
                      <w:tab w:val="left" w:pos="992"/>
                    </w:tabs>
                    <w:spacing w:line="276" w:lineRule="auto"/>
                    <w:jc w:val="center"/>
                    <w:rPr>
                      <w:iCs/>
                      <w:color w:val="auto"/>
                      <w:sz w:val="26"/>
                      <w:szCs w:val="26"/>
                    </w:rPr>
                  </w:pPr>
                </w:p>
              </w:tc>
            </w:tr>
            <w:tr w:rsidR="00961501" w:rsidRPr="00E427DC" w14:paraId="3B11B96C" w14:textId="77777777" w:rsidTr="00A37098">
              <w:tc>
                <w:tcPr>
                  <w:tcW w:w="5694" w:type="dxa"/>
                </w:tcPr>
                <w:p w14:paraId="5BBC7983"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d) </w:t>
                  </w:r>
                  <w:r w:rsidRPr="00E427DC">
                    <w:rPr>
                      <w:iCs/>
                      <w:color w:val="auto"/>
                      <w:sz w:val="26"/>
                      <w:szCs w:val="26"/>
                    </w:rPr>
                    <w:t>một phần nhiệt lượng cung cấp để làm tăng nhiệt độ của vật đến nhiệt độ nóng chảy, phần còn lại cung cấp cho vật để làm nóng chảy vật.</w:t>
                  </w:r>
                </w:p>
              </w:tc>
              <w:tc>
                <w:tcPr>
                  <w:tcW w:w="584" w:type="dxa"/>
                  <w:vAlign w:val="center"/>
                </w:tcPr>
                <w:p w14:paraId="688E6DA8" w14:textId="420E70FF" w:rsidR="00961501" w:rsidRPr="00E427DC" w:rsidRDefault="00961501" w:rsidP="00A37098">
                  <w:pPr>
                    <w:tabs>
                      <w:tab w:val="left" w:pos="992"/>
                    </w:tabs>
                    <w:spacing w:line="276" w:lineRule="auto"/>
                    <w:jc w:val="center"/>
                    <w:rPr>
                      <w:iCs/>
                      <w:color w:val="auto"/>
                      <w:sz w:val="26"/>
                      <w:szCs w:val="26"/>
                    </w:rPr>
                  </w:pPr>
                </w:p>
              </w:tc>
            </w:tr>
          </w:tbl>
          <w:p w14:paraId="32033396" w14:textId="77777777" w:rsidR="00961501" w:rsidRPr="00E427DC" w:rsidRDefault="00961501" w:rsidP="00A37098">
            <w:pPr>
              <w:tabs>
                <w:tab w:val="left" w:pos="3402"/>
                <w:tab w:val="left" w:pos="5669"/>
                <w:tab w:val="left" w:pos="7937"/>
              </w:tabs>
              <w:spacing w:line="276" w:lineRule="auto"/>
              <w:jc w:val="both"/>
              <w:rPr>
                <w:b/>
                <w:iCs/>
                <w:color w:val="auto"/>
                <w:sz w:val="26"/>
                <w:szCs w:val="26"/>
              </w:rPr>
            </w:pPr>
          </w:p>
        </w:tc>
        <w:tc>
          <w:tcPr>
            <w:tcW w:w="3213" w:type="dxa"/>
            <w:vAlign w:val="center"/>
          </w:tcPr>
          <w:p w14:paraId="3FDEC2AE" w14:textId="77777777" w:rsidR="00961501" w:rsidRPr="00E427DC" w:rsidRDefault="00961501" w:rsidP="00A37098">
            <w:pPr>
              <w:tabs>
                <w:tab w:val="left" w:pos="3402"/>
                <w:tab w:val="left" w:pos="5669"/>
                <w:tab w:val="left" w:pos="7937"/>
              </w:tabs>
              <w:spacing w:line="276" w:lineRule="auto"/>
              <w:jc w:val="center"/>
              <w:rPr>
                <w:b/>
                <w:iCs/>
                <w:color w:val="auto"/>
                <w:sz w:val="26"/>
                <w:szCs w:val="26"/>
              </w:rPr>
            </w:pPr>
            <w:r w:rsidRPr="00E427DC">
              <w:rPr>
                <w:noProof/>
              </w:rPr>
              <w:drawing>
                <wp:inline distT="0" distB="0" distL="0" distR="0" wp14:anchorId="6042A3B8" wp14:editId="778FAE2B">
                  <wp:extent cx="1733614" cy="1096915"/>
                  <wp:effectExtent l="0" t="0" r="0" b="0"/>
                  <wp:docPr id="2088541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n 2 mảnh - Hộp Thiếc Đựng Thực Phẩm Tươi Số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47092" cy="1105443"/>
                          </a:xfrm>
                          <a:prstGeom prst="rect">
                            <a:avLst/>
                          </a:prstGeom>
                          <a:noFill/>
                          <a:ln>
                            <a:noFill/>
                          </a:ln>
                        </pic:spPr>
                      </pic:pic>
                    </a:graphicData>
                  </a:graphic>
                </wp:inline>
              </w:drawing>
            </w:r>
          </w:p>
        </w:tc>
      </w:tr>
    </w:tbl>
    <w:p w14:paraId="18A96D96" w14:textId="726F1C8B" w:rsidR="00961501" w:rsidRPr="00E427DC" w:rsidRDefault="00961501" w:rsidP="00961501">
      <w:pPr>
        <w:spacing w:line="276" w:lineRule="auto"/>
        <w:jc w:val="both"/>
        <w:rPr>
          <w:color w:val="auto"/>
          <w:sz w:val="26"/>
          <w:szCs w:val="26"/>
          <w:shd w:val="clear" w:color="auto" w:fill="FFFFFF"/>
        </w:rPr>
      </w:pPr>
      <w:r w:rsidRPr="00E427DC">
        <w:rPr>
          <w:rFonts w:eastAsiaTheme="minorHAnsi"/>
          <w:b/>
          <w:color w:val="auto"/>
          <w:sz w:val="26"/>
          <w:szCs w:val="26"/>
        </w:rPr>
        <w:t xml:space="preserve">Câu 4: </w:t>
      </w:r>
      <w:r w:rsidRPr="00E427DC">
        <w:rPr>
          <w:color w:val="auto"/>
          <w:sz w:val="26"/>
          <w:szCs w:val="26"/>
          <w:shd w:val="clear" w:color="auto" w:fill="FFFFFF"/>
        </w:rPr>
        <w:t>Cho miếng nhôm khối lượng 100 g ở nhiệt độ 20</w:t>
      </w:r>
      <w:r w:rsidRPr="00E427DC">
        <w:rPr>
          <w:color w:val="auto"/>
          <w:sz w:val="26"/>
          <w:szCs w:val="26"/>
          <w:shd w:val="clear" w:color="auto" w:fill="FFFFFF"/>
          <w:vertAlign w:val="superscript"/>
        </w:rPr>
        <w:t>o</w:t>
      </w:r>
      <w:r w:rsidRPr="00E427DC">
        <w:rPr>
          <w:color w:val="auto"/>
          <w:sz w:val="26"/>
          <w:szCs w:val="26"/>
          <w:shd w:val="clear" w:color="auto" w:fill="FFFFFF"/>
        </w:rPr>
        <w:t> C, nó hóa lỏng ở nhiệt độ 658</w:t>
      </w:r>
      <w:r w:rsidRPr="00E427DC">
        <w:rPr>
          <w:color w:val="auto"/>
          <w:sz w:val="26"/>
          <w:szCs w:val="26"/>
          <w:shd w:val="clear" w:color="auto" w:fill="FFFFFF"/>
          <w:vertAlign w:val="superscript"/>
        </w:rPr>
        <w:t>o</w:t>
      </w:r>
      <w:r w:rsidR="009344E7" w:rsidRPr="00E427DC">
        <w:rPr>
          <w:b/>
          <w:color w:val="auto"/>
          <w:sz w:val="26"/>
          <w:szCs w:val="26"/>
          <w:shd w:val="clear" w:color="auto" w:fill="FFFFFF"/>
        </w:rPr>
        <w:t xml:space="preserve">C. </w:t>
      </w:r>
      <w:r w:rsidRPr="00E427DC">
        <w:rPr>
          <w:color w:val="auto"/>
          <w:sz w:val="26"/>
          <w:szCs w:val="26"/>
          <w:shd w:val="clear" w:color="auto" w:fill="FFFFFF"/>
        </w:rPr>
        <w:t>Nhôm có nhiệt dung riêng là 896 J/(kg.K), nhiệt nóng chảy riêng là 3,9.10</w:t>
      </w:r>
      <w:r w:rsidRPr="00E427DC">
        <w:rPr>
          <w:color w:val="auto"/>
          <w:sz w:val="26"/>
          <w:szCs w:val="26"/>
          <w:shd w:val="clear" w:color="auto" w:fill="FFFFFF"/>
          <w:vertAlign w:val="superscript"/>
        </w:rPr>
        <w:t>5</w:t>
      </w:r>
      <w:r w:rsidRPr="00E427DC">
        <w:rPr>
          <w:color w:val="auto"/>
          <w:sz w:val="26"/>
          <w:szCs w:val="26"/>
          <w:shd w:val="clear" w:color="auto" w:fill="FFFFFF"/>
        </w:rPr>
        <w:t> J/kg.</w:t>
      </w:r>
    </w:p>
    <w:tbl>
      <w:tblPr>
        <w:tblStyle w:val="TableGrid"/>
        <w:tblW w:w="9178"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8"/>
        <w:gridCol w:w="810"/>
      </w:tblGrid>
      <w:tr w:rsidR="00961501" w:rsidRPr="00E427DC" w14:paraId="4519727A" w14:textId="77777777" w:rsidTr="00422FE8">
        <w:tc>
          <w:tcPr>
            <w:tcW w:w="8368" w:type="dxa"/>
          </w:tcPr>
          <w:p w14:paraId="36DDD98D"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color w:val="auto"/>
                <w:sz w:val="26"/>
                <w:szCs w:val="26"/>
                <w:shd w:val="clear" w:color="auto" w:fill="FFFFFF"/>
              </w:rPr>
              <w:t xml:space="preserve">a) </w:t>
            </w:r>
            <w:r w:rsidRPr="00E427DC">
              <w:rPr>
                <w:color w:val="auto"/>
                <w:sz w:val="26"/>
                <w:szCs w:val="26"/>
                <w:shd w:val="clear" w:color="auto" w:fill="FFFFFF"/>
              </w:rPr>
              <w:t xml:space="preserve">Cần cung cấp nhiệt lượng 896 J để nhiệt độ của 1kg nhôm </w:t>
            </w:r>
            <w:r w:rsidRPr="00E427DC">
              <w:rPr>
                <w:color w:val="auto"/>
                <w:sz w:val="26"/>
                <w:szCs w:val="26"/>
              </w:rPr>
              <w:t xml:space="preserve">tăng thêm </w:t>
            </w:r>
            <w:r w:rsidRPr="00E427DC">
              <w:rPr>
                <w:color w:val="auto"/>
                <w:position w:val="-4"/>
                <w:sz w:val="26"/>
                <w:szCs w:val="26"/>
              </w:rPr>
              <w:object w:dxaOrig="340" w:dyaOrig="260" w14:anchorId="51AB83EF">
                <v:shape id="_x0000_i1037" type="#_x0000_t75" alt="" style="width:13.65pt;height:13.65pt" o:ole="">
                  <v:imagedata r:id="rId75" o:title=""/>
                </v:shape>
                <o:OLEObject Type="Embed" ProgID="Equation.DSMT4" ShapeID="_x0000_i1037" DrawAspect="Content" ObjectID="_1789927556" r:id="rId76"/>
              </w:object>
            </w:r>
          </w:p>
        </w:tc>
        <w:tc>
          <w:tcPr>
            <w:tcW w:w="810" w:type="dxa"/>
            <w:vAlign w:val="center"/>
          </w:tcPr>
          <w:p w14:paraId="77EFC9B1" w14:textId="2D97DAA3" w:rsidR="00961501" w:rsidRPr="00E427DC" w:rsidRDefault="00961501" w:rsidP="00A37098">
            <w:pPr>
              <w:tabs>
                <w:tab w:val="left" w:pos="992"/>
              </w:tabs>
              <w:spacing w:line="276" w:lineRule="auto"/>
              <w:jc w:val="center"/>
              <w:rPr>
                <w:iCs/>
                <w:color w:val="auto"/>
                <w:sz w:val="26"/>
                <w:szCs w:val="26"/>
              </w:rPr>
            </w:pPr>
          </w:p>
        </w:tc>
      </w:tr>
      <w:tr w:rsidR="00961501" w:rsidRPr="00E427DC" w14:paraId="4CB28349" w14:textId="77777777" w:rsidTr="00422FE8">
        <w:tc>
          <w:tcPr>
            <w:tcW w:w="8368" w:type="dxa"/>
          </w:tcPr>
          <w:p w14:paraId="7C4990CD" w14:textId="77777777" w:rsidR="00961501" w:rsidRPr="00E427DC" w:rsidRDefault="00961501" w:rsidP="00A37098">
            <w:pPr>
              <w:tabs>
                <w:tab w:val="left" w:pos="3402"/>
                <w:tab w:val="left" w:pos="5669"/>
                <w:tab w:val="left" w:pos="7937"/>
              </w:tabs>
              <w:spacing w:line="276" w:lineRule="auto"/>
              <w:jc w:val="both"/>
              <w:rPr>
                <w:color w:val="auto"/>
                <w:sz w:val="26"/>
                <w:szCs w:val="26"/>
              </w:rPr>
            </w:pPr>
            <w:r w:rsidRPr="00E427DC">
              <w:rPr>
                <w:b/>
                <w:iCs/>
                <w:color w:val="auto"/>
                <w:sz w:val="26"/>
                <w:szCs w:val="26"/>
              </w:rPr>
              <w:t xml:space="preserve">b) </w:t>
            </w:r>
            <w:r w:rsidRPr="00E427DC">
              <w:rPr>
                <w:color w:val="auto"/>
                <w:sz w:val="26"/>
                <w:szCs w:val="26"/>
                <w:shd w:val="clear" w:color="auto" w:fill="FFFFFF"/>
              </w:rPr>
              <w:t>Cần cung cấp nhiệt lượng 3,9.105 J để hoá lỏng hoàn toàn miếng nhôm.</w:t>
            </w:r>
          </w:p>
        </w:tc>
        <w:tc>
          <w:tcPr>
            <w:tcW w:w="810" w:type="dxa"/>
            <w:vAlign w:val="center"/>
          </w:tcPr>
          <w:p w14:paraId="2D450A8D" w14:textId="35AB6799" w:rsidR="00961501" w:rsidRPr="00E427DC" w:rsidRDefault="00961501" w:rsidP="00A37098">
            <w:pPr>
              <w:tabs>
                <w:tab w:val="left" w:pos="992"/>
              </w:tabs>
              <w:spacing w:line="276" w:lineRule="auto"/>
              <w:jc w:val="center"/>
              <w:rPr>
                <w:iCs/>
                <w:color w:val="auto"/>
                <w:sz w:val="26"/>
                <w:szCs w:val="26"/>
              </w:rPr>
            </w:pPr>
          </w:p>
        </w:tc>
      </w:tr>
      <w:tr w:rsidR="00961501" w:rsidRPr="00E427DC" w14:paraId="2603073D" w14:textId="77777777" w:rsidTr="00422FE8">
        <w:tc>
          <w:tcPr>
            <w:tcW w:w="8368" w:type="dxa"/>
          </w:tcPr>
          <w:p w14:paraId="77636CF8" w14:textId="77777777" w:rsidR="00961501" w:rsidRPr="00E427DC" w:rsidRDefault="00961501" w:rsidP="00A37098">
            <w:pPr>
              <w:tabs>
                <w:tab w:val="left" w:pos="3402"/>
                <w:tab w:val="left" w:pos="5669"/>
                <w:tab w:val="left" w:pos="7937"/>
              </w:tabs>
              <w:spacing w:line="276" w:lineRule="auto"/>
              <w:jc w:val="both"/>
              <w:rPr>
                <w:color w:val="auto"/>
                <w:sz w:val="26"/>
                <w:szCs w:val="26"/>
              </w:rPr>
            </w:pPr>
            <w:r w:rsidRPr="00E427DC">
              <w:rPr>
                <w:b/>
                <w:color w:val="auto"/>
                <w:sz w:val="26"/>
                <w:szCs w:val="26"/>
              </w:rPr>
              <w:t xml:space="preserve">c) </w:t>
            </w:r>
            <w:r w:rsidRPr="00E427DC">
              <w:rPr>
                <w:color w:val="auto"/>
                <w:sz w:val="26"/>
                <w:szCs w:val="26"/>
              </w:rPr>
              <w:t>Cần cung cấp nhiệt lượng 57164,8 J để tăng nhiệt độ của miếng nhôm từ 20</w:t>
            </w:r>
            <w:r w:rsidRPr="00E427DC">
              <w:rPr>
                <w:color w:val="auto"/>
                <w:sz w:val="26"/>
                <w:szCs w:val="26"/>
                <w:vertAlign w:val="superscript"/>
              </w:rPr>
              <w:t>o</w:t>
            </w:r>
            <w:r w:rsidRPr="00E427DC">
              <w:rPr>
                <w:color w:val="auto"/>
                <w:sz w:val="26"/>
                <w:szCs w:val="26"/>
              </w:rPr>
              <w:t>C lên 658</w:t>
            </w:r>
            <w:r w:rsidRPr="00E427DC">
              <w:rPr>
                <w:color w:val="auto"/>
                <w:sz w:val="26"/>
                <w:szCs w:val="26"/>
                <w:vertAlign w:val="superscript"/>
              </w:rPr>
              <w:t>o</w:t>
            </w:r>
            <w:r w:rsidRPr="00E427DC">
              <w:rPr>
                <w:color w:val="auto"/>
                <w:sz w:val="26"/>
                <w:szCs w:val="26"/>
              </w:rPr>
              <w:t>C</w:t>
            </w:r>
          </w:p>
        </w:tc>
        <w:tc>
          <w:tcPr>
            <w:tcW w:w="810" w:type="dxa"/>
            <w:vAlign w:val="center"/>
          </w:tcPr>
          <w:p w14:paraId="3C58640C" w14:textId="0BB21DE5" w:rsidR="00961501" w:rsidRPr="00E427DC" w:rsidRDefault="00961501" w:rsidP="00A37098">
            <w:pPr>
              <w:tabs>
                <w:tab w:val="left" w:pos="992"/>
              </w:tabs>
              <w:spacing w:line="276" w:lineRule="auto"/>
              <w:jc w:val="center"/>
              <w:rPr>
                <w:iCs/>
                <w:color w:val="auto"/>
                <w:sz w:val="26"/>
                <w:szCs w:val="26"/>
              </w:rPr>
            </w:pPr>
          </w:p>
        </w:tc>
      </w:tr>
      <w:tr w:rsidR="00961501" w:rsidRPr="00E427DC" w14:paraId="419B79E1" w14:textId="77777777" w:rsidTr="00422FE8">
        <w:tc>
          <w:tcPr>
            <w:tcW w:w="8368" w:type="dxa"/>
          </w:tcPr>
          <w:p w14:paraId="5D3971B2"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d) </w:t>
            </w:r>
            <w:r w:rsidRPr="00E427DC">
              <w:rPr>
                <w:color w:val="auto"/>
                <w:sz w:val="26"/>
                <w:szCs w:val="26"/>
              </w:rPr>
              <w:t>Nhiệt lượng cần cung cấp cho miếng nhôm hóa lỏng hoàn toàn ở nhiệt độ 658</w:t>
            </w:r>
            <w:r w:rsidRPr="00E427DC">
              <w:rPr>
                <w:color w:val="auto"/>
                <w:sz w:val="26"/>
                <w:szCs w:val="26"/>
                <w:vertAlign w:val="superscript"/>
              </w:rPr>
              <w:t>o</w:t>
            </w:r>
            <w:r w:rsidRPr="00E427DC">
              <w:rPr>
                <w:color w:val="auto"/>
                <w:sz w:val="26"/>
                <w:szCs w:val="26"/>
              </w:rPr>
              <w:t>C là 39.10</w:t>
            </w:r>
            <w:r w:rsidRPr="00E427DC">
              <w:rPr>
                <w:color w:val="auto"/>
                <w:sz w:val="26"/>
                <w:szCs w:val="26"/>
                <w:vertAlign w:val="superscript"/>
              </w:rPr>
              <w:t>5</w:t>
            </w:r>
            <w:r w:rsidRPr="00E427DC">
              <w:rPr>
                <w:color w:val="auto"/>
                <w:sz w:val="26"/>
                <w:szCs w:val="26"/>
              </w:rPr>
              <w:t xml:space="preserve"> J</w:t>
            </w:r>
          </w:p>
        </w:tc>
        <w:tc>
          <w:tcPr>
            <w:tcW w:w="810" w:type="dxa"/>
            <w:vAlign w:val="center"/>
          </w:tcPr>
          <w:p w14:paraId="7FCB9EE3" w14:textId="4B318E57" w:rsidR="00961501" w:rsidRPr="00E427DC" w:rsidRDefault="00961501" w:rsidP="00A37098">
            <w:pPr>
              <w:tabs>
                <w:tab w:val="left" w:pos="992"/>
              </w:tabs>
              <w:spacing w:line="276" w:lineRule="auto"/>
              <w:jc w:val="center"/>
              <w:rPr>
                <w:iCs/>
                <w:color w:val="auto"/>
                <w:sz w:val="26"/>
                <w:szCs w:val="26"/>
              </w:rPr>
            </w:pPr>
          </w:p>
        </w:tc>
      </w:tr>
    </w:tbl>
    <w:p w14:paraId="750C43AE" w14:textId="598A734F" w:rsidR="00961501" w:rsidRPr="00E427DC" w:rsidRDefault="00961501" w:rsidP="00961501">
      <w:pPr>
        <w:spacing w:line="276" w:lineRule="auto"/>
        <w:jc w:val="both"/>
        <w:rPr>
          <w:color w:val="auto"/>
          <w:sz w:val="26"/>
          <w:szCs w:val="26"/>
        </w:rPr>
      </w:pPr>
    </w:p>
    <w:p w14:paraId="3C784AD0" w14:textId="2F7693A4" w:rsidR="00BA1AC3" w:rsidRPr="00E427DC" w:rsidRDefault="00BA1AC3" w:rsidP="00961501">
      <w:pPr>
        <w:spacing w:line="276" w:lineRule="auto"/>
        <w:jc w:val="both"/>
        <w:rPr>
          <w:b/>
          <w:bCs/>
          <w:color w:val="C00000"/>
          <w:sz w:val="26"/>
          <w:szCs w:val="26"/>
        </w:rPr>
      </w:pPr>
      <w:bookmarkStart w:id="6" w:name="_Hlk166323744"/>
      <w:bookmarkStart w:id="7" w:name="_Hlk166417204"/>
      <w:r w:rsidRPr="00E427DC">
        <w:rPr>
          <w:b/>
          <w:bCs/>
          <w:color w:val="C00000"/>
          <w:sz w:val="26"/>
          <w:szCs w:val="26"/>
        </w:rPr>
        <w:t>3. Câu trắc nghiệm trả lời ngắn ( 1,5 điểm )</w:t>
      </w:r>
      <w:bookmarkEnd w:id="6"/>
    </w:p>
    <w:bookmarkEnd w:id="7"/>
    <w:p w14:paraId="332499B1" w14:textId="244D056D" w:rsidR="00961501" w:rsidRPr="00E427DC" w:rsidRDefault="00961501" w:rsidP="00BA1AC3">
      <w:pPr>
        <w:spacing w:line="276" w:lineRule="auto"/>
        <w:rPr>
          <w:rFonts w:eastAsia="Calibri"/>
          <w:i/>
          <w:iCs/>
          <w:color w:val="auto"/>
          <w:sz w:val="26"/>
          <w:szCs w:val="26"/>
          <w:lang w:val="pt-BR"/>
          <w14:ligatures w14:val="standardContextual"/>
        </w:rPr>
      </w:pPr>
      <w:r w:rsidRPr="00E427DC">
        <w:rPr>
          <w:rFonts w:eastAsia="Calibri"/>
          <w:i/>
          <w:iCs/>
          <w:color w:val="auto"/>
          <w:sz w:val="26"/>
          <w:szCs w:val="26"/>
          <w:lang w:val="pt-BR"/>
          <w14:ligatures w14:val="standardContextual"/>
        </w:rPr>
        <w:t>Thí sinh trả lời từ câu 1 đến câu 6</w:t>
      </w:r>
      <w:r w:rsidR="00BA1AC3" w:rsidRPr="00E427DC">
        <w:rPr>
          <w:rFonts w:eastAsia="Calibri"/>
          <w:i/>
          <w:iCs/>
          <w:color w:val="auto"/>
          <w:sz w:val="26"/>
          <w:szCs w:val="26"/>
          <w:lang w:val="pt-BR"/>
          <w14:ligatures w14:val="standardContextual"/>
        </w:rPr>
        <w:t xml:space="preserve">. </w:t>
      </w:r>
      <w:r w:rsidRPr="00E427DC">
        <w:rPr>
          <w:rFonts w:eastAsia="Calibri"/>
          <w:i/>
          <w:iCs/>
          <w:color w:val="auto"/>
          <w:sz w:val="26"/>
          <w:szCs w:val="26"/>
          <w:lang w:val="pt-BR"/>
          <w14:ligatures w14:val="standardContextual"/>
        </w:rPr>
        <w:t xml:space="preserve">Mỗi câu trả lời </w:t>
      </w:r>
      <w:r w:rsidRPr="00E427DC">
        <w:rPr>
          <w:rFonts w:eastAsia="Calibri"/>
          <w:b/>
          <w:bCs/>
          <w:i/>
          <w:iCs/>
          <w:color w:val="auto"/>
          <w:sz w:val="26"/>
          <w:szCs w:val="26"/>
          <w:lang w:val="pt-BR"/>
          <w14:ligatures w14:val="standardContextual"/>
        </w:rPr>
        <w:t xml:space="preserve">đúng </w:t>
      </w:r>
      <w:r w:rsidRPr="00E427DC">
        <w:rPr>
          <w:rFonts w:eastAsia="Calibri"/>
          <w:i/>
          <w:iCs/>
          <w:color w:val="auto"/>
          <w:sz w:val="26"/>
          <w:szCs w:val="26"/>
          <w:lang w:val="pt-BR"/>
          <w14:ligatures w14:val="standardContextual"/>
        </w:rPr>
        <w:t>thí sinh được 0,25 điểm</w:t>
      </w:r>
    </w:p>
    <w:tbl>
      <w:tblPr>
        <w:tblStyle w:val="TableGrid"/>
        <w:tblW w:w="10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gridCol w:w="25"/>
        <w:gridCol w:w="1650"/>
        <w:gridCol w:w="148"/>
      </w:tblGrid>
      <w:tr w:rsidR="00961501" w:rsidRPr="00E427DC" w14:paraId="57450C39" w14:textId="77777777" w:rsidTr="00A37098">
        <w:trPr>
          <w:gridAfter w:val="1"/>
          <w:wAfter w:w="148" w:type="dxa"/>
        </w:trPr>
        <w:tc>
          <w:tcPr>
            <w:tcW w:w="8575" w:type="dxa"/>
            <w:gridSpan w:val="2"/>
          </w:tcPr>
          <w:p w14:paraId="1E28E602" w14:textId="3D2C6EE1" w:rsidR="00961501" w:rsidRPr="00E427DC" w:rsidRDefault="00961501" w:rsidP="00A37098">
            <w:pPr>
              <w:tabs>
                <w:tab w:val="left" w:pos="0"/>
              </w:tabs>
              <w:spacing w:line="276" w:lineRule="auto"/>
              <w:jc w:val="both"/>
              <w:rPr>
                <w:b/>
                <w:color w:val="auto"/>
                <w:sz w:val="26"/>
                <w:szCs w:val="26"/>
              </w:rPr>
            </w:pPr>
            <w:r w:rsidRPr="00E427DC">
              <w:rPr>
                <w:rFonts w:eastAsiaTheme="minorHAnsi"/>
                <w:b/>
                <w:color w:val="auto"/>
                <w:sz w:val="26"/>
                <w:szCs w:val="26"/>
                <w:lang w:val="pt-BR"/>
              </w:rPr>
              <w:t xml:space="preserve">Câu 1: </w:t>
            </w:r>
            <w:r w:rsidRPr="00E427DC">
              <w:rPr>
                <w:color w:val="auto"/>
                <w:sz w:val="26"/>
                <w:szCs w:val="26"/>
                <w:lang w:val="pt-BR"/>
              </w:rPr>
              <w:t>Một thỏi nhôm có khối lượng l,0kg ở 8°</w:t>
            </w:r>
            <w:r w:rsidR="009344E7" w:rsidRPr="00E427DC">
              <w:rPr>
                <w:b/>
                <w:color w:val="auto"/>
                <w:sz w:val="26"/>
                <w:szCs w:val="26"/>
                <w:lang w:val="pt-BR"/>
              </w:rPr>
              <w:t xml:space="preserve">C. </w:t>
            </w:r>
            <w:r w:rsidRPr="00E427DC">
              <w:rPr>
                <w:color w:val="auto"/>
                <w:sz w:val="26"/>
                <w:szCs w:val="26"/>
                <w:lang w:val="pt-BR"/>
              </w:rPr>
              <w:t>Cần cung cấp nhiệt</w:t>
            </w:r>
            <w:r w:rsidRPr="00E427DC">
              <w:rPr>
                <w:color w:val="auto"/>
                <w:sz w:val="26"/>
                <w:szCs w:val="26"/>
                <w:lang w:val="vi-VN"/>
              </w:rPr>
              <w:t xml:space="preserve"> </w:t>
            </w:r>
            <w:r w:rsidRPr="00E427DC">
              <w:rPr>
                <w:color w:val="auto"/>
                <w:sz w:val="26"/>
                <w:szCs w:val="26"/>
                <w:lang w:val="pt-BR"/>
              </w:rPr>
              <w:t>lượng Q bằng bao nhiêu kJ để làm nóng chảy hoàn toàn thỏi nhôm này. Nhôm nóng chảy ở 658°C, nhiệt nóng chảy riêng của nhôm là 3,9.10</w:t>
            </w:r>
            <w:r w:rsidRPr="00E427DC">
              <w:rPr>
                <w:color w:val="auto"/>
                <w:sz w:val="26"/>
                <w:szCs w:val="26"/>
                <w:vertAlign w:val="superscript"/>
                <w:lang w:val="pt-BR"/>
              </w:rPr>
              <w:t>5</w:t>
            </w:r>
            <w:r w:rsidRPr="00E427DC">
              <w:rPr>
                <w:color w:val="auto"/>
                <w:sz w:val="26"/>
                <w:szCs w:val="26"/>
                <w:lang w:val="pt-BR"/>
              </w:rPr>
              <w:t>J/Kg và nhiệt dung riêng của nhôm là 880J/kg.K</w:t>
            </w:r>
          </w:p>
        </w:tc>
        <w:tc>
          <w:tcPr>
            <w:tcW w:w="1650" w:type="dxa"/>
            <w:vAlign w:val="center"/>
          </w:tcPr>
          <w:p w14:paraId="220C91E0" w14:textId="77777777" w:rsidR="00961501" w:rsidRPr="00E427DC" w:rsidRDefault="00961501" w:rsidP="00A37098">
            <w:pPr>
              <w:tabs>
                <w:tab w:val="left" w:pos="992"/>
              </w:tabs>
              <w:spacing w:line="276" w:lineRule="auto"/>
              <w:jc w:val="center"/>
              <w:rPr>
                <w:color w:val="auto"/>
                <w:sz w:val="26"/>
                <w:szCs w:val="26"/>
                <w:lang w:val="pt-BR"/>
              </w:rPr>
            </w:pPr>
            <w:r w:rsidRPr="00E427DC">
              <w:rPr>
                <w:noProof/>
                <w:color w:val="auto"/>
                <w:sz w:val="26"/>
                <w:szCs w:val="26"/>
              </w:rPr>
              <w:drawing>
                <wp:inline distT="0" distB="0" distL="0" distR="0" wp14:anchorId="4EDAC225" wp14:editId="624FA1ED">
                  <wp:extent cx="698739" cy="883755"/>
                  <wp:effectExtent l="0" t="0" r="6350" b="0"/>
                  <wp:docPr id="383915229"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15229" name="Hình ảnh 14"/>
                          <pic:cNvPicPr>
                            <a:picLocks noChangeAspect="1" noChangeArrowheads="1"/>
                          </pic:cNvPicPr>
                        </pic:nvPicPr>
                        <pic:blipFill>
                          <a:blip r:embed="rId77" cstate="print">
                            <a:extLst>
                              <a:ext uri="{28A0092B-C50C-407E-A947-70E740481C1C}">
                                <a14:useLocalDpi xmlns:a14="http://schemas.microsoft.com/office/drawing/2010/main" val="0"/>
                              </a:ext>
                            </a:extLst>
                          </a:blip>
                          <a:srcRect l="29725" r="29725"/>
                          <a:stretch>
                            <a:fillRect/>
                          </a:stretch>
                        </pic:blipFill>
                        <pic:spPr bwMode="auto">
                          <a:xfrm>
                            <a:off x="0" y="0"/>
                            <a:ext cx="705224" cy="8919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E427DC" w14:paraId="7F148C3A" w14:textId="77777777" w:rsidTr="00A37098">
        <w:tc>
          <w:tcPr>
            <w:tcW w:w="8550" w:type="dxa"/>
          </w:tcPr>
          <w:p w14:paraId="0EF2DC59" w14:textId="77777777" w:rsidR="00961501" w:rsidRPr="00E427DC" w:rsidRDefault="00961501" w:rsidP="00A37098">
            <w:pPr>
              <w:spacing w:line="276" w:lineRule="auto"/>
              <w:jc w:val="both"/>
              <w:rPr>
                <w:color w:val="auto"/>
                <w:sz w:val="26"/>
                <w:szCs w:val="26"/>
                <w:lang w:val="pt-BR"/>
              </w:rPr>
            </w:pPr>
            <w:r w:rsidRPr="00E427DC">
              <w:rPr>
                <w:rFonts w:eastAsiaTheme="minorHAnsi"/>
                <w:b/>
                <w:color w:val="auto"/>
                <w:sz w:val="26"/>
                <w:szCs w:val="26"/>
                <w:lang w:val="pt-BR"/>
              </w:rPr>
              <w:t>Câu 2:</w:t>
            </w:r>
            <w:r w:rsidRPr="00E427DC">
              <w:rPr>
                <w:rFonts w:eastAsiaTheme="minorHAnsi"/>
                <w:b/>
                <w:color w:val="auto"/>
                <w:sz w:val="26"/>
                <w:szCs w:val="26"/>
                <w:lang w:val="vi-VN"/>
              </w:rPr>
              <w:t xml:space="preserve"> </w:t>
            </w:r>
            <w:r w:rsidRPr="00E427DC">
              <w:rPr>
                <w:color w:val="auto"/>
                <w:sz w:val="26"/>
                <w:szCs w:val="26"/>
                <w:lang w:val="pt-BR"/>
              </w:rPr>
              <w:t>Người ta thả một cục nước đá khối lượng 80g ở 0</w:t>
            </w:r>
            <w:r w:rsidRPr="00E427DC">
              <w:rPr>
                <w:color w:val="auto"/>
                <w:sz w:val="26"/>
                <w:szCs w:val="26"/>
                <w:vertAlign w:val="superscript"/>
                <w:lang w:val="pt-BR"/>
              </w:rPr>
              <w:t>o</w:t>
            </w:r>
            <w:r w:rsidRPr="00E427DC">
              <w:rPr>
                <w:color w:val="auto"/>
                <w:sz w:val="26"/>
                <w:szCs w:val="26"/>
                <w:lang w:val="pt-BR"/>
              </w:rPr>
              <w:t>C vào một cốc nhôm đựng 0,4kg nước ở 20</w:t>
            </w:r>
            <w:r w:rsidRPr="00E427DC">
              <w:rPr>
                <w:color w:val="auto"/>
                <w:sz w:val="26"/>
                <w:szCs w:val="26"/>
                <w:vertAlign w:val="superscript"/>
                <w:lang w:val="pt-BR"/>
              </w:rPr>
              <w:t>o</w:t>
            </w:r>
            <w:r w:rsidRPr="00E427DC">
              <w:rPr>
                <w:color w:val="auto"/>
                <w:sz w:val="26"/>
                <w:szCs w:val="26"/>
                <w:lang w:val="pt-BR"/>
              </w:rPr>
              <w:t xml:space="preserve">C đặt trong nhiệt lượng kế. Khối lượng của cốc nhôm là 0,20kg. Tính nhiệt độ của nước trong cốc nhôm (theo </w:t>
            </w:r>
            <w:r w:rsidRPr="00E427DC">
              <w:rPr>
                <w:color w:val="auto"/>
                <w:sz w:val="26"/>
                <w:szCs w:val="26"/>
                <w:vertAlign w:val="superscript"/>
                <w:lang w:val="pt-BR"/>
              </w:rPr>
              <w:t>o</w:t>
            </w:r>
            <w:r w:rsidRPr="00E427DC">
              <w:rPr>
                <w:color w:val="auto"/>
                <w:sz w:val="26"/>
                <w:szCs w:val="26"/>
                <w:lang w:val="pt-BR"/>
              </w:rPr>
              <w:t>C, làm tròn đến 1 chữ số thập phân)  khi cục nước vừa tan hết. Nhiệt nóng chảy riêng của nước đá là 3,4.10</w:t>
            </w:r>
            <w:r w:rsidRPr="00E427DC">
              <w:rPr>
                <w:color w:val="auto"/>
                <w:sz w:val="26"/>
                <w:szCs w:val="26"/>
                <w:vertAlign w:val="superscript"/>
                <w:lang w:val="pt-BR"/>
              </w:rPr>
              <w:t>5</w:t>
            </w:r>
            <w:r w:rsidRPr="00E427DC">
              <w:rPr>
                <w:color w:val="auto"/>
                <w:sz w:val="26"/>
                <w:szCs w:val="26"/>
                <w:lang w:val="pt-BR"/>
              </w:rPr>
              <w:t>J/kg. Nhiệt dung riêng của nhôm là 880J/kg.K và của nước là 4180 J/kg.K. Bỏ qua sự mất mát nhiệt độ do nhiệt truyền ra bên ngoài nhiệt lượng kế.</w:t>
            </w:r>
          </w:p>
        </w:tc>
        <w:tc>
          <w:tcPr>
            <w:tcW w:w="1823" w:type="dxa"/>
            <w:gridSpan w:val="3"/>
            <w:vAlign w:val="center"/>
          </w:tcPr>
          <w:p w14:paraId="15FBFC8E" w14:textId="77777777" w:rsidR="00961501" w:rsidRPr="00E427DC" w:rsidRDefault="00961501" w:rsidP="00A37098">
            <w:pPr>
              <w:spacing w:line="276" w:lineRule="auto"/>
              <w:jc w:val="center"/>
              <w:rPr>
                <w:color w:val="auto"/>
                <w:sz w:val="26"/>
                <w:szCs w:val="26"/>
                <w:lang w:val="pt-BR"/>
              </w:rPr>
            </w:pPr>
            <w:r w:rsidRPr="00E427DC">
              <w:rPr>
                <w:noProof/>
                <w:color w:val="auto"/>
                <w:sz w:val="26"/>
                <w:szCs w:val="26"/>
              </w:rPr>
              <w:drawing>
                <wp:inline distT="0" distB="0" distL="0" distR="0" wp14:anchorId="58023953" wp14:editId="6F7EAF88">
                  <wp:extent cx="810883" cy="1153734"/>
                  <wp:effectExtent l="0" t="0" r="8890" b="8890"/>
                  <wp:docPr id="505563714"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63714" name="Hình ảnh 19"/>
                          <pic:cNvPicPr>
                            <a:picLocks noChangeAspect="1" noChangeArrowheads="1"/>
                          </pic:cNvPicPr>
                        </pic:nvPicPr>
                        <pic:blipFill>
                          <a:blip r:embed="rId78" cstate="print">
                            <a:extLst>
                              <a:ext uri="{28A0092B-C50C-407E-A947-70E740481C1C}">
                                <a14:useLocalDpi xmlns:a14="http://schemas.microsoft.com/office/drawing/2010/main" val="0"/>
                              </a:ext>
                            </a:extLst>
                          </a:blip>
                          <a:srcRect l="27807" r="27807"/>
                          <a:stretch>
                            <a:fillRect/>
                          </a:stretch>
                        </pic:blipFill>
                        <pic:spPr bwMode="auto">
                          <a:xfrm>
                            <a:off x="0" y="0"/>
                            <a:ext cx="822205" cy="11698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54998F" w14:textId="4D3018FA" w:rsidR="00961501" w:rsidRPr="00E427DC" w:rsidRDefault="00961501" w:rsidP="00961501">
      <w:pPr>
        <w:tabs>
          <w:tab w:val="left" w:pos="992"/>
        </w:tabs>
        <w:spacing w:line="276" w:lineRule="auto"/>
        <w:ind w:left="90"/>
        <w:jc w:val="both"/>
        <w:rPr>
          <w:color w:val="auto"/>
          <w:sz w:val="26"/>
          <w:szCs w:val="26"/>
          <w:lang w:val="pt-BR"/>
        </w:rPr>
      </w:pPr>
      <w:r w:rsidRPr="00E427DC">
        <w:rPr>
          <w:rFonts w:eastAsiaTheme="minorHAnsi"/>
          <w:b/>
          <w:color w:val="auto"/>
          <w:sz w:val="26"/>
          <w:szCs w:val="26"/>
          <w:lang w:val="pt-BR"/>
        </w:rPr>
        <w:t xml:space="preserve">Câu 3: </w:t>
      </w:r>
      <w:r w:rsidRPr="00E427DC">
        <w:rPr>
          <w:color w:val="auto"/>
          <w:sz w:val="26"/>
          <w:szCs w:val="26"/>
          <w:lang w:val="pt-BR"/>
        </w:rPr>
        <w:t>Tính nhiệt lượng cần cung cấp (tính ra đơn vị MegaJun MJ lấy đến số thập phân thứ 2) cho 5kg nước đá ở -10</w:t>
      </w:r>
      <w:r w:rsidRPr="00E427DC">
        <w:rPr>
          <w:color w:val="auto"/>
          <w:sz w:val="26"/>
          <w:szCs w:val="26"/>
          <w:vertAlign w:val="superscript"/>
          <w:lang w:val="pt-BR"/>
        </w:rPr>
        <w:t>o</w:t>
      </w:r>
      <w:r w:rsidRPr="00E427DC">
        <w:rPr>
          <w:color w:val="auto"/>
          <w:sz w:val="26"/>
          <w:szCs w:val="26"/>
          <w:lang w:val="pt-BR"/>
        </w:rPr>
        <w:t>C chuyển thành nước ở 0</w:t>
      </w:r>
      <w:r w:rsidRPr="00E427DC">
        <w:rPr>
          <w:color w:val="auto"/>
          <w:sz w:val="26"/>
          <w:szCs w:val="26"/>
          <w:vertAlign w:val="superscript"/>
          <w:lang w:val="pt-BR"/>
        </w:rPr>
        <w:t>o</w:t>
      </w:r>
      <w:r w:rsidR="009344E7" w:rsidRPr="00E427DC">
        <w:rPr>
          <w:b/>
          <w:color w:val="auto"/>
          <w:sz w:val="26"/>
          <w:szCs w:val="26"/>
          <w:lang w:val="pt-BR"/>
        </w:rPr>
        <w:t xml:space="preserve">C. </w:t>
      </w:r>
      <w:r w:rsidRPr="00E427DC">
        <w:rPr>
          <w:color w:val="auto"/>
          <w:sz w:val="26"/>
          <w:szCs w:val="26"/>
          <w:lang w:val="pt-BR"/>
        </w:rPr>
        <w:t>Cho biết nhiệt dung riêng của nước đá là 2090J/kg.K và nhiệt nóng chảy riêng của nước đá 3,4.10</w:t>
      </w:r>
      <w:r w:rsidRPr="00E427DC">
        <w:rPr>
          <w:color w:val="auto"/>
          <w:sz w:val="26"/>
          <w:szCs w:val="26"/>
          <w:vertAlign w:val="superscript"/>
          <w:lang w:val="pt-BR"/>
        </w:rPr>
        <w:t>5</w:t>
      </w:r>
      <w:r w:rsidRPr="00E427DC">
        <w:rPr>
          <w:color w:val="auto"/>
          <w:sz w:val="26"/>
          <w:szCs w:val="26"/>
          <w:lang w:val="pt-BR"/>
        </w:rPr>
        <w:t>J/kg.</w:t>
      </w:r>
      <w:r w:rsidRPr="00E427DC">
        <w:rPr>
          <w:rFonts w:eastAsia="Aptos"/>
          <w:b/>
          <w:color w:val="auto"/>
          <w:kern w:val="2"/>
          <w:sz w:val="26"/>
          <w:szCs w:val="26"/>
          <w:lang w:val="pt-BR"/>
          <w14:ligatures w14:val="standardContextual"/>
        </w:rPr>
        <w:tab/>
      </w:r>
    </w:p>
    <w:p w14:paraId="4BF22D51" w14:textId="77777777" w:rsidR="00652737" w:rsidRPr="00E427DC" w:rsidRDefault="00652737">
      <w:r w:rsidRPr="00E427DC">
        <w:br w:type="page"/>
      </w:r>
    </w:p>
    <w:tbl>
      <w:tblPr>
        <w:tblStyle w:val="TableGrid"/>
        <w:tblW w:w="9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2680"/>
      </w:tblGrid>
      <w:tr w:rsidR="00961501" w:rsidRPr="00E427DC" w14:paraId="7A491790" w14:textId="77777777" w:rsidTr="00422FE8">
        <w:tc>
          <w:tcPr>
            <w:tcW w:w="7200" w:type="dxa"/>
          </w:tcPr>
          <w:p w14:paraId="50DCDCC6" w14:textId="2C6C25C8" w:rsidR="00961501" w:rsidRPr="00E427DC" w:rsidRDefault="00961501" w:rsidP="00A37098">
            <w:pPr>
              <w:tabs>
                <w:tab w:val="left" w:pos="992"/>
              </w:tabs>
              <w:spacing w:line="276" w:lineRule="auto"/>
              <w:jc w:val="both"/>
              <w:rPr>
                <w:rFonts w:eastAsia="Aptos"/>
                <w:color w:val="auto"/>
                <w:kern w:val="2"/>
                <w:sz w:val="26"/>
                <w:szCs w:val="26"/>
                <w:lang w:val="pt-BR"/>
                <w14:ligatures w14:val="standardContextual"/>
              </w:rPr>
            </w:pPr>
            <w:r w:rsidRPr="00E427DC">
              <w:rPr>
                <w:rFonts w:eastAsia="Aptos"/>
                <w:b/>
                <w:color w:val="auto"/>
                <w:kern w:val="2"/>
                <w:sz w:val="26"/>
                <w:szCs w:val="26"/>
                <w:lang w:val="pt-BR"/>
                <w14:ligatures w14:val="standardContextual"/>
              </w:rPr>
              <w:lastRenderedPageBreak/>
              <w:t xml:space="preserve">Câu 4: </w:t>
            </w:r>
            <w:r w:rsidRPr="00E427DC">
              <w:rPr>
                <w:rFonts w:eastAsia="Aptos"/>
                <w:color w:val="auto"/>
                <w:kern w:val="2"/>
                <w:sz w:val="26"/>
                <w:szCs w:val="26"/>
                <w:lang w:val="pt-BR"/>
                <w14:ligatures w14:val="standardContextual"/>
              </w:rPr>
              <w:t xml:space="preserve">Sử dụng bảng số liệu dưới đây. Cần bao nhiêu thời gian(s) để làm nóng chảy hoàn toàn </w:t>
            </w:r>
            <w:r w:rsidR="00422FE8" w:rsidRPr="00E427DC">
              <w:rPr>
                <w:color w:val="auto"/>
                <w:sz w:val="26"/>
                <w:szCs w:val="26"/>
              </w:rPr>
              <w:t>2kg</w:t>
            </w:r>
            <w:r w:rsidRPr="00E427DC">
              <w:rPr>
                <w:rFonts w:eastAsia="Aptos"/>
                <w:color w:val="auto"/>
                <w:kern w:val="2"/>
                <w:sz w:val="26"/>
                <w:szCs w:val="26"/>
                <w:lang w:val="pt-BR"/>
                <w14:ligatures w14:val="standardContextual"/>
              </w:rPr>
              <w:t xml:space="preserve"> đồng có nhiệt độ ban đầu </w:t>
            </w:r>
            <w:r w:rsidR="00422FE8" w:rsidRPr="00E427DC">
              <w:rPr>
                <w:color w:val="auto"/>
                <w:kern w:val="2"/>
                <w:sz w:val="26"/>
                <w:szCs w:val="26"/>
                <w:lang w:val="pt-BR"/>
                <w14:ligatures w14:val="standardContextual"/>
              </w:rPr>
              <w:t>30</w:t>
            </w:r>
            <w:r w:rsidR="00422FE8" w:rsidRPr="00E427DC">
              <w:rPr>
                <w:color w:val="auto"/>
                <w:kern w:val="2"/>
                <w:sz w:val="26"/>
                <w:szCs w:val="26"/>
                <w:vertAlign w:val="superscript"/>
                <w:lang w:val="pt-BR"/>
                <w14:ligatures w14:val="standardContextual"/>
              </w:rPr>
              <w:t>o</w:t>
            </w:r>
            <w:r w:rsidR="00422FE8" w:rsidRPr="00E427DC">
              <w:rPr>
                <w:color w:val="auto"/>
                <w:kern w:val="2"/>
                <w:sz w:val="26"/>
                <w:szCs w:val="26"/>
                <w:lang w:val="pt-BR"/>
                <w14:ligatures w14:val="standardContextual"/>
              </w:rPr>
              <w:t>C</w:t>
            </w:r>
            <w:r w:rsidRPr="00E427DC">
              <w:rPr>
                <w:rFonts w:eastAsia="Aptos"/>
                <w:color w:val="auto"/>
                <w:kern w:val="2"/>
                <w:sz w:val="26"/>
                <w:szCs w:val="26"/>
                <w:lang w:val="pt-BR"/>
                <w14:ligatures w14:val="standardContextual"/>
              </w:rPr>
              <w:t xml:space="preserve">, trong một lò nung điện công suất </w:t>
            </w:r>
            <w:r w:rsidR="00422FE8" w:rsidRPr="00E427DC">
              <w:rPr>
                <w:color w:val="auto"/>
                <w:sz w:val="26"/>
                <w:szCs w:val="26"/>
              </w:rPr>
              <w:t>20000W</w:t>
            </w:r>
            <w:r w:rsidRPr="00E427DC">
              <w:rPr>
                <w:rFonts w:eastAsia="Aptos"/>
                <w:color w:val="auto"/>
                <w:kern w:val="2"/>
                <w:sz w:val="26"/>
                <w:szCs w:val="26"/>
                <w:lang w:val="pt-BR"/>
                <w14:ligatures w14:val="standardContextual"/>
              </w:rPr>
              <w:t xml:space="preserve">. Biết chỉ có </w:t>
            </w:r>
            <w:r w:rsidRPr="00E427DC">
              <w:rPr>
                <w:color w:val="auto"/>
                <w:position w:val="-6"/>
                <w:sz w:val="26"/>
                <w:szCs w:val="26"/>
              </w:rPr>
              <w:object w:dxaOrig="499" w:dyaOrig="279" w14:anchorId="5B46573D">
                <v:shape id="_x0000_i1038" type="#_x0000_t75" alt="" style="width:28pt;height:13.65pt" o:ole="">
                  <v:imagedata r:id="rId79" o:title=""/>
                </v:shape>
                <o:OLEObject Type="Embed" ProgID="Equation.DSMT4" ShapeID="_x0000_i1038" DrawAspect="Content" ObjectID="_1789927557" r:id="rId80"/>
              </w:object>
            </w:r>
            <w:r w:rsidRPr="00E427DC">
              <w:rPr>
                <w:rFonts w:eastAsia="Aptos"/>
                <w:color w:val="auto"/>
                <w:kern w:val="2"/>
                <w:sz w:val="26"/>
                <w:szCs w:val="26"/>
                <w:lang w:val="pt-BR"/>
                <w14:ligatures w14:val="standardContextual"/>
              </w:rPr>
              <w:t xml:space="preserve"> năng lượng tiêu thụ của lò được dùng vào việc làm đồng nóng lên và nóng chảy hoàn toàn ở nhiệt độ không đổi. Nhiệt dung riêng của đồng là 380J/kg.K</w:t>
            </w:r>
          </w:p>
        </w:tc>
        <w:tc>
          <w:tcPr>
            <w:tcW w:w="2680" w:type="dxa"/>
            <w:vAlign w:val="center"/>
          </w:tcPr>
          <w:p w14:paraId="440E791D" w14:textId="77777777" w:rsidR="00961501" w:rsidRPr="00E427DC" w:rsidRDefault="00961501" w:rsidP="00A37098">
            <w:pPr>
              <w:tabs>
                <w:tab w:val="left" w:pos="992"/>
              </w:tabs>
              <w:spacing w:line="276" w:lineRule="auto"/>
              <w:jc w:val="center"/>
              <w:rPr>
                <w:rFonts w:eastAsia="Aptos"/>
                <w:color w:val="auto"/>
                <w:kern w:val="2"/>
                <w:sz w:val="26"/>
                <w:szCs w:val="26"/>
                <w:lang w:val="pt-BR"/>
                <w14:ligatures w14:val="standardContextual"/>
              </w:rPr>
            </w:pPr>
            <w:r w:rsidRPr="00E427DC">
              <w:rPr>
                <w:noProof/>
                <w:color w:val="auto"/>
                <w:sz w:val="26"/>
                <w:szCs w:val="26"/>
              </w:rPr>
              <w:drawing>
                <wp:inline distT="0" distB="0" distL="0" distR="0" wp14:anchorId="781AB2CE" wp14:editId="07AC7D2A">
                  <wp:extent cx="1336541" cy="753368"/>
                  <wp:effectExtent l="0" t="0" r="0" b="8890"/>
                  <wp:docPr id="50218451"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8451" name="Hình ảnh 16"/>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336541" cy="753368"/>
                          </a:xfrm>
                          <a:prstGeom prst="rect">
                            <a:avLst/>
                          </a:prstGeom>
                          <a:noFill/>
                          <a:ln>
                            <a:noFill/>
                          </a:ln>
                        </pic:spPr>
                      </pic:pic>
                    </a:graphicData>
                  </a:graphic>
                </wp:inline>
              </w:drawing>
            </w:r>
          </w:p>
        </w:tc>
      </w:tr>
    </w:tbl>
    <w:p w14:paraId="6119DAD5" w14:textId="77777777" w:rsidR="00961501" w:rsidRPr="00E427DC" w:rsidRDefault="00961501" w:rsidP="00961501">
      <w:pPr>
        <w:spacing w:line="276" w:lineRule="auto"/>
        <w:ind w:left="180"/>
        <w:rPr>
          <w:rFonts w:eastAsia="Calibri"/>
          <w:b/>
          <w:iCs/>
          <w:color w:val="auto"/>
          <w:sz w:val="26"/>
          <w:szCs w:val="26"/>
          <w:lang w:val="pt-BR"/>
          <w14:ligatures w14:val="standardContextual"/>
        </w:rPr>
      </w:pPr>
    </w:p>
    <w:tbl>
      <w:tblPr>
        <w:tblStyle w:val="TableGrid"/>
        <w:tblW w:w="0" w:type="auto"/>
        <w:jc w:val="center"/>
        <w:tblLook w:val="04A0" w:firstRow="1" w:lastRow="0" w:firstColumn="1" w:lastColumn="0" w:noHBand="0" w:noVBand="1"/>
      </w:tblPr>
      <w:tblGrid>
        <w:gridCol w:w="2245"/>
        <w:gridCol w:w="1851"/>
        <w:gridCol w:w="1851"/>
        <w:gridCol w:w="1852"/>
        <w:gridCol w:w="1852"/>
      </w:tblGrid>
      <w:tr w:rsidR="00961501" w:rsidRPr="00E427DC" w14:paraId="6F91C469" w14:textId="77777777" w:rsidTr="00A37098">
        <w:trPr>
          <w:jc w:val="center"/>
        </w:trPr>
        <w:tc>
          <w:tcPr>
            <w:tcW w:w="2245" w:type="dxa"/>
            <w:vMerge w:val="restart"/>
            <w:shd w:val="clear" w:color="auto" w:fill="auto"/>
            <w:vAlign w:val="center"/>
          </w:tcPr>
          <w:p w14:paraId="37ED1065"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Chất</w:t>
            </w:r>
          </w:p>
        </w:tc>
        <w:tc>
          <w:tcPr>
            <w:tcW w:w="1851" w:type="dxa"/>
            <w:tcBorders>
              <w:bottom w:val="nil"/>
            </w:tcBorders>
            <w:shd w:val="clear" w:color="auto" w:fill="auto"/>
            <w:vAlign w:val="center"/>
          </w:tcPr>
          <w:p w14:paraId="1C9AC591"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Nước</w:t>
            </w:r>
          </w:p>
        </w:tc>
        <w:tc>
          <w:tcPr>
            <w:tcW w:w="1851" w:type="dxa"/>
            <w:tcBorders>
              <w:bottom w:val="nil"/>
            </w:tcBorders>
            <w:shd w:val="clear" w:color="auto" w:fill="auto"/>
            <w:vAlign w:val="center"/>
          </w:tcPr>
          <w:p w14:paraId="7899FB1A"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Sắt</w:t>
            </w:r>
          </w:p>
        </w:tc>
        <w:tc>
          <w:tcPr>
            <w:tcW w:w="1852" w:type="dxa"/>
            <w:tcBorders>
              <w:bottom w:val="nil"/>
            </w:tcBorders>
            <w:shd w:val="clear" w:color="auto" w:fill="auto"/>
            <w:vAlign w:val="center"/>
          </w:tcPr>
          <w:p w14:paraId="464313D3"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Đồng</w:t>
            </w:r>
          </w:p>
        </w:tc>
        <w:tc>
          <w:tcPr>
            <w:tcW w:w="1852" w:type="dxa"/>
            <w:tcBorders>
              <w:bottom w:val="nil"/>
            </w:tcBorders>
            <w:shd w:val="clear" w:color="auto" w:fill="auto"/>
            <w:vAlign w:val="center"/>
          </w:tcPr>
          <w:p w14:paraId="165C5767"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Chì</w:t>
            </w:r>
          </w:p>
        </w:tc>
      </w:tr>
      <w:tr w:rsidR="00961501" w:rsidRPr="00E427DC" w14:paraId="79FFC86A" w14:textId="77777777" w:rsidTr="00A37098">
        <w:trPr>
          <w:jc w:val="center"/>
        </w:trPr>
        <w:tc>
          <w:tcPr>
            <w:tcW w:w="2245" w:type="dxa"/>
            <w:vMerge/>
            <w:shd w:val="clear" w:color="auto" w:fill="auto"/>
            <w:vAlign w:val="center"/>
          </w:tcPr>
          <w:p w14:paraId="4628E09D" w14:textId="77777777" w:rsidR="00961501" w:rsidRPr="00E427DC" w:rsidRDefault="00961501" w:rsidP="00A37098">
            <w:pPr>
              <w:tabs>
                <w:tab w:val="left" w:pos="992"/>
              </w:tabs>
              <w:spacing w:line="276" w:lineRule="auto"/>
              <w:jc w:val="center"/>
              <w:rPr>
                <w:b/>
                <w:bCs/>
                <w:color w:val="auto"/>
                <w:sz w:val="26"/>
                <w:szCs w:val="26"/>
              </w:rPr>
            </w:pPr>
          </w:p>
        </w:tc>
        <w:tc>
          <w:tcPr>
            <w:tcW w:w="1851" w:type="dxa"/>
            <w:tcBorders>
              <w:top w:val="nil"/>
            </w:tcBorders>
            <w:shd w:val="clear" w:color="auto" w:fill="auto"/>
            <w:vAlign w:val="center"/>
          </w:tcPr>
          <w:p w14:paraId="293DB33D" w14:textId="77777777" w:rsidR="00961501" w:rsidRPr="00E427DC" w:rsidRDefault="00961501" w:rsidP="00A37098">
            <w:pPr>
              <w:tabs>
                <w:tab w:val="left" w:pos="992"/>
              </w:tabs>
              <w:spacing w:line="276" w:lineRule="auto"/>
              <w:jc w:val="center"/>
              <w:rPr>
                <w:color w:val="auto"/>
                <w:sz w:val="26"/>
                <w:szCs w:val="26"/>
              </w:rPr>
            </w:pPr>
            <w:r w:rsidRPr="00E427DC">
              <w:rPr>
                <w:noProof/>
                <w:sz w:val="26"/>
                <w:szCs w:val="26"/>
              </w:rPr>
              <w:drawing>
                <wp:inline distT="0" distB="0" distL="0" distR="0" wp14:anchorId="4D89559A" wp14:editId="76BA98A3">
                  <wp:extent cx="822960" cy="666637"/>
                  <wp:effectExtent l="0" t="0" r="0" b="635"/>
                  <wp:docPr id="4739918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tcBorders>
              <w:top w:val="nil"/>
            </w:tcBorders>
            <w:shd w:val="clear" w:color="auto" w:fill="auto"/>
            <w:vAlign w:val="center"/>
          </w:tcPr>
          <w:p w14:paraId="3F11FA96" w14:textId="77777777" w:rsidR="00961501" w:rsidRPr="00E427DC" w:rsidRDefault="00961501" w:rsidP="00A37098">
            <w:pPr>
              <w:tabs>
                <w:tab w:val="left" w:pos="992"/>
              </w:tabs>
              <w:spacing w:line="276" w:lineRule="auto"/>
              <w:jc w:val="center"/>
              <w:rPr>
                <w:color w:val="auto"/>
                <w:sz w:val="26"/>
                <w:szCs w:val="26"/>
              </w:rPr>
            </w:pPr>
            <w:r w:rsidRPr="00E427DC">
              <w:rPr>
                <w:noProof/>
                <w:sz w:val="26"/>
                <w:szCs w:val="26"/>
              </w:rPr>
              <w:drawing>
                <wp:inline distT="0" distB="0" distL="0" distR="0" wp14:anchorId="7F0003E6" wp14:editId="3EA29247">
                  <wp:extent cx="731520" cy="889968"/>
                  <wp:effectExtent l="0" t="2858" r="8573" b="8572"/>
                  <wp:docPr id="6194469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06027" name="Picture 6" descr="A close-up of a nail&#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5153" t="7070" r="15919" b="9071"/>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2" w:type="dxa"/>
            <w:tcBorders>
              <w:top w:val="nil"/>
            </w:tcBorders>
            <w:shd w:val="clear" w:color="auto" w:fill="auto"/>
            <w:vAlign w:val="center"/>
          </w:tcPr>
          <w:p w14:paraId="2FC714A6" w14:textId="77777777" w:rsidR="00961501" w:rsidRPr="00E427DC" w:rsidRDefault="00961501" w:rsidP="00A37098">
            <w:pPr>
              <w:tabs>
                <w:tab w:val="left" w:pos="992"/>
              </w:tabs>
              <w:spacing w:line="276" w:lineRule="auto"/>
              <w:jc w:val="center"/>
              <w:rPr>
                <w:color w:val="auto"/>
                <w:sz w:val="26"/>
                <w:szCs w:val="26"/>
              </w:rPr>
            </w:pPr>
            <w:r w:rsidRPr="00E427DC">
              <w:rPr>
                <w:noProof/>
                <w:color w:val="000000" w:themeColor="text1"/>
                <w:sz w:val="26"/>
                <w:szCs w:val="26"/>
              </w:rPr>
              <w:drawing>
                <wp:inline distT="0" distB="0" distL="0" distR="0" wp14:anchorId="7DD29437" wp14:editId="128D0DCD">
                  <wp:extent cx="822960" cy="651832"/>
                  <wp:effectExtent l="0" t="0" r="0" b="0"/>
                  <wp:docPr id="1270950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52" w:type="dxa"/>
            <w:tcBorders>
              <w:top w:val="nil"/>
            </w:tcBorders>
            <w:shd w:val="clear" w:color="auto" w:fill="auto"/>
            <w:vAlign w:val="center"/>
          </w:tcPr>
          <w:p w14:paraId="036FFB13" w14:textId="77777777" w:rsidR="00961501" w:rsidRPr="00E427DC" w:rsidRDefault="00961501" w:rsidP="00A37098">
            <w:pPr>
              <w:tabs>
                <w:tab w:val="left" w:pos="992"/>
              </w:tabs>
              <w:spacing w:line="276" w:lineRule="auto"/>
              <w:jc w:val="center"/>
              <w:rPr>
                <w:color w:val="auto"/>
                <w:sz w:val="26"/>
                <w:szCs w:val="26"/>
              </w:rPr>
            </w:pPr>
            <w:r w:rsidRPr="00E427DC">
              <w:rPr>
                <w:noProof/>
                <w:color w:val="000000" w:themeColor="text1"/>
                <w:sz w:val="26"/>
                <w:szCs w:val="26"/>
              </w:rPr>
              <w:drawing>
                <wp:inline distT="0" distB="0" distL="0" distR="0" wp14:anchorId="485722DA" wp14:editId="51E0D392">
                  <wp:extent cx="822960" cy="669536"/>
                  <wp:effectExtent l="0" t="0" r="0" b="0"/>
                  <wp:docPr id="2143149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r>
      <w:tr w:rsidR="00961501" w:rsidRPr="00E427DC" w14:paraId="2B8ABF98" w14:textId="77777777" w:rsidTr="00A37098">
        <w:trPr>
          <w:jc w:val="center"/>
        </w:trPr>
        <w:tc>
          <w:tcPr>
            <w:tcW w:w="2245" w:type="dxa"/>
            <w:vAlign w:val="center"/>
          </w:tcPr>
          <w:p w14:paraId="64B87368"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Nhiệt độ nóng chảy (</w:t>
            </w:r>
            <w:r w:rsidRPr="00E427DC">
              <w:rPr>
                <w:b/>
                <w:bCs/>
                <w:color w:val="auto"/>
                <w:sz w:val="26"/>
                <w:szCs w:val="26"/>
                <w:vertAlign w:val="superscript"/>
              </w:rPr>
              <w:t>o</w:t>
            </w:r>
            <w:r w:rsidRPr="00E427DC">
              <w:rPr>
                <w:b/>
                <w:bCs/>
                <w:color w:val="auto"/>
                <w:sz w:val="26"/>
                <w:szCs w:val="26"/>
              </w:rPr>
              <w:t>C)</w:t>
            </w:r>
          </w:p>
        </w:tc>
        <w:tc>
          <w:tcPr>
            <w:tcW w:w="1851" w:type="dxa"/>
            <w:vAlign w:val="center"/>
          </w:tcPr>
          <w:p w14:paraId="13304203"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0</w:t>
            </w:r>
          </w:p>
        </w:tc>
        <w:tc>
          <w:tcPr>
            <w:tcW w:w="1851" w:type="dxa"/>
            <w:vAlign w:val="center"/>
          </w:tcPr>
          <w:p w14:paraId="3D612FC7"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1535</w:t>
            </w:r>
          </w:p>
        </w:tc>
        <w:tc>
          <w:tcPr>
            <w:tcW w:w="1852" w:type="dxa"/>
            <w:vAlign w:val="center"/>
          </w:tcPr>
          <w:p w14:paraId="5472B218"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1084</w:t>
            </w:r>
          </w:p>
        </w:tc>
        <w:tc>
          <w:tcPr>
            <w:tcW w:w="1852" w:type="dxa"/>
            <w:vAlign w:val="center"/>
          </w:tcPr>
          <w:p w14:paraId="4F272387"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327</w:t>
            </w:r>
          </w:p>
        </w:tc>
      </w:tr>
      <w:tr w:rsidR="00961501" w:rsidRPr="00E427DC" w14:paraId="5D2777FC" w14:textId="77777777" w:rsidTr="00A37098">
        <w:trPr>
          <w:jc w:val="center"/>
        </w:trPr>
        <w:tc>
          <w:tcPr>
            <w:tcW w:w="2245" w:type="dxa"/>
            <w:vAlign w:val="center"/>
          </w:tcPr>
          <w:p w14:paraId="04E503FD"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Nhiệt nóng chảy riêng (J/kg)</w:t>
            </w:r>
          </w:p>
        </w:tc>
        <w:tc>
          <w:tcPr>
            <w:tcW w:w="1851" w:type="dxa"/>
            <w:vAlign w:val="center"/>
          </w:tcPr>
          <w:p w14:paraId="60D6A540"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3,34.10</w:t>
            </w:r>
            <w:r w:rsidRPr="00E427DC">
              <w:rPr>
                <w:color w:val="auto"/>
                <w:sz w:val="26"/>
                <w:szCs w:val="26"/>
                <w:vertAlign w:val="superscript"/>
              </w:rPr>
              <w:t>5</w:t>
            </w:r>
          </w:p>
        </w:tc>
        <w:tc>
          <w:tcPr>
            <w:tcW w:w="1851" w:type="dxa"/>
            <w:vAlign w:val="center"/>
          </w:tcPr>
          <w:p w14:paraId="258E65C3"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2,77.10</w:t>
            </w:r>
            <w:r w:rsidRPr="00E427DC">
              <w:rPr>
                <w:color w:val="auto"/>
                <w:sz w:val="26"/>
                <w:szCs w:val="26"/>
                <w:vertAlign w:val="superscript"/>
              </w:rPr>
              <w:t>5</w:t>
            </w:r>
          </w:p>
        </w:tc>
        <w:tc>
          <w:tcPr>
            <w:tcW w:w="1852" w:type="dxa"/>
            <w:vAlign w:val="center"/>
          </w:tcPr>
          <w:p w14:paraId="62E2B7B0"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1,80.10</w:t>
            </w:r>
            <w:r w:rsidRPr="00E427DC">
              <w:rPr>
                <w:color w:val="auto"/>
                <w:sz w:val="26"/>
                <w:szCs w:val="26"/>
                <w:vertAlign w:val="superscript"/>
              </w:rPr>
              <w:t>5</w:t>
            </w:r>
          </w:p>
        </w:tc>
        <w:tc>
          <w:tcPr>
            <w:tcW w:w="1852" w:type="dxa"/>
            <w:vAlign w:val="center"/>
          </w:tcPr>
          <w:p w14:paraId="2EADD094"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0,25.10</w:t>
            </w:r>
            <w:r w:rsidRPr="00E427DC">
              <w:rPr>
                <w:color w:val="auto"/>
                <w:sz w:val="26"/>
                <w:szCs w:val="26"/>
                <w:vertAlign w:val="superscript"/>
              </w:rPr>
              <w:t>5</w:t>
            </w:r>
          </w:p>
        </w:tc>
      </w:tr>
    </w:tbl>
    <w:p w14:paraId="4E32DD8E" w14:textId="7B96ACBB" w:rsidR="00961501" w:rsidRPr="00E427DC" w:rsidRDefault="00961501" w:rsidP="00422FE8">
      <w:pPr>
        <w:spacing w:line="276" w:lineRule="auto"/>
        <w:ind w:left="180"/>
        <w:jc w:val="both"/>
        <w:rPr>
          <w:rFonts w:eastAsia="Calibri"/>
          <w:iCs/>
          <w:color w:val="auto"/>
          <w:sz w:val="26"/>
          <w:szCs w:val="26"/>
          <w:lang w:val="pt-BR"/>
          <w14:ligatures w14:val="standardContextual"/>
        </w:rPr>
      </w:pPr>
      <w:r w:rsidRPr="00E427DC">
        <w:rPr>
          <w:rFonts w:eastAsia="Calibri"/>
          <w:b/>
          <w:iCs/>
          <w:color w:val="auto"/>
          <w:sz w:val="26"/>
          <w:szCs w:val="26"/>
          <w:lang w:val="pt-BR"/>
          <w14:ligatures w14:val="standardContextual"/>
        </w:rPr>
        <w:t xml:space="preserve">Câu 5: </w:t>
      </w:r>
      <w:r w:rsidRPr="00E427DC">
        <w:rPr>
          <w:rFonts w:eastAsia="Calibri"/>
          <w:iCs/>
          <w:color w:val="auto"/>
          <w:sz w:val="26"/>
          <w:szCs w:val="26"/>
          <w:lang w:val="pt-BR"/>
          <w14:ligatures w14:val="standardContextual"/>
        </w:rPr>
        <w:t>Thả cục nước đá khối lượng 30g ở 0</w:t>
      </w:r>
      <w:r w:rsidRPr="00E427DC">
        <w:rPr>
          <w:rFonts w:eastAsia="Calibri"/>
          <w:iCs/>
          <w:color w:val="auto"/>
          <w:sz w:val="26"/>
          <w:szCs w:val="26"/>
          <w:vertAlign w:val="superscript"/>
          <w:lang w:val="pt-BR"/>
          <w14:ligatures w14:val="standardContextual"/>
        </w:rPr>
        <w:t>o</w:t>
      </w:r>
      <w:r w:rsidRPr="00E427DC">
        <w:rPr>
          <w:rFonts w:eastAsia="Calibri"/>
          <w:iCs/>
          <w:color w:val="auto"/>
          <w:sz w:val="26"/>
          <w:szCs w:val="26"/>
          <w:lang w:val="pt-BR"/>
          <w14:ligatures w14:val="standardContextual"/>
        </w:rPr>
        <w:t xml:space="preserve"> C vào cốc nước chứa 0,2 l nước ở 20</w:t>
      </w:r>
      <w:r w:rsidRPr="00E427DC">
        <w:rPr>
          <w:rFonts w:eastAsia="Calibri"/>
          <w:iCs/>
          <w:color w:val="auto"/>
          <w:sz w:val="26"/>
          <w:szCs w:val="26"/>
          <w:vertAlign w:val="superscript"/>
          <w:lang w:val="pt-BR"/>
          <w14:ligatures w14:val="standardContextual"/>
        </w:rPr>
        <w:t>o</w:t>
      </w:r>
      <w:r w:rsidR="009344E7" w:rsidRPr="00E427DC">
        <w:rPr>
          <w:rFonts w:eastAsia="Calibri"/>
          <w:b/>
          <w:iCs/>
          <w:color w:val="auto"/>
          <w:sz w:val="26"/>
          <w:szCs w:val="26"/>
          <w:lang w:val="pt-BR"/>
          <w14:ligatures w14:val="standardContextual"/>
        </w:rPr>
        <w:t xml:space="preserve">C. </w:t>
      </w:r>
      <w:r w:rsidRPr="00E427DC">
        <w:rPr>
          <w:rFonts w:eastAsia="Calibri"/>
          <w:iCs/>
          <w:color w:val="auto"/>
          <w:sz w:val="26"/>
          <w:szCs w:val="26"/>
          <w:lang w:val="pt-BR"/>
          <w14:ligatures w14:val="standardContextual"/>
        </w:rPr>
        <w:t>Bỏ qua nhiệt dụng của cốc. Hỏi nhiệt độ cuối của cốc nước là bao nhiêu (</w:t>
      </w:r>
      <w:r w:rsidRPr="00E427DC">
        <w:rPr>
          <w:rFonts w:eastAsia="Calibri"/>
          <w:iCs/>
          <w:color w:val="auto"/>
          <w:sz w:val="26"/>
          <w:szCs w:val="26"/>
          <w:vertAlign w:val="superscript"/>
          <w:lang w:val="pt-BR"/>
          <w14:ligatures w14:val="standardContextual"/>
        </w:rPr>
        <w:t>o</w:t>
      </w:r>
      <w:r w:rsidRPr="00E427DC">
        <w:rPr>
          <w:rFonts w:eastAsia="Calibri"/>
          <w:iCs/>
          <w:color w:val="auto"/>
          <w:sz w:val="26"/>
          <w:szCs w:val="26"/>
          <w:lang w:val="pt-BR"/>
          <w14:ligatures w14:val="standardContextual"/>
        </w:rPr>
        <w:t>C)</w:t>
      </w:r>
    </w:p>
    <w:p w14:paraId="106A76B7" w14:textId="680734F1" w:rsidR="0098044D" w:rsidRPr="00E427DC" w:rsidRDefault="00961501" w:rsidP="00422FE8">
      <w:pPr>
        <w:tabs>
          <w:tab w:val="left" w:pos="992"/>
        </w:tabs>
        <w:spacing w:line="276" w:lineRule="auto"/>
        <w:ind w:left="180" w:right="37"/>
        <w:jc w:val="both"/>
        <w:rPr>
          <w:color w:val="auto"/>
          <w:sz w:val="26"/>
          <w:szCs w:val="26"/>
          <w:lang w:val="pt-BR"/>
        </w:rPr>
      </w:pPr>
      <w:r w:rsidRPr="00E427DC">
        <w:rPr>
          <w:rFonts w:eastAsiaTheme="minorHAnsi"/>
          <w:b/>
          <w:color w:val="auto"/>
          <w:sz w:val="26"/>
          <w:szCs w:val="26"/>
          <w:lang w:val="pt-BR"/>
        </w:rPr>
        <w:t xml:space="preserve">Câu 6: </w:t>
      </w:r>
      <w:r w:rsidRPr="00E427DC">
        <w:rPr>
          <w:color w:val="auto"/>
          <w:sz w:val="26"/>
          <w:szCs w:val="26"/>
          <w:lang w:val="pt-BR"/>
        </w:rPr>
        <w:t>Tính nhiệt lượng( theo đơn vị kJ) cần cung cấp để làm nóng chảy hoàn toàn 500g nước đá . Biết nhiệt nóng chảy riêng của nước đá là 3,34.10</w:t>
      </w:r>
      <w:r w:rsidRPr="00E427DC">
        <w:rPr>
          <w:color w:val="auto"/>
          <w:sz w:val="26"/>
          <w:szCs w:val="26"/>
          <w:vertAlign w:val="superscript"/>
          <w:lang w:val="pt-BR"/>
        </w:rPr>
        <w:t>5</w:t>
      </w:r>
      <w:r w:rsidRPr="00E427DC">
        <w:rPr>
          <w:color w:val="auto"/>
          <w:sz w:val="26"/>
          <w:szCs w:val="26"/>
          <w:lang w:val="pt-BR"/>
        </w:rPr>
        <w:t xml:space="preserve"> J/ kg.</w:t>
      </w:r>
    </w:p>
    <w:p w14:paraId="7786FDDB" w14:textId="77777777" w:rsidR="0098044D" w:rsidRPr="00E427DC" w:rsidRDefault="0098044D">
      <w:pPr>
        <w:rPr>
          <w:color w:val="auto"/>
          <w:sz w:val="26"/>
          <w:szCs w:val="26"/>
          <w:lang w:val="pt-BR"/>
        </w:rPr>
      </w:pPr>
      <w:r w:rsidRPr="00E427DC">
        <w:rPr>
          <w:color w:val="auto"/>
          <w:sz w:val="26"/>
          <w:szCs w:val="26"/>
          <w:lang w:val="pt-BR"/>
        </w:rPr>
        <w:br w:type="page"/>
      </w:r>
    </w:p>
    <w:p w14:paraId="7451250C" w14:textId="77777777" w:rsidR="00961501" w:rsidRPr="00E427DC" w:rsidRDefault="00961501" w:rsidP="00422FE8">
      <w:pPr>
        <w:tabs>
          <w:tab w:val="left" w:pos="992"/>
        </w:tabs>
        <w:spacing w:line="276" w:lineRule="auto"/>
        <w:ind w:left="180" w:right="37"/>
        <w:jc w:val="both"/>
        <w:rPr>
          <w:color w:val="auto"/>
          <w:sz w:val="26"/>
          <w:szCs w:val="26"/>
          <w:lang w:val="pt-BR"/>
        </w:rPr>
      </w:pPr>
    </w:p>
    <w:p w14:paraId="75CC5E12" w14:textId="77777777" w:rsidR="00064778" w:rsidRPr="00E427DC" w:rsidRDefault="00064778" w:rsidP="00064778">
      <w:pPr>
        <w:tabs>
          <w:tab w:val="left" w:pos="360"/>
        </w:tabs>
        <w:spacing w:line="276" w:lineRule="auto"/>
        <w:jc w:val="both"/>
        <w:rPr>
          <w:b/>
          <w:bCs/>
          <w:color w:val="0070C0"/>
          <w:sz w:val="26"/>
          <w:szCs w:val="26"/>
        </w:rPr>
      </w:pPr>
      <w:bookmarkStart w:id="8" w:name="_Hlk166325771"/>
      <w:r w:rsidRPr="00E427DC">
        <w:rPr>
          <w:b/>
          <w:bCs/>
          <w:color w:val="0070C0"/>
          <w:sz w:val="26"/>
          <w:szCs w:val="26"/>
        </w:rPr>
        <w:t>III – BÀI TẬP TỰ LUYỆN</w:t>
      </w:r>
    </w:p>
    <w:p w14:paraId="3C41C20A" w14:textId="77777777" w:rsidR="00064778" w:rsidRPr="00E427DC" w:rsidRDefault="00064778" w:rsidP="00064778">
      <w:pPr>
        <w:spacing w:line="276" w:lineRule="auto"/>
        <w:rPr>
          <w:b/>
          <w:bCs/>
          <w:color w:val="C00000"/>
          <w:sz w:val="26"/>
          <w:szCs w:val="26"/>
        </w:rPr>
      </w:pPr>
      <w:r w:rsidRPr="00E427DC">
        <w:rPr>
          <w:b/>
          <w:bCs/>
          <w:color w:val="C00000"/>
          <w:sz w:val="26"/>
          <w:szCs w:val="26"/>
        </w:rPr>
        <w:t>1. Câu trắc nhiệm nhiều phương án lựa chọn ( 4,5 điểm )</w:t>
      </w:r>
    </w:p>
    <w:bookmarkEnd w:id="8"/>
    <w:p w14:paraId="2B51CA8F" w14:textId="77777777" w:rsidR="00961501" w:rsidRPr="00E427DC" w:rsidRDefault="00961501" w:rsidP="00237A51">
      <w:pPr>
        <w:spacing w:line="276" w:lineRule="auto"/>
        <w:rPr>
          <w:i/>
          <w:iCs/>
          <w:color w:val="auto"/>
          <w:sz w:val="26"/>
          <w:szCs w:val="26"/>
        </w:rPr>
      </w:pPr>
      <w:r w:rsidRPr="00E427DC">
        <w:rPr>
          <w:i/>
          <w:iCs/>
          <w:color w:val="auto"/>
          <w:sz w:val="26"/>
          <w:szCs w:val="26"/>
        </w:rPr>
        <w:t>Thí sinh trả lời từ câu 1 đến câu 18. Mỗi câu hỏi thí sinh chỉ chọn một phương án.</w:t>
      </w:r>
    </w:p>
    <w:p w14:paraId="7BD4A896" w14:textId="77777777" w:rsidR="00961501" w:rsidRPr="00E427DC" w:rsidRDefault="00961501" w:rsidP="00237A51">
      <w:pPr>
        <w:spacing w:line="276" w:lineRule="auto"/>
        <w:ind w:left="992"/>
        <w:rPr>
          <w:i/>
          <w:iCs/>
          <w:color w:val="auto"/>
          <w:sz w:val="26"/>
          <w:szCs w:val="26"/>
        </w:rPr>
      </w:pPr>
      <w:r w:rsidRPr="00E427DC">
        <w:rPr>
          <w:i/>
          <w:iCs/>
          <w:color w:val="auto"/>
          <w:sz w:val="26"/>
          <w:szCs w:val="26"/>
        </w:rPr>
        <w:t>(Mỗi câu trả lời đúng thí sinh được 0,25 điểm)</w:t>
      </w:r>
    </w:p>
    <w:p w14:paraId="28547E20"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 xml:space="preserve">Câu 1: </w:t>
      </w:r>
      <w:r w:rsidRPr="00E427DC">
        <w:rPr>
          <w:color w:val="auto"/>
          <w:sz w:val="26"/>
          <w:szCs w:val="26"/>
        </w:rPr>
        <w:t>Vật ( chất) nào dưới đây có nhiệt độ nóng chảy xác định?</w:t>
      </w:r>
    </w:p>
    <w:tbl>
      <w:tblPr>
        <w:tblStyle w:val="TableGrid"/>
        <w:tblW w:w="963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2684"/>
        <w:gridCol w:w="2315"/>
        <w:gridCol w:w="2069"/>
      </w:tblGrid>
      <w:tr w:rsidR="00961501" w:rsidRPr="00E427DC" w14:paraId="1773693E" w14:textId="77777777" w:rsidTr="00A37098">
        <w:tc>
          <w:tcPr>
            <w:tcW w:w="2562" w:type="dxa"/>
            <w:vAlign w:val="center"/>
          </w:tcPr>
          <w:p w14:paraId="4C776060" w14:textId="77777777" w:rsidR="00961501" w:rsidRPr="00E427DC" w:rsidRDefault="00961501" w:rsidP="00A37098">
            <w:pPr>
              <w:tabs>
                <w:tab w:val="left" w:pos="3402"/>
                <w:tab w:val="left" w:pos="5669"/>
                <w:tab w:val="left" w:pos="7937"/>
              </w:tabs>
              <w:spacing w:line="276" w:lineRule="auto"/>
              <w:jc w:val="center"/>
              <w:rPr>
                <w:b/>
                <w:color w:val="auto"/>
                <w:sz w:val="26"/>
                <w:szCs w:val="26"/>
              </w:rPr>
            </w:pPr>
            <w:r w:rsidRPr="00E427DC">
              <w:rPr>
                <w:noProof/>
                <w:color w:val="auto"/>
                <w:sz w:val="26"/>
                <w:szCs w:val="26"/>
              </w:rPr>
              <w:drawing>
                <wp:inline distT="0" distB="0" distL="0" distR="0" wp14:anchorId="1879D960" wp14:editId="159504E7">
                  <wp:extent cx="1341120" cy="1005840"/>
                  <wp:effectExtent l="0" t="0" r="0" b="3810"/>
                  <wp:docPr id="789650677"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50677" name="Hình ảnh 31" descr="A yellow rock on a white background&#10;&#10;Description automatically generated"/>
                          <pic:cNvPicPr>
                            <a:picLocks noChangeAspect="1" noChangeArrowheads="1"/>
                          </pic:cNvPicPr>
                        </pic:nvPicPr>
                        <pic:blipFill>
                          <a:blip r:embed="rId82">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41120" cy="1005840"/>
                          </a:xfrm>
                          <a:prstGeom prst="rect">
                            <a:avLst/>
                          </a:prstGeom>
                          <a:noFill/>
                          <a:ln>
                            <a:noFill/>
                          </a:ln>
                        </pic:spPr>
                      </pic:pic>
                    </a:graphicData>
                  </a:graphic>
                </wp:inline>
              </w:drawing>
            </w:r>
          </w:p>
        </w:tc>
        <w:tc>
          <w:tcPr>
            <w:tcW w:w="2684" w:type="dxa"/>
            <w:vAlign w:val="center"/>
          </w:tcPr>
          <w:p w14:paraId="1AB9190C" w14:textId="77777777" w:rsidR="00961501" w:rsidRPr="00E427DC" w:rsidRDefault="00961501" w:rsidP="00A37098">
            <w:pPr>
              <w:tabs>
                <w:tab w:val="left" w:pos="3402"/>
                <w:tab w:val="left" w:pos="5669"/>
                <w:tab w:val="left" w:pos="7937"/>
              </w:tabs>
              <w:spacing w:line="276" w:lineRule="auto"/>
              <w:jc w:val="center"/>
              <w:rPr>
                <w:b/>
                <w:color w:val="auto"/>
                <w:sz w:val="26"/>
                <w:szCs w:val="26"/>
              </w:rPr>
            </w:pPr>
            <w:r w:rsidRPr="00E427DC">
              <w:rPr>
                <w:noProof/>
                <w:color w:val="auto"/>
                <w:sz w:val="26"/>
                <w:szCs w:val="26"/>
              </w:rPr>
              <w:drawing>
                <wp:inline distT="0" distB="0" distL="0" distR="0" wp14:anchorId="10E9E145" wp14:editId="7773D540">
                  <wp:extent cx="1371600" cy="914400"/>
                  <wp:effectExtent l="0" t="0" r="0" b="0"/>
                  <wp:docPr id="1706150168"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50168" name="Hình ảnh 30" descr="A bowl of sugar and a bowl of sugar&#10;&#10;Description automatically generated"/>
                          <pic:cNvPicPr>
                            <a:picLocks noChangeAspect="1" noChangeArrowheads="1"/>
                          </pic:cNvPicPr>
                        </pic:nvPicPr>
                        <pic:blipFill>
                          <a:blip r:embed="rId84">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tc>
        <w:tc>
          <w:tcPr>
            <w:tcW w:w="2315" w:type="dxa"/>
            <w:vAlign w:val="center"/>
          </w:tcPr>
          <w:p w14:paraId="4A02907D" w14:textId="77777777" w:rsidR="00961501" w:rsidRPr="00E427DC" w:rsidRDefault="00961501" w:rsidP="00A37098">
            <w:pPr>
              <w:tabs>
                <w:tab w:val="left" w:pos="3402"/>
                <w:tab w:val="left" w:pos="5669"/>
                <w:tab w:val="left" w:pos="7937"/>
              </w:tabs>
              <w:spacing w:line="276" w:lineRule="auto"/>
              <w:jc w:val="center"/>
              <w:rPr>
                <w:b/>
                <w:color w:val="auto"/>
                <w:sz w:val="26"/>
                <w:szCs w:val="26"/>
              </w:rPr>
            </w:pPr>
            <w:r w:rsidRPr="00E427DC">
              <w:rPr>
                <w:noProof/>
                <w:color w:val="auto"/>
                <w:sz w:val="26"/>
                <w:szCs w:val="26"/>
              </w:rPr>
              <w:drawing>
                <wp:inline distT="0" distB="0" distL="0" distR="0" wp14:anchorId="31C8F981" wp14:editId="06188A15">
                  <wp:extent cx="1097280" cy="1097280"/>
                  <wp:effectExtent l="0" t="0" r="0" b="0"/>
                  <wp:docPr id="1987778870"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78870" name="Hình ảnh 29" descr="A road with trees on it&#10;&#10;Description automatically generated"/>
                          <pic:cNvPicPr>
                            <a:picLocks noChangeAspect="1" noChangeArrowheads="1"/>
                          </pic:cNvPicPr>
                        </pic:nvPicPr>
                        <pic:blipFill>
                          <a:blip r:embed="rId86">
                            <a:extLst>
                              <a:ext uri="{BEBA8EAE-BF5A-486C-A8C5-ECC9F3942E4B}">
                                <a14:imgProps xmlns:a14="http://schemas.microsoft.com/office/drawing/2010/main">
                                  <a14:imgLayer r:embed="rId8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069" w:type="dxa"/>
            <w:vAlign w:val="center"/>
          </w:tcPr>
          <w:p w14:paraId="5F6DEEEA" w14:textId="77777777" w:rsidR="00961501" w:rsidRPr="00E427DC" w:rsidRDefault="00961501" w:rsidP="00A37098">
            <w:pPr>
              <w:tabs>
                <w:tab w:val="left" w:pos="3402"/>
                <w:tab w:val="left" w:pos="5669"/>
                <w:tab w:val="left" w:pos="7937"/>
              </w:tabs>
              <w:spacing w:line="276" w:lineRule="auto"/>
              <w:jc w:val="center"/>
              <w:rPr>
                <w:b/>
                <w:color w:val="auto"/>
                <w:sz w:val="26"/>
                <w:szCs w:val="26"/>
              </w:rPr>
            </w:pPr>
            <w:r w:rsidRPr="00E427DC">
              <w:rPr>
                <w:noProof/>
                <w:color w:val="auto"/>
                <w:sz w:val="26"/>
                <w:szCs w:val="26"/>
              </w:rPr>
              <w:drawing>
                <wp:inline distT="0" distB="0" distL="0" distR="0" wp14:anchorId="7675EE4A" wp14:editId="25438299">
                  <wp:extent cx="882595" cy="834390"/>
                  <wp:effectExtent l="0" t="0" r="0" b="3810"/>
                  <wp:docPr id="180702564"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02564" name="Hình ảnh 27" descr="A group of black circles&#10;&#10;Description automatically generated"/>
                          <pic:cNvPicPr>
                            <a:picLocks noChangeAspect="1" noChangeArrowheads="1"/>
                          </pic:cNvPicPr>
                        </pic:nvPicPr>
                        <pic:blipFill rotWithShape="1">
                          <a:blip r:embed="rId88">
                            <a:extLst>
                              <a:ext uri="{28A0092B-C50C-407E-A947-70E740481C1C}">
                                <a14:useLocalDpi xmlns:a14="http://schemas.microsoft.com/office/drawing/2010/main" val="0"/>
                              </a:ext>
                            </a:extLst>
                          </a:blip>
                          <a:srcRect l="10625" t="12526" r="7975" b="14390"/>
                          <a:stretch/>
                        </pic:blipFill>
                        <pic:spPr bwMode="auto">
                          <a:xfrm>
                            <a:off x="0" y="0"/>
                            <a:ext cx="886085" cy="8376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E427DC" w14:paraId="67873F6B" w14:textId="77777777" w:rsidTr="00A37098">
        <w:tc>
          <w:tcPr>
            <w:tcW w:w="2562" w:type="dxa"/>
            <w:vAlign w:val="center"/>
          </w:tcPr>
          <w:p w14:paraId="41992805" w14:textId="25E2AD37" w:rsidR="00961501" w:rsidRPr="00E427DC" w:rsidRDefault="009344E7" w:rsidP="00A37098">
            <w:pPr>
              <w:tabs>
                <w:tab w:val="left" w:pos="3402"/>
                <w:tab w:val="left" w:pos="5669"/>
                <w:tab w:val="left" w:pos="7937"/>
              </w:tabs>
              <w:spacing w:line="276" w:lineRule="auto"/>
              <w:jc w:val="center"/>
              <w:rPr>
                <w:b/>
                <w:color w:val="auto"/>
                <w:sz w:val="26"/>
                <w:szCs w:val="26"/>
              </w:rPr>
            </w:pPr>
            <w:r w:rsidRPr="00E427DC">
              <w:rPr>
                <w:b/>
                <w:color w:val="auto"/>
                <w:sz w:val="26"/>
                <w:szCs w:val="26"/>
              </w:rPr>
              <w:t xml:space="preserve">A. </w:t>
            </w:r>
            <w:r w:rsidR="00961501" w:rsidRPr="00E427DC">
              <w:rPr>
                <w:color w:val="auto"/>
                <w:sz w:val="26"/>
                <w:szCs w:val="26"/>
              </w:rPr>
              <w:t>Miếng</w:t>
            </w:r>
            <w:r w:rsidR="00961501" w:rsidRPr="00E427DC">
              <w:rPr>
                <w:color w:val="auto"/>
                <w:sz w:val="26"/>
                <w:szCs w:val="26"/>
                <w:lang w:val="vi-VN"/>
              </w:rPr>
              <w:t xml:space="preserve"> </w:t>
            </w:r>
            <w:r w:rsidR="00961501" w:rsidRPr="00E427DC">
              <w:rPr>
                <w:color w:val="auto"/>
                <w:sz w:val="26"/>
                <w:szCs w:val="26"/>
              </w:rPr>
              <w:t>nhựa</w:t>
            </w:r>
            <w:r w:rsidR="00961501" w:rsidRPr="00E427DC">
              <w:rPr>
                <w:color w:val="auto"/>
                <w:sz w:val="26"/>
                <w:szCs w:val="26"/>
                <w:lang w:val="vi-VN"/>
              </w:rPr>
              <w:t xml:space="preserve"> </w:t>
            </w:r>
            <w:r w:rsidR="00961501" w:rsidRPr="00E427DC">
              <w:rPr>
                <w:color w:val="auto"/>
                <w:sz w:val="26"/>
                <w:szCs w:val="26"/>
              </w:rPr>
              <w:t>thông</w:t>
            </w:r>
          </w:p>
        </w:tc>
        <w:tc>
          <w:tcPr>
            <w:tcW w:w="2684" w:type="dxa"/>
            <w:vAlign w:val="center"/>
          </w:tcPr>
          <w:p w14:paraId="2BA12002" w14:textId="3A6E86D3" w:rsidR="00961501" w:rsidRPr="00E427DC" w:rsidRDefault="009344E7" w:rsidP="00A37098">
            <w:pPr>
              <w:tabs>
                <w:tab w:val="left" w:pos="3402"/>
                <w:tab w:val="left" w:pos="5669"/>
                <w:tab w:val="left" w:pos="7937"/>
              </w:tabs>
              <w:spacing w:line="276" w:lineRule="auto"/>
              <w:jc w:val="center"/>
              <w:rPr>
                <w:b/>
                <w:color w:val="auto"/>
                <w:sz w:val="26"/>
                <w:szCs w:val="26"/>
              </w:rPr>
            </w:pPr>
            <w:r w:rsidRPr="00E427DC">
              <w:rPr>
                <w:b/>
                <w:color w:val="auto"/>
                <w:sz w:val="26"/>
                <w:szCs w:val="26"/>
              </w:rPr>
              <w:t xml:space="preserve">B. </w:t>
            </w:r>
            <w:r w:rsidR="00961501" w:rsidRPr="00E427DC">
              <w:rPr>
                <w:color w:val="auto"/>
                <w:sz w:val="26"/>
                <w:szCs w:val="26"/>
              </w:rPr>
              <w:t>Hạt đường</w:t>
            </w:r>
          </w:p>
        </w:tc>
        <w:tc>
          <w:tcPr>
            <w:tcW w:w="2315" w:type="dxa"/>
            <w:vAlign w:val="center"/>
          </w:tcPr>
          <w:p w14:paraId="5F55BE8C" w14:textId="2AE9C1AB" w:rsidR="00961501" w:rsidRPr="00E427DC" w:rsidRDefault="009344E7" w:rsidP="00A37098">
            <w:pPr>
              <w:tabs>
                <w:tab w:val="left" w:pos="3402"/>
                <w:tab w:val="left" w:pos="5669"/>
                <w:tab w:val="left" w:pos="7937"/>
              </w:tabs>
              <w:spacing w:line="276" w:lineRule="auto"/>
              <w:jc w:val="center"/>
              <w:rPr>
                <w:b/>
                <w:color w:val="auto"/>
                <w:sz w:val="26"/>
                <w:szCs w:val="26"/>
              </w:rPr>
            </w:pPr>
            <w:r w:rsidRPr="00E427DC">
              <w:rPr>
                <w:b/>
                <w:color w:val="auto"/>
                <w:sz w:val="26"/>
                <w:szCs w:val="26"/>
              </w:rPr>
              <w:t xml:space="preserve">C. </w:t>
            </w:r>
            <w:r w:rsidR="00961501" w:rsidRPr="00E427DC">
              <w:rPr>
                <w:color w:val="auto"/>
                <w:sz w:val="26"/>
                <w:szCs w:val="26"/>
              </w:rPr>
              <w:t>Nhựa đường</w:t>
            </w:r>
          </w:p>
        </w:tc>
        <w:tc>
          <w:tcPr>
            <w:tcW w:w="2069" w:type="dxa"/>
            <w:vAlign w:val="center"/>
          </w:tcPr>
          <w:p w14:paraId="777BE82F" w14:textId="5CB9EE5B" w:rsidR="00961501" w:rsidRPr="00E427DC" w:rsidRDefault="009344E7" w:rsidP="00A37098">
            <w:pPr>
              <w:tabs>
                <w:tab w:val="left" w:pos="3402"/>
                <w:tab w:val="left" w:pos="5669"/>
                <w:tab w:val="left" w:pos="7937"/>
              </w:tabs>
              <w:spacing w:line="276" w:lineRule="auto"/>
              <w:jc w:val="center"/>
              <w:rPr>
                <w:b/>
                <w:color w:val="auto"/>
                <w:sz w:val="26"/>
                <w:szCs w:val="26"/>
              </w:rPr>
            </w:pPr>
            <w:r w:rsidRPr="00E427DC">
              <w:rPr>
                <w:b/>
                <w:color w:val="auto"/>
                <w:sz w:val="26"/>
                <w:szCs w:val="26"/>
              </w:rPr>
              <w:t xml:space="preserve">D. </w:t>
            </w:r>
            <w:r w:rsidR="00961501" w:rsidRPr="00E427DC">
              <w:rPr>
                <w:color w:val="auto"/>
                <w:sz w:val="26"/>
                <w:szCs w:val="26"/>
              </w:rPr>
              <w:t>miếng cao su</w:t>
            </w:r>
          </w:p>
        </w:tc>
      </w:tr>
    </w:tbl>
    <w:p w14:paraId="4A98DEE3"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 xml:space="preserve">Câu 2: </w:t>
      </w:r>
      <w:r w:rsidRPr="00E427DC">
        <w:rPr>
          <w:color w:val="auto"/>
          <w:sz w:val="26"/>
          <w:szCs w:val="26"/>
        </w:rPr>
        <w:t>Đơn vị của nhiệt nóng chảy là</w:t>
      </w:r>
    </w:p>
    <w:p w14:paraId="65AB7D55" w14:textId="075B2E0F"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J</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J/ kg.độ</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J/ kg</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kg/J</w:t>
      </w:r>
    </w:p>
    <w:p w14:paraId="7EF42208" w14:textId="77777777" w:rsidR="00961501" w:rsidRPr="00E427DC" w:rsidRDefault="00961501" w:rsidP="00961501">
      <w:pPr>
        <w:spacing w:line="276" w:lineRule="auto"/>
        <w:jc w:val="both"/>
        <w:rPr>
          <w:rFonts w:eastAsia="Aptos"/>
          <w:color w:val="auto"/>
          <w:kern w:val="2"/>
          <w:sz w:val="26"/>
          <w:szCs w:val="26"/>
          <w14:ligatures w14:val="standardContextual"/>
        </w:rPr>
      </w:pPr>
      <w:r w:rsidRPr="00E427DC">
        <w:rPr>
          <w:rFonts w:eastAsia="Aptos"/>
          <w:b/>
          <w:color w:val="auto"/>
          <w:kern w:val="2"/>
          <w:sz w:val="26"/>
          <w:szCs w:val="26"/>
          <w14:ligatures w14:val="standardContextual"/>
        </w:rPr>
        <w:t xml:space="preserve">Câu 3: </w:t>
      </w:r>
      <w:r w:rsidRPr="00E427DC">
        <w:rPr>
          <w:color w:val="auto"/>
          <w:sz w:val="26"/>
          <w:szCs w:val="26"/>
        </w:rPr>
        <w:t xml:space="preserve">Gọi Q là nhiệt lượng cần truyền cho vật có khối lượng m </w:t>
      </w:r>
      <w:r w:rsidRPr="00E427DC">
        <w:rPr>
          <w:rFonts w:eastAsia="Aptos"/>
          <w:color w:val="auto"/>
          <w:kern w:val="2"/>
          <w:sz w:val="26"/>
          <w:szCs w:val="26"/>
          <w14:ligatures w14:val="standardContextual"/>
        </w:rPr>
        <w:t xml:space="preserve">để làm vật nóng chảy hoàn toàn vật ở nhiệt độ nóng chảy mà không thay đổi nhiệt độ của vật. Nhiệt nóng chảy riêng của chất đó là </w:t>
      </w:r>
      <w:r w:rsidRPr="00E427DC">
        <w:rPr>
          <w:color w:val="auto"/>
          <w:sz w:val="26"/>
          <w:szCs w:val="26"/>
        </w:rPr>
        <w:sym w:font="Symbol" w:char="F06C"/>
      </w:r>
      <w:r w:rsidRPr="00E427DC">
        <w:rPr>
          <w:rFonts w:eastAsia="Aptos"/>
          <w:color w:val="auto"/>
          <w:kern w:val="2"/>
          <w:sz w:val="26"/>
          <w:szCs w:val="26"/>
          <w14:ligatures w14:val="standardContextual"/>
        </w:rPr>
        <w:t xml:space="preserve"> công thức đúng là</w:t>
      </w:r>
    </w:p>
    <w:p w14:paraId="76CA8C48" w14:textId="0F513235" w:rsidR="00961501" w:rsidRPr="00E427DC" w:rsidRDefault="009344E7" w:rsidP="00961501">
      <w:pPr>
        <w:tabs>
          <w:tab w:val="left" w:pos="3402"/>
          <w:tab w:val="left" w:pos="5669"/>
          <w:tab w:val="left" w:pos="7937"/>
        </w:tabs>
        <w:spacing w:line="276" w:lineRule="auto"/>
        <w:ind w:left="992"/>
        <w:jc w:val="both"/>
        <w:rPr>
          <w:rFonts w:eastAsia="Aptos"/>
          <w:color w:val="auto"/>
          <w:kern w:val="2"/>
          <w:sz w:val="26"/>
          <w:szCs w:val="26"/>
          <w:lang w:val="fr-FR"/>
          <w14:ligatures w14:val="standardContextual"/>
        </w:rPr>
      </w:pPr>
      <w:r w:rsidRPr="00E427DC">
        <w:rPr>
          <w:rFonts w:eastAsia="Aptos"/>
          <w:b/>
          <w:color w:val="auto"/>
          <w:kern w:val="2"/>
          <w:sz w:val="26"/>
          <w:szCs w:val="26"/>
          <w:lang w:val="fr-FR"/>
          <w14:ligatures w14:val="standardContextual"/>
        </w:rPr>
        <w:t xml:space="preserve">A. </w:t>
      </w:r>
      <w:r w:rsidR="00961501" w:rsidRPr="00E427DC">
        <w:rPr>
          <w:rFonts w:eastAsia="Aptos"/>
          <w:color w:val="auto"/>
          <w:kern w:val="2"/>
          <w:sz w:val="26"/>
          <w:szCs w:val="26"/>
          <w14:ligatures w14:val="standardContextual"/>
        </w:rPr>
        <w:sym w:font="Symbol" w:char="F06C"/>
      </w:r>
      <w:r w:rsidR="00961501" w:rsidRPr="00E427DC">
        <w:rPr>
          <w:rFonts w:eastAsia="Aptos"/>
          <w:color w:val="auto"/>
          <w:kern w:val="2"/>
          <w:sz w:val="26"/>
          <w:szCs w:val="26"/>
          <w14:ligatures w14:val="standardContextual"/>
        </w:rPr>
        <w:t xml:space="preserve"> </w:t>
      </w:r>
      <w:r w:rsidR="00961501" w:rsidRPr="00E427DC">
        <w:rPr>
          <w:rFonts w:eastAsia="Aptos"/>
          <w:color w:val="auto"/>
          <w:kern w:val="2"/>
          <w:sz w:val="26"/>
          <w:szCs w:val="26"/>
          <w:lang w:val="fr-FR"/>
          <w14:ligatures w14:val="standardContextual"/>
        </w:rPr>
        <w:t>= Q.m</w:t>
      </w:r>
      <w:r w:rsidR="00961501" w:rsidRPr="00E427DC">
        <w:rPr>
          <w:rFonts w:eastAsia="Aptos"/>
          <w:color w:val="auto"/>
          <w:kern w:val="2"/>
          <w:sz w:val="26"/>
          <w:szCs w:val="26"/>
          <w:lang w:val="fr-FR"/>
          <w14:ligatures w14:val="standardContextual"/>
        </w:rPr>
        <w:tab/>
      </w:r>
      <w:r w:rsidRPr="00E427DC">
        <w:rPr>
          <w:rFonts w:eastAsia="Aptos"/>
          <w:b/>
          <w:color w:val="auto"/>
          <w:kern w:val="2"/>
          <w:sz w:val="26"/>
          <w:szCs w:val="26"/>
          <w:lang w:val="fr-FR"/>
          <w14:ligatures w14:val="standardContextual"/>
        </w:rPr>
        <w:t xml:space="preserve">B. </w:t>
      </w:r>
      <w:r w:rsidR="00961501" w:rsidRPr="00E427DC">
        <w:rPr>
          <w:rFonts w:eastAsia="Aptos"/>
          <w:color w:val="auto"/>
          <w:kern w:val="2"/>
          <w:sz w:val="26"/>
          <w:szCs w:val="26"/>
          <w:lang w:val="fr-FR"/>
          <w14:ligatures w14:val="standardContextual"/>
        </w:rPr>
        <w:t xml:space="preserve">Q = </w:t>
      </w:r>
      <w:r w:rsidR="00961501" w:rsidRPr="00E427DC">
        <w:rPr>
          <w:rFonts w:eastAsia="Aptos"/>
          <w:color w:val="auto"/>
          <w:kern w:val="2"/>
          <w:sz w:val="26"/>
          <w:szCs w:val="26"/>
          <w14:ligatures w14:val="standardContextual"/>
        </w:rPr>
        <w:sym w:font="Symbol" w:char="F06C"/>
      </w:r>
      <w:r w:rsidR="00961501" w:rsidRPr="00E427DC">
        <w:rPr>
          <w:rFonts w:eastAsia="Aptos"/>
          <w:color w:val="auto"/>
          <w:kern w:val="2"/>
          <w:sz w:val="26"/>
          <w:szCs w:val="26"/>
          <w:lang w:val="fr-FR"/>
          <w14:ligatures w14:val="standardContextual"/>
        </w:rPr>
        <w:t>. m</w:t>
      </w:r>
      <w:r w:rsidR="00961501" w:rsidRPr="00E427DC">
        <w:rPr>
          <w:rFonts w:eastAsia="Aptos"/>
          <w:color w:val="auto"/>
          <w:kern w:val="2"/>
          <w:sz w:val="26"/>
          <w:szCs w:val="26"/>
          <w:lang w:val="fr-FR"/>
          <w14:ligatures w14:val="standardContextual"/>
        </w:rPr>
        <w:tab/>
      </w:r>
      <w:r w:rsidRPr="00E427DC">
        <w:rPr>
          <w:rFonts w:eastAsia="Aptos"/>
          <w:b/>
          <w:color w:val="auto"/>
          <w:kern w:val="2"/>
          <w:sz w:val="26"/>
          <w:szCs w:val="26"/>
          <w:lang w:val="fr-FR"/>
          <w14:ligatures w14:val="standardContextual"/>
        </w:rPr>
        <w:t xml:space="preserve">C. </w:t>
      </w:r>
      <w:r w:rsidR="00961501" w:rsidRPr="00E427DC">
        <w:rPr>
          <w:rFonts w:eastAsia="Aptos"/>
          <w:color w:val="auto"/>
          <w:kern w:val="2"/>
          <w:sz w:val="26"/>
          <w:szCs w:val="26"/>
          <w:lang w:val="fr-FR"/>
          <w14:ligatures w14:val="standardContextual"/>
        </w:rPr>
        <w:t>m = Q.</w:t>
      </w:r>
      <w:r w:rsidR="00961501" w:rsidRPr="00E427DC">
        <w:rPr>
          <w:rFonts w:eastAsia="Aptos"/>
          <w:color w:val="auto"/>
          <w:kern w:val="2"/>
          <w:sz w:val="26"/>
          <w:szCs w:val="26"/>
          <w14:ligatures w14:val="standardContextual"/>
        </w:rPr>
        <w:sym w:font="Symbol" w:char="F06C"/>
      </w:r>
      <w:r w:rsidR="00961501" w:rsidRPr="00E427DC">
        <w:rPr>
          <w:rFonts w:eastAsia="Aptos"/>
          <w:color w:val="auto"/>
          <w:kern w:val="2"/>
          <w:sz w:val="26"/>
          <w:szCs w:val="26"/>
          <w:lang w:val="fr-FR"/>
          <w14:ligatures w14:val="standardContextual"/>
        </w:rPr>
        <w:tab/>
      </w:r>
      <w:r w:rsidRPr="00E427DC">
        <w:rPr>
          <w:rFonts w:eastAsia="Aptos"/>
          <w:b/>
          <w:color w:val="auto"/>
          <w:kern w:val="2"/>
          <w:sz w:val="26"/>
          <w:szCs w:val="26"/>
          <w:lang w:val="fr-FR"/>
          <w14:ligatures w14:val="standardContextual"/>
        </w:rPr>
        <w:t xml:space="preserve">D. </w:t>
      </w:r>
      <w:r w:rsidR="00961501" w:rsidRPr="00E427DC">
        <w:rPr>
          <w:rFonts w:eastAsia="Aptos"/>
          <w:color w:val="auto"/>
          <w:kern w:val="2"/>
          <w:sz w:val="26"/>
          <w:szCs w:val="26"/>
          <w:lang w:val="fr-FR"/>
          <w14:ligatures w14:val="standardContextual"/>
        </w:rPr>
        <w:t xml:space="preserve">Q = </w:t>
      </w:r>
      <w:r w:rsidR="00961501" w:rsidRPr="00E427DC">
        <w:rPr>
          <w:rFonts w:eastAsia="Aptos"/>
          <w:color w:val="auto"/>
          <w:kern w:val="2"/>
          <w:sz w:val="26"/>
          <w:szCs w:val="26"/>
          <w14:ligatures w14:val="standardContextual"/>
        </w:rPr>
        <w:sym w:font="Symbol" w:char="F06C"/>
      </w:r>
      <w:r w:rsidR="00961501" w:rsidRPr="00E427DC">
        <w:rPr>
          <w:rFonts w:eastAsia="Aptos"/>
          <w:color w:val="auto"/>
          <w:kern w:val="2"/>
          <w:sz w:val="26"/>
          <w:szCs w:val="26"/>
          <w:lang w:val="fr-FR"/>
          <w14:ligatures w14:val="standardContextual"/>
        </w:rPr>
        <w:t>/m</w:t>
      </w:r>
    </w:p>
    <w:p w14:paraId="53749E44" w14:textId="77777777" w:rsidR="00961501" w:rsidRPr="00E427DC" w:rsidRDefault="00961501" w:rsidP="00961501">
      <w:pPr>
        <w:spacing w:line="276" w:lineRule="auto"/>
        <w:ind w:left="992" w:hanging="992"/>
        <w:jc w:val="both"/>
        <w:rPr>
          <w:b/>
          <w:color w:val="auto"/>
          <w:sz w:val="26"/>
          <w:szCs w:val="26"/>
          <w:lang w:val="fr-FR"/>
        </w:rPr>
      </w:pPr>
      <w:r w:rsidRPr="00E427DC">
        <w:rPr>
          <w:b/>
          <w:color w:val="auto"/>
          <w:sz w:val="26"/>
          <w:szCs w:val="26"/>
          <w:lang w:val="fr-FR"/>
        </w:rPr>
        <w:t>Dùng bảng số liệu sau để trả lời các câu hỏi</w:t>
      </w:r>
    </w:p>
    <w:tbl>
      <w:tblPr>
        <w:tblStyle w:val="TableGrid"/>
        <w:tblW w:w="0" w:type="auto"/>
        <w:jc w:val="center"/>
        <w:tblLook w:val="04A0" w:firstRow="1" w:lastRow="0" w:firstColumn="1" w:lastColumn="0" w:noHBand="0" w:noVBand="1"/>
      </w:tblPr>
      <w:tblGrid>
        <w:gridCol w:w="2245"/>
        <w:gridCol w:w="1851"/>
        <w:gridCol w:w="1851"/>
        <w:gridCol w:w="1852"/>
        <w:gridCol w:w="1852"/>
      </w:tblGrid>
      <w:tr w:rsidR="00961501" w:rsidRPr="00E427DC" w14:paraId="32D33975" w14:textId="77777777" w:rsidTr="00A37098">
        <w:trPr>
          <w:jc w:val="center"/>
        </w:trPr>
        <w:tc>
          <w:tcPr>
            <w:tcW w:w="2245" w:type="dxa"/>
            <w:vMerge w:val="restart"/>
            <w:shd w:val="clear" w:color="auto" w:fill="auto"/>
            <w:vAlign w:val="center"/>
          </w:tcPr>
          <w:p w14:paraId="3BE87723"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Chất</w:t>
            </w:r>
          </w:p>
        </w:tc>
        <w:tc>
          <w:tcPr>
            <w:tcW w:w="1851" w:type="dxa"/>
            <w:tcBorders>
              <w:bottom w:val="nil"/>
            </w:tcBorders>
            <w:shd w:val="clear" w:color="auto" w:fill="auto"/>
            <w:vAlign w:val="center"/>
          </w:tcPr>
          <w:p w14:paraId="602F4AC9"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Nước</w:t>
            </w:r>
          </w:p>
        </w:tc>
        <w:tc>
          <w:tcPr>
            <w:tcW w:w="1851" w:type="dxa"/>
            <w:tcBorders>
              <w:bottom w:val="nil"/>
            </w:tcBorders>
            <w:shd w:val="clear" w:color="auto" w:fill="auto"/>
            <w:vAlign w:val="center"/>
          </w:tcPr>
          <w:p w14:paraId="1154EF64"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Sắt</w:t>
            </w:r>
          </w:p>
        </w:tc>
        <w:tc>
          <w:tcPr>
            <w:tcW w:w="1852" w:type="dxa"/>
            <w:tcBorders>
              <w:bottom w:val="nil"/>
            </w:tcBorders>
            <w:shd w:val="clear" w:color="auto" w:fill="auto"/>
            <w:vAlign w:val="center"/>
          </w:tcPr>
          <w:p w14:paraId="0270982A"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Đồng</w:t>
            </w:r>
          </w:p>
        </w:tc>
        <w:tc>
          <w:tcPr>
            <w:tcW w:w="1852" w:type="dxa"/>
            <w:tcBorders>
              <w:bottom w:val="nil"/>
            </w:tcBorders>
            <w:shd w:val="clear" w:color="auto" w:fill="auto"/>
            <w:vAlign w:val="center"/>
          </w:tcPr>
          <w:p w14:paraId="348A25A7"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Chì</w:t>
            </w:r>
          </w:p>
        </w:tc>
      </w:tr>
      <w:tr w:rsidR="00961501" w:rsidRPr="00E427DC" w14:paraId="462338D7" w14:textId="77777777" w:rsidTr="00A37098">
        <w:trPr>
          <w:jc w:val="center"/>
        </w:trPr>
        <w:tc>
          <w:tcPr>
            <w:tcW w:w="2245" w:type="dxa"/>
            <w:vMerge/>
            <w:shd w:val="clear" w:color="auto" w:fill="auto"/>
            <w:vAlign w:val="center"/>
          </w:tcPr>
          <w:p w14:paraId="6C501A6A" w14:textId="77777777" w:rsidR="00961501" w:rsidRPr="00E427DC" w:rsidRDefault="00961501" w:rsidP="00A37098">
            <w:pPr>
              <w:tabs>
                <w:tab w:val="left" w:pos="992"/>
              </w:tabs>
              <w:spacing w:line="276" w:lineRule="auto"/>
              <w:jc w:val="center"/>
              <w:rPr>
                <w:b/>
                <w:bCs/>
                <w:color w:val="auto"/>
                <w:sz w:val="26"/>
                <w:szCs w:val="26"/>
              </w:rPr>
            </w:pPr>
          </w:p>
        </w:tc>
        <w:tc>
          <w:tcPr>
            <w:tcW w:w="1851" w:type="dxa"/>
            <w:tcBorders>
              <w:top w:val="nil"/>
            </w:tcBorders>
            <w:shd w:val="clear" w:color="auto" w:fill="auto"/>
            <w:vAlign w:val="center"/>
          </w:tcPr>
          <w:p w14:paraId="58123756" w14:textId="77777777" w:rsidR="00961501" w:rsidRPr="00E427DC" w:rsidRDefault="00961501" w:rsidP="00A37098">
            <w:pPr>
              <w:tabs>
                <w:tab w:val="left" w:pos="992"/>
              </w:tabs>
              <w:spacing w:line="276" w:lineRule="auto"/>
              <w:jc w:val="center"/>
              <w:rPr>
                <w:color w:val="auto"/>
                <w:sz w:val="26"/>
                <w:szCs w:val="26"/>
              </w:rPr>
            </w:pPr>
            <w:r w:rsidRPr="00E427DC">
              <w:rPr>
                <w:noProof/>
                <w:sz w:val="26"/>
                <w:szCs w:val="26"/>
              </w:rPr>
              <w:drawing>
                <wp:inline distT="0" distB="0" distL="0" distR="0" wp14:anchorId="29F5E8D9" wp14:editId="682536F7">
                  <wp:extent cx="822960" cy="666637"/>
                  <wp:effectExtent l="0" t="0" r="0" b="635"/>
                  <wp:docPr id="11882436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tcBorders>
              <w:top w:val="nil"/>
            </w:tcBorders>
            <w:shd w:val="clear" w:color="auto" w:fill="auto"/>
            <w:vAlign w:val="center"/>
          </w:tcPr>
          <w:p w14:paraId="4DE1CE8F" w14:textId="77777777" w:rsidR="00961501" w:rsidRPr="00E427DC" w:rsidRDefault="00961501" w:rsidP="00A37098">
            <w:pPr>
              <w:tabs>
                <w:tab w:val="left" w:pos="992"/>
              </w:tabs>
              <w:spacing w:line="276" w:lineRule="auto"/>
              <w:jc w:val="center"/>
              <w:rPr>
                <w:color w:val="auto"/>
                <w:sz w:val="26"/>
                <w:szCs w:val="26"/>
              </w:rPr>
            </w:pPr>
            <w:r w:rsidRPr="00E427DC">
              <w:rPr>
                <w:noProof/>
                <w:sz w:val="26"/>
                <w:szCs w:val="26"/>
              </w:rPr>
              <w:drawing>
                <wp:inline distT="0" distB="0" distL="0" distR="0" wp14:anchorId="4864BA88" wp14:editId="5B54E033">
                  <wp:extent cx="731520" cy="889968"/>
                  <wp:effectExtent l="0" t="2858" r="8573" b="8572"/>
                  <wp:docPr id="758009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06027" name="Picture 6" descr="A close-up of a nail&#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5153" t="7070" r="15919" b="9071"/>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2" w:type="dxa"/>
            <w:tcBorders>
              <w:top w:val="nil"/>
            </w:tcBorders>
            <w:shd w:val="clear" w:color="auto" w:fill="auto"/>
            <w:vAlign w:val="center"/>
          </w:tcPr>
          <w:p w14:paraId="6ABE2880" w14:textId="77777777" w:rsidR="00961501" w:rsidRPr="00E427DC" w:rsidRDefault="00961501" w:rsidP="00A37098">
            <w:pPr>
              <w:tabs>
                <w:tab w:val="left" w:pos="992"/>
              </w:tabs>
              <w:spacing w:line="276" w:lineRule="auto"/>
              <w:jc w:val="center"/>
              <w:rPr>
                <w:color w:val="auto"/>
                <w:sz w:val="26"/>
                <w:szCs w:val="26"/>
              </w:rPr>
            </w:pPr>
            <w:r w:rsidRPr="00E427DC">
              <w:rPr>
                <w:noProof/>
                <w:color w:val="000000" w:themeColor="text1"/>
                <w:sz w:val="26"/>
                <w:szCs w:val="26"/>
              </w:rPr>
              <w:drawing>
                <wp:inline distT="0" distB="0" distL="0" distR="0" wp14:anchorId="6229FAD6" wp14:editId="7F88DCAC">
                  <wp:extent cx="822960" cy="651832"/>
                  <wp:effectExtent l="0" t="0" r="0" b="0"/>
                  <wp:docPr id="7523070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52" w:type="dxa"/>
            <w:tcBorders>
              <w:top w:val="nil"/>
            </w:tcBorders>
            <w:shd w:val="clear" w:color="auto" w:fill="auto"/>
            <w:vAlign w:val="center"/>
          </w:tcPr>
          <w:p w14:paraId="1C24AD90" w14:textId="77777777" w:rsidR="00961501" w:rsidRPr="00E427DC" w:rsidRDefault="00961501" w:rsidP="00A37098">
            <w:pPr>
              <w:tabs>
                <w:tab w:val="left" w:pos="992"/>
              </w:tabs>
              <w:spacing w:line="276" w:lineRule="auto"/>
              <w:jc w:val="center"/>
              <w:rPr>
                <w:color w:val="auto"/>
                <w:sz w:val="26"/>
                <w:szCs w:val="26"/>
              </w:rPr>
            </w:pPr>
            <w:r w:rsidRPr="00E427DC">
              <w:rPr>
                <w:noProof/>
                <w:color w:val="000000" w:themeColor="text1"/>
                <w:sz w:val="26"/>
                <w:szCs w:val="26"/>
              </w:rPr>
              <w:drawing>
                <wp:inline distT="0" distB="0" distL="0" distR="0" wp14:anchorId="4086B921" wp14:editId="0B791091">
                  <wp:extent cx="822960" cy="669536"/>
                  <wp:effectExtent l="0" t="0" r="0" b="0"/>
                  <wp:docPr id="396897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r>
      <w:tr w:rsidR="00961501" w:rsidRPr="00E427DC" w14:paraId="65DC4D8D" w14:textId="77777777" w:rsidTr="00A37098">
        <w:trPr>
          <w:jc w:val="center"/>
        </w:trPr>
        <w:tc>
          <w:tcPr>
            <w:tcW w:w="2245" w:type="dxa"/>
            <w:vAlign w:val="center"/>
          </w:tcPr>
          <w:p w14:paraId="50486D8A"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Nhiệt độ nóng chảy (</w:t>
            </w:r>
            <w:r w:rsidRPr="00E427DC">
              <w:rPr>
                <w:b/>
                <w:bCs/>
                <w:color w:val="auto"/>
                <w:sz w:val="26"/>
                <w:szCs w:val="26"/>
                <w:vertAlign w:val="superscript"/>
              </w:rPr>
              <w:t>o</w:t>
            </w:r>
            <w:r w:rsidRPr="00E427DC">
              <w:rPr>
                <w:b/>
                <w:bCs/>
                <w:color w:val="auto"/>
                <w:sz w:val="26"/>
                <w:szCs w:val="26"/>
              </w:rPr>
              <w:t>C)</w:t>
            </w:r>
          </w:p>
        </w:tc>
        <w:tc>
          <w:tcPr>
            <w:tcW w:w="1851" w:type="dxa"/>
            <w:vAlign w:val="center"/>
          </w:tcPr>
          <w:p w14:paraId="059F3462"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0</w:t>
            </w:r>
          </w:p>
        </w:tc>
        <w:tc>
          <w:tcPr>
            <w:tcW w:w="1851" w:type="dxa"/>
            <w:vAlign w:val="center"/>
          </w:tcPr>
          <w:p w14:paraId="47A940A2"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1535</w:t>
            </w:r>
          </w:p>
        </w:tc>
        <w:tc>
          <w:tcPr>
            <w:tcW w:w="1852" w:type="dxa"/>
            <w:vAlign w:val="center"/>
          </w:tcPr>
          <w:p w14:paraId="4321670F"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1084</w:t>
            </w:r>
          </w:p>
        </w:tc>
        <w:tc>
          <w:tcPr>
            <w:tcW w:w="1852" w:type="dxa"/>
            <w:vAlign w:val="center"/>
          </w:tcPr>
          <w:p w14:paraId="737B8CFA"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327</w:t>
            </w:r>
          </w:p>
        </w:tc>
      </w:tr>
      <w:tr w:rsidR="00961501" w:rsidRPr="00E427DC" w14:paraId="03CBBE5F" w14:textId="77777777" w:rsidTr="00A37098">
        <w:trPr>
          <w:jc w:val="center"/>
        </w:trPr>
        <w:tc>
          <w:tcPr>
            <w:tcW w:w="2245" w:type="dxa"/>
            <w:vAlign w:val="center"/>
          </w:tcPr>
          <w:p w14:paraId="4F980871"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Nhiệt nóng chảy riêng (J/kg)</w:t>
            </w:r>
          </w:p>
        </w:tc>
        <w:tc>
          <w:tcPr>
            <w:tcW w:w="1851" w:type="dxa"/>
            <w:vAlign w:val="center"/>
          </w:tcPr>
          <w:p w14:paraId="1688B850"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3,34.10</w:t>
            </w:r>
            <w:r w:rsidRPr="00E427DC">
              <w:rPr>
                <w:color w:val="auto"/>
                <w:sz w:val="26"/>
                <w:szCs w:val="26"/>
                <w:vertAlign w:val="superscript"/>
              </w:rPr>
              <w:t>5</w:t>
            </w:r>
          </w:p>
        </w:tc>
        <w:tc>
          <w:tcPr>
            <w:tcW w:w="1851" w:type="dxa"/>
            <w:vAlign w:val="center"/>
          </w:tcPr>
          <w:p w14:paraId="16137FB3"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2,77.10</w:t>
            </w:r>
            <w:r w:rsidRPr="00E427DC">
              <w:rPr>
                <w:color w:val="auto"/>
                <w:sz w:val="26"/>
                <w:szCs w:val="26"/>
                <w:vertAlign w:val="superscript"/>
              </w:rPr>
              <w:t>5</w:t>
            </w:r>
          </w:p>
        </w:tc>
        <w:tc>
          <w:tcPr>
            <w:tcW w:w="1852" w:type="dxa"/>
            <w:vAlign w:val="center"/>
          </w:tcPr>
          <w:p w14:paraId="0516B712"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1,80.10</w:t>
            </w:r>
            <w:r w:rsidRPr="00E427DC">
              <w:rPr>
                <w:color w:val="auto"/>
                <w:sz w:val="26"/>
                <w:szCs w:val="26"/>
                <w:vertAlign w:val="superscript"/>
              </w:rPr>
              <w:t>5</w:t>
            </w:r>
          </w:p>
        </w:tc>
        <w:tc>
          <w:tcPr>
            <w:tcW w:w="1852" w:type="dxa"/>
            <w:vAlign w:val="center"/>
          </w:tcPr>
          <w:p w14:paraId="5379D420"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0,25.10</w:t>
            </w:r>
            <w:r w:rsidRPr="00E427DC">
              <w:rPr>
                <w:color w:val="auto"/>
                <w:sz w:val="26"/>
                <w:szCs w:val="26"/>
                <w:vertAlign w:val="superscript"/>
              </w:rPr>
              <w:t>5</w:t>
            </w:r>
          </w:p>
        </w:tc>
      </w:tr>
    </w:tbl>
    <w:p w14:paraId="3A5307D2" w14:textId="77777777" w:rsidR="00961501" w:rsidRPr="00E427DC" w:rsidRDefault="00961501" w:rsidP="00961501">
      <w:pPr>
        <w:tabs>
          <w:tab w:val="left" w:pos="992"/>
        </w:tabs>
        <w:spacing w:line="276" w:lineRule="auto"/>
        <w:jc w:val="both"/>
        <w:rPr>
          <w:color w:val="auto"/>
          <w:sz w:val="26"/>
          <w:szCs w:val="26"/>
          <w:lang w:val="fr-FR"/>
        </w:rPr>
      </w:pPr>
      <w:r w:rsidRPr="00E427DC">
        <w:rPr>
          <w:rFonts w:eastAsiaTheme="minorHAnsi"/>
          <w:b/>
          <w:color w:val="auto"/>
          <w:sz w:val="26"/>
          <w:szCs w:val="26"/>
          <w:lang w:val="fr-FR"/>
        </w:rPr>
        <w:tab/>
      </w: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890"/>
      </w:tblGrid>
      <w:tr w:rsidR="00961501" w:rsidRPr="00E427DC" w14:paraId="77009BBF" w14:textId="77777777" w:rsidTr="00A37098">
        <w:tc>
          <w:tcPr>
            <w:tcW w:w="8370" w:type="dxa"/>
          </w:tcPr>
          <w:p w14:paraId="1E5FDDCE" w14:textId="77777777" w:rsidR="00961501" w:rsidRPr="00E427DC" w:rsidRDefault="00961501" w:rsidP="00A37098">
            <w:pPr>
              <w:spacing w:line="276" w:lineRule="auto"/>
              <w:jc w:val="both"/>
              <w:rPr>
                <w:b/>
                <w:color w:val="auto"/>
                <w:sz w:val="26"/>
                <w:szCs w:val="26"/>
                <w:lang w:val="fr-FR"/>
              </w:rPr>
            </w:pPr>
            <w:r w:rsidRPr="00E427DC">
              <w:rPr>
                <w:rFonts w:eastAsiaTheme="minorHAnsi"/>
                <w:b/>
                <w:color w:val="auto"/>
                <w:sz w:val="26"/>
                <w:szCs w:val="26"/>
                <w:lang w:val="fr-FR"/>
              </w:rPr>
              <w:t xml:space="preserve">Câu 4: </w:t>
            </w:r>
            <w:r w:rsidRPr="00E427DC">
              <w:rPr>
                <w:color w:val="auto"/>
                <w:sz w:val="26"/>
                <w:szCs w:val="26"/>
                <w:lang w:val="fr-FR"/>
              </w:rPr>
              <w:t>Nhiệt lượng cần thiết để làm nóng chảy hoàn toàn 100g nước đá là</w:t>
            </w:r>
          </w:p>
          <w:p w14:paraId="5ECCEB7F" w14:textId="1827A5EF" w:rsidR="00961501" w:rsidRPr="00E427DC" w:rsidRDefault="009344E7" w:rsidP="00A37098">
            <w:pPr>
              <w:tabs>
                <w:tab w:val="left" w:pos="3402"/>
                <w:tab w:val="left" w:pos="5669"/>
                <w:tab w:val="left" w:pos="7937"/>
              </w:tabs>
              <w:spacing w:line="276" w:lineRule="auto"/>
              <w:ind w:left="27" w:firstLine="681"/>
              <w:jc w:val="both"/>
              <w:rPr>
                <w:color w:val="auto"/>
                <w:sz w:val="26"/>
                <w:szCs w:val="26"/>
                <w:lang w:val="vi-VN"/>
              </w:rPr>
            </w:pPr>
            <w:r w:rsidRPr="00E427DC">
              <w:rPr>
                <w:b/>
                <w:color w:val="auto"/>
                <w:sz w:val="26"/>
                <w:szCs w:val="26"/>
                <w:lang w:val="fr-FR"/>
              </w:rPr>
              <w:t xml:space="preserve">A. </w:t>
            </w:r>
            <w:r w:rsidR="00961501" w:rsidRPr="00E427DC">
              <w:rPr>
                <w:color w:val="auto"/>
                <w:sz w:val="26"/>
                <w:szCs w:val="26"/>
                <w:lang w:val="fr-FR"/>
              </w:rPr>
              <w:t>3,34.10</w:t>
            </w:r>
            <w:r w:rsidR="00961501" w:rsidRPr="00E427DC">
              <w:rPr>
                <w:color w:val="auto"/>
                <w:sz w:val="26"/>
                <w:szCs w:val="26"/>
                <w:vertAlign w:val="superscript"/>
                <w:lang w:val="fr-FR"/>
              </w:rPr>
              <w:t>5</w:t>
            </w:r>
            <w:r w:rsidR="00961501" w:rsidRPr="00E427DC">
              <w:rPr>
                <w:color w:val="auto"/>
                <w:sz w:val="26"/>
                <w:szCs w:val="26"/>
                <w:lang w:val="fr-FR"/>
              </w:rPr>
              <w:t xml:space="preserve"> J</w:t>
            </w:r>
            <w:r w:rsidR="00961501" w:rsidRPr="00E427DC">
              <w:rPr>
                <w:color w:val="auto"/>
                <w:sz w:val="26"/>
                <w:szCs w:val="26"/>
                <w:lang w:val="fr-FR"/>
              </w:rPr>
              <w:tab/>
            </w:r>
          </w:p>
          <w:p w14:paraId="767341CC" w14:textId="508C2595" w:rsidR="00961501" w:rsidRPr="00E427DC" w:rsidRDefault="009344E7" w:rsidP="00A37098">
            <w:pPr>
              <w:tabs>
                <w:tab w:val="left" w:pos="3402"/>
                <w:tab w:val="left" w:pos="5669"/>
                <w:tab w:val="left" w:pos="7937"/>
              </w:tabs>
              <w:spacing w:line="276" w:lineRule="auto"/>
              <w:ind w:left="27" w:firstLine="681"/>
              <w:jc w:val="both"/>
              <w:rPr>
                <w:color w:val="auto"/>
                <w:sz w:val="26"/>
                <w:szCs w:val="26"/>
                <w:lang w:val="vi-VN"/>
              </w:rPr>
            </w:pPr>
            <w:r w:rsidRPr="00E427DC">
              <w:rPr>
                <w:b/>
                <w:color w:val="auto"/>
                <w:sz w:val="26"/>
                <w:szCs w:val="26"/>
                <w:lang w:val="fr-FR"/>
              </w:rPr>
              <w:t xml:space="preserve">B. </w:t>
            </w:r>
            <w:r w:rsidR="00961501" w:rsidRPr="00E427DC">
              <w:rPr>
                <w:color w:val="auto"/>
                <w:sz w:val="26"/>
                <w:szCs w:val="26"/>
                <w:lang w:val="fr-FR"/>
              </w:rPr>
              <w:t>33,4 kJ</w:t>
            </w:r>
            <w:r w:rsidR="00961501" w:rsidRPr="00E427DC">
              <w:rPr>
                <w:color w:val="auto"/>
                <w:sz w:val="26"/>
                <w:szCs w:val="26"/>
                <w:lang w:val="fr-FR"/>
              </w:rPr>
              <w:tab/>
            </w:r>
          </w:p>
          <w:p w14:paraId="3EB02712" w14:textId="7BD35633" w:rsidR="00961501" w:rsidRPr="00E427DC" w:rsidRDefault="009344E7" w:rsidP="00A37098">
            <w:pPr>
              <w:tabs>
                <w:tab w:val="left" w:pos="3402"/>
                <w:tab w:val="left" w:pos="5669"/>
                <w:tab w:val="left" w:pos="7937"/>
              </w:tabs>
              <w:spacing w:line="276" w:lineRule="auto"/>
              <w:ind w:left="27" w:firstLine="681"/>
              <w:jc w:val="both"/>
              <w:rPr>
                <w:color w:val="auto"/>
                <w:sz w:val="26"/>
                <w:szCs w:val="26"/>
                <w:lang w:val="vi-VN"/>
              </w:rPr>
            </w:pPr>
            <w:r w:rsidRPr="00E427DC">
              <w:rPr>
                <w:b/>
                <w:color w:val="auto"/>
                <w:sz w:val="26"/>
                <w:szCs w:val="26"/>
                <w:lang w:val="fr-FR"/>
              </w:rPr>
              <w:t xml:space="preserve">C. </w:t>
            </w:r>
            <w:r w:rsidR="00961501" w:rsidRPr="00E427DC">
              <w:rPr>
                <w:color w:val="auto"/>
                <w:sz w:val="26"/>
                <w:szCs w:val="26"/>
                <w:lang w:val="fr-FR"/>
              </w:rPr>
              <w:t>3,34 kJ</w:t>
            </w:r>
            <w:r w:rsidR="00961501" w:rsidRPr="00E427DC">
              <w:rPr>
                <w:color w:val="auto"/>
                <w:sz w:val="26"/>
                <w:szCs w:val="26"/>
                <w:lang w:val="fr-FR"/>
              </w:rPr>
              <w:tab/>
            </w:r>
          </w:p>
          <w:p w14:paraId="06D7B00A" w14:textId="48713031" w:rsidR="00961501" w:rsidRPr="00E427DC" w:rsidRDefault="009344E7" w:rsidP="00A37098">
            <w:pPr>
              <w:tabs>
                <w:tab w:val="left" w:pos="3402"/>
                <w:tab w:val="left" w:pos="5669"/>
                <w:tab w:val="left" w:pos="7937"/>
              </w:tabs>
              <w:spacing w:line="276" w:lineRule="auto"/>
              <w:ind w:left="27" w:firstLine="681"/>
              <w:jc w:val="both"/>
              <w:rPr>
                <w:color w:val="auto"/>
                <w:sz w:val="26"/>
                <w:szCs w:val="26"/>
                <w:lang w:val="fr-FR"/>
              </w:rPr>
            </w:pPr>
            <w:r w:rsidRPr="00E427DC">
              <w:rPr>
                <w:b/>
                <w:color w:val="auto"/>
                <w:sz w:val="26"/>
                <w:szCs w:val="26"/>
                <w:lang w:val="fr-FR"/>
              </w:rPr>
              <w:t xml:space="preserve">D. </w:t>
            </w:r>
            <w:r w:rsidR="00961501" w:rsidRPr="00E427DC">
              <w:rPr>
                <w:color w:val="auto"/>
                <w:sz w:val="26"/>
                <w:szCs w:val="26"/>
                <w:lang w:val="fr-FR"/>
              </w:rPr>
              <w:t>0,334kJ</w:t>
            </w:r>
          </w:p>
        </w:tc>
        <w:tc>
          <w:tcPr>
            <w:tcW w:w="1890" w:type="dxa"/>
            <w:vAlign w:val="center"/>
          </w:tcPr>
          <w:p w14:paraId="1B892296" w14:textId="77777777" w:rsidR="00961501" w:rsidRPr="00E427DC" w:rsidRDefault="00961501" w:rsidP="00A37098">
            <w:pPr>
              <w:tabs>
                <w:tab w:val="left" w:pos="992"/>
              </w:tabs>
              <w:spacing w:line="276" w:lineRule="auto"/>
              <w:jc w:val="center"/>
              <w:rPr>
                <w:sz w:val="26"/>
                <w:szCs w:val="26"/>
                <w:lang w:val="fr-FR"/>
              </w:rPr>
            </w:pPr>
            <w:r w:rsidRPr="00E427DC">
              <w:rPr>
                <w:noProof/>
                <w:sz w:val="26"/>
                <w:szCs w:val="26"/>
              </w:rPr>
              <w:drawing>
                <wp:inline distT="0" distB="0" distL="0" distR="0" wp14:anchorId="3E7D3B88" wp14:editId="78A55157">
                  <wp:extent cx="976031" cy="1013639"/>
                  <wp:effectExtent l="0" t="0" r="0" b="0"/>
                  <wp:docPr id="547613933"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13933" name="Hình ảnh 19"/>
                          <pic:cNvPicPr>
                            <a:picLocks noChangeAspect="1" noChangeArrowheads="1"/>
                          </pic:cNvPicPr>
                        </pic:nvPicPr>
                        <pic:blipFill>
                          <a:blip r:embed="rId89">
                            <a:extLst>
                              <a:ext uri="{28A0092B-C50C-407E-A947-70E740481C1C}">
                                <a14:useLocalDpi xmlns:a14="http://schemas.microsoft.com/office/drawing/2010/main" val="0"/>
                              </a:ext>
                            </a:extLst>
                          </a:blip>
                          <a:srcRect l="19823" r="19823"/>
                          <a:stretch>
                            <a:fillRect/>
                          </a:stretch>
                        </pic:blipFill>
                        <pic:spPr bwMode="auto">
                          <a:xfrm>
                            <a:off x="0" y="0"/>
                            <a:ext cx="978482" cy="10161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63E49F" w14:textId="77777777" w:rsidR="00961501" w:rsidRPr="00E427DC" w:rsidRDefault="00961501" w:rsidP="00961501">
      <w:pPr>
        <w:tabs>
          <w:tab w:val="left" w:pos="992"/>
        </w:tabs>
        <w:spacing w:line="276" w:lineRule="auto"/>
        <w:ind w:left="992" w:hanging="992"/>
        <w:jc w:val="both"/>
        <w:rPr>
          <w:b/>
          <w:color w:val="auto"/>
          <w:sz w:val="26"/>
          <w:szCs w:val="26"/>
          <w:lang w:val="fr-FR"/>
        </w:rPr>
      </w:pPr>
      <w:r w:rsidRPr="00E427DC">
        <w:rPr>
          <w:rFonts w:eastAsiaTheme="minorHAnsi"/>
          <w:b/>
          <w:color w:val="auto"/>
          <w:sz w:val="26"/>
          <w:szCs w:val="26"/>
          <w:lang w:val="fr-FR"/>
        </w:rPr>
        <w:t xml:space="preserve">Câu 5: </w:t>
      </w:r>
      <w:r w:rsidRPr="00E427DC">
        <w:rPr>
          <w:color w:val="auto"/>
          <w:sz w:val="26"/>
          <w:szCs w:val="26"/>
          <w:lang w:val="fr-FR"/>
        </w:rPr>
        <w:t xml:space="preserve">Chọn đáp án </w:t>
      </w:r>
      <w:r w:rsidRPr="00E427DC">
        <w:rPr>
          <w:b/>
          <w:bCs/>
          <w:color w:val="auto"/>
          <w:sz w:val="26"/>
          <w:szCs w:val="26"/>
          <w:lang w:val="fr-FR"/>
        </w:rPr>
        <w:t>đúng</w:t>
      </w:r>
    </w:p>
    <w:p w14:paraId="2C4699E1" w14:textId="0880C2C8"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A. </w:t>
      </w:r>
      <w:r w:rsidR="00961501" w:rsidRPr="00E427DC">
        <w:rPr>
          <w:color w:val="auto"/>
          <w:sz w:val="26"/>
          <w:szCs w:val="26"/>
          <w:lang w:val="fr-FR"/>
        </w:rPr>
        <w:t>Sắt có nhiệt độ nóng chảy lớn nhất nên nhiệt nóng chảy riêng của nó lớn nhất.</w:t>
      </w:r>
    </w:p>
    <w:p w14:paraId="2B8A18CB" w14:textId="00C4D8FA"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B. </w:t>
      </w:r>
      <w:r w:rsidR="00961501" w:rsidRPr="00E427DC">
        <w:rPr>
          <w:color w:val="auto"/>
          <w:sz w:val="26"/>
          <w:szCs w:val="26"/>
          <w:lang w:val="fr-FR"/>
        </w:rPr>
        <w:t>Nhiệt dung của đồng lớn hơn của chì</w:t>
      </w:r>
    </w:p>
    <w:p w14:paraId="6BE5E53B" w14:textId="6A5BDDE4"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C. </w:t>
      </w:r>
      <w:r w:rsidR="00961501" w:rsidRPr="00E427DC">
        <w:rPr>
          <w:color w:val="auto"/>
          <w:sz w:val="26"/>
          <w:szCs w:val="26"/>
          <w:lang w:val="fr-FR"/>
        </w:rPr>
        <w:t>Cần nhiệt lượng 1,8.10</w:t>
      </w:r>
      <w:r w:rsidR="00961501" w:rsidRPr="00E427DC">
        <w:rPr>
          <w:color w:val="auto"/>
          <w:sz w:val="26"/>
          <w:szCs w:val="26"/>
          <w:vertAlign w:val="superscript"/>
          <w:lang w:val="fr-FR"/>
        </w:rPr>
        <w:t>5</w:t>
      </w:r>
      <w:r w:rsidR="00961501" w:rsidRPr="00E427DC">
        <w:rPr>
          <w:color w:val="auto"/>
          <w:sz w:val="26"/>
          <w:szCs w:val="26"/>
          <w:lang w:val="fr-FR"/>
        </w:rPr>
        <w:t xml:space="preserve"> J để làm nóng chảy đồng</w:t>
      </w:r>
    </w:p>
    <w:p w14:paraId="6D97FF31" w14:textId="32D91933"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D. </w:t>
      </w:r>
      <w:r w:rsidR="00961501" w:rsidRPr="00E427DC">
        <w:rPr>
          <w:color w:val="auto"/>
          <w:sz w:val="26"/>
          <w:szCs w:val="26"/>
          <w:lang w:val="fr-FR"/>
        </w:rPr>
        <w:t>Cần nhiệt lượng 0,25.10</w:t>
      </w:r>
      <w:r w:rsidR="00961501" w:rsidRPr="00E427DC">
        <w:rPr>
          <w:color w:val="auto"/>
          <w:sz w:val="26"/>
          <w:szCs w:val="26"/>
          <w:vertAlign w:val="superscript"/>
          <w:lang w:val="fr-FR"/>
        </w:rPr>
        <w:t>5</w:t>
      </w:r>
      <w:r w:rsidR="00961501" w:rsidRPr="00E427DC">
        <w:rPr>
          <w:color w:val="auto"/>
          <w:sz w:val="26"/>
          <w:szCs w:val="26"/>
          <w:lang w:val="fr-FR"/>
        </w:rPr>
        <w:t xml:space="preserve"> J để làm nóng chảy hoàn toàn 1kg chì ở 327</w:t>
      </w:r>
      <w:r w:rsidR="00961501" w:rsidRPr="00E427DC">
        <w:rPr>
          <w:color w:val="auto"/>
          <w:sz w:val="26"/>
          <w:szCs w:val="26"/>
          <w:vertAlign w:val="superscript"/>
          <w:lang w:val="fr-FR"/>
        </w:rPr>
        <w:t>o</w:t>
      </w:r>
      <w:r w:rsidR="00961501" w:rsidRPr="00E427DC">
        <w:rPr>
          <w:color w:val="auto"/>
          <w:sz w:val="26"/>
          <w:szCs w:val="26"/>
          <w:lang w:val="fr-FR"/>
        </w:rPr>
        <w:t>C</w:t>
      </w:r>
    </w:p>
    <w:p w14:paraId="7B25F741" w14:textId="77777777" w:rsidR="00961501" w:rsidRPr="00E427DC" w:rsidRDefault="00961501" w:rsidP="00961501">
      <w:pPr>
        <w:tabs>
          <w:tab w:val="left" w:pos="992"/>
        </w:tabs>
        <w:spacing w:line="276" w:lineRule="auto"/>
        <w:ind w:left="992" w:hanging="992"/>
        <w:jc w:val="both"/>
        <w:rPr>
          <w:sz w:val="26"/>
          <w:szCs w:val="26"/>
          <w:lang w:val="fr-FR"/>
        </w:rPr>
      </w:pPr>
      <w:r w:rsidRPr="00E427DC">
        <w:rPr>
          <w:rFonts w:eastAsiaTheme="minorHAnsi"/>
          <w:b/>
          <w:color w:val="auto"/>
          <w:sz w:val="26"/>
          <w:szCs w:val="26"/>
          <w:lang w:val="fr-FR"/>
        </w:rPr>
        <w:t xml:space="preserve">Câu 6: </w:t>
      </w:r>
      <w:r w:rsidRPr="00E427DC">
        <w:rPr>
          <w:color w:val="auto"/>
          <w:sz w:val="26"/>
          <w:szCs w:val="26"/>
          <w:lang w:val="fr-FR"/>
        </w:rPr>
        <w:t xml:space="preserve">Không thể kết luận gì về nhiệt nóng </w:t>
      </w:r>
      <w:r w:rsidRPr="00E427DC">
        <w:rPr>
          <w:sz w:val="26"/>
          <w:szCs w:val="26"/>
          <w:lang w:val="fr-FR"/>
        </w:rPr>
        <w:t>chảy riêng của chất nào dưới đây?</w:t>
      </w:r>
    </w:p>
    <w:tbl>
      <w:tblPr>
        <w:tblStyle w:val="TableGrid"/>
        <w:tblW w:w="954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2496"/>
        <w:gridCol w:w="2240"/>
        <w:gridCol w:w="2353"/>
      </w:tblGrid>
      <w:tr w:rsidR="00961501" w:rsidRPr="00E427DC" w14:paraId="73C29111" w14:textId="77777777" w:rsidTr="00A37098">
        <w:tc>
          <w:tcPr>
            <w:tcW w:w="2451" w:type="dxa"/>
            <w:vAlign w:val="center"/>
          </w:tcPr>
          <w:p w14:paraId="7A8B6D93" w14:textId="77777777" w:rsidR="00961501" w:rsidRPr="00E427DC" w:rsidRDefault="00961501" w:rsidP="00A37098">
            <w:pPr>
              <w:tabs>
                <w:tab w:val="left" w:pos="3402"/>
                <w:tab w:val="left" w:pos="5669"/>
                <w:tab w:val="left" w:pos="7937"/>
              </w:tabs>
              <w:spacing w:line="276" w:lineRule="auto"/>
              <w:jc w:val="center"/>
              <w:rPr>
                <w:b/>
                <w:color w:val="0000FF"/>
                <w:sz w:val="26"/>
                <w:szCs w:val="26"/>
                <w:lang w:val="fr-FR"/>
              </w:rPr>
            </w:pPr>
            <w:r w:rsidRPr="00E427DC">
              <w:rPr>
                <w:noProof/>
              </w:rPr>
              <w:drawing>
                <wp:inline distT="0" distB="0" distL="0" distR="0" wp14:anchorId="6B85AA52" wp14:editId="01E3F345">
                  <wp:extent cx="1417955" cy="707419"/>
                  <wp:effectExtent l="0" t="0" r="0" b="0"/>
                  <wp:docPr id="17099742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7" descr="Miếng Nhựa Mica Loại Vật Liệu Được Sử Dụng Phổ Biến Trên Thế Giới"/>
                          <pic:cNvPicPr>
                            <a:picLocks noChangeAspect="1" noChangeArrowheads="1"/>
                          </pic:cNvPicPr>
                        </pic:nvPicPr>
                        <pic:blipFill rotWithShape="1">
                          <a:blip r:embed="rId90" cstate="print">
                            <a:extLst>
                              <a:ext uri="{BEBA8EAE-BF5A-486C-A8C5-ECC9F3942E4B}">
                                <a14:imgProps xmlns:a14="http://schemas.microsoft.com/office/drawing/2010/main">
                                  <a14:imgLayer r:embed="rId91">
                                    <a14:imgEffect>
                                      <a14:sharpenSoften amount="50000"/>
                                    </a14:imgEffect>
                                  </a14:imgLayer>
                                </a14:imgProps>
                              </a:ext>
                              <a:ext uri="{28A0092B-C50C-407E-A947-70E740481C1C}">
                                <a14:useLocalDpi xmlns:a14="http://schemas.microsoft.com/office/drawing/2010/main" val="0"/>
                              </a:ext>
                            </a:extLst>
                          </a:blip>
                          <a:srcRect t="12660" b="12247"/>
                          <a:stretch/>
                        </pic:blipFill>
                        <pic:spPr bwMode="auto">
                          <a:xfrm>
                            <a:off x="0" y="0"/>
                            <a:ext cx="1434277" cy="7155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6" w:type="dxa"/>
            <w:vAlign w:val="center"/>
          </w:tcPr>
          <w:p w14:paraId="51F78F12" w14:textId="77777777" w:rsidR="00961501" w:rsidRPr="00E427DC" w:rsidRDefault="00961501" w:rsidP="00A37098">
            <w:pPr>
              <w:tabs>
                <w:tab w:val="left" w:pos="3402"/>
                <w:tab w:val="left" w:pos="5669"/>
                <w:tab w:val="left" w:pos="7937"/>
              </w:tabs>
              <w:spacing w:line="276" w:lineRule="auto"/>
              <w:jc w:val="center"/>
              <w:rPr>
                <w:b/>
                <w:color w:val="0000FF"/>
                <w:sz w:val="26"/>
                <w:szCs w:val="26"/>
                <w:lang w:val="fr-FR"/>
              </w:rPr>
            </w:pPr>
            <w:r w:rsidRPr="00E427DC">
              <w:rPr>
                <w:b/>
                <w:noProof/>
                <w:color w:val="0000FF"/>
                <w:sz w:val="26"/>
                <w:szCs w:val="26"/>
              </w:rPr>
              <w:drawing>
                <wp:inline distT="0" distB="0" distL="0" distR="0" wp14:anchorId="20F84BB3" wp14:editId="305A129D">
                  <wp:extent cx="1095444" cy="821583"/>
                  <wp:effectExtent l="0" t="0" r="0" b="0"/>
                  <wp:docPr id="11334253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25300" name="Picture 20"/>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095444" cy="821583"/>
                          </a:xfrm>
                          <a:prstGeom prst="rect">
                            <a:avLst/>
                          </a:prstGeom>
                          <a:noFill/>
                        </pic:spPr>
                      </pic:pic>
                    </a:graphicData>
                  </a:graphic>
                </wp:inline>
              </w:drawing>
            </w:r>
          </w:p>
        </w:tc>
        <w:tc>
          <w:tcPr>
            <w:tcW w:w="2240" w:type="dxa"/>
            <w:vAlign w:val="center"/>
          </w:tcPr>
          <w:p w14:paraId="21388A52" w14:textId="77777777" w:rsidR="00961501" w:rsidRPr="00E427DC" w:rsidRDefault="00961501" w:rsidP="00A37098">
            <w:pPr>
              <w:tabs>
                <w:tab w:val="left" w:pos="3402"/>
                <w:tab w:val="left" w:pos="5669"/>
                <w:tab w:val="left" w:pos="7937"/>
              </w:tabs>
              <w:spacing w:line="276" w:lineRule="auto"/>
              <w:jc w:val="center"/>
              <w:rPr>
                <w:b/>
                <w:color w:val="0000FF"/>
                <w:sz w:val="26"/>
                <w:szCs w:val="26"/>
                <w:lang w:val="fr-FR"/>
              </w:rPr>
            </w:pPr>
            <w:r w:rsidRPr="00E427DC">
              <w:rPr>
                <w:noProof/>
              </w:rPr>
              <w:drawing>
                <wp:inline distT="0" distB="0" distL="0" distR="0" wp14:anchorId="0141058C" wp14:editId="4E427F94">
                  <wp:extent cx="1200831" cy="958647"/>
                  <wp:effectExtent l="0" t="0" r="0" b="0"/>
                  <wp:docPr id="16354791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79141" name="Picture 21"/>
                          <pic:cNvPicPr>
                            <a:picLocks noChangeAspect="1" noChangeArrowheads="1"/>
                          </pic:cNvPicPr>
                        </pic:nvPicPr>
                        <pic:blipFill>
                          <a:blip r:embed="rId93" cstate="print">
                            <a:extLst>
                              <a:ext uri="{28A0092B-C50C-407E-A947-70E740481C1C}">
                                <a14:useLocalDpi xmlns:a14="http://schemas.microsoft.com/office/drawing/2010/main" val="0"/>
                              </a:ext>
                            </a:extLst>
                          </a:blip>
                          <a:srcRect l="9903" r="9903"/>
                          <a:stretch>
                            <a:fillRect/>
                          </a:stretch>
                        </pic:blipFill>
                        <pic:spPr bwMode="auto">
                          <a:xfrm>
                            <a:off x="0" y="0"/>
                            <a:ext cx="1200831" cy="958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53" w:type="dxa"/>
            <w:vAlign w:val="center"/>
          </w:tcPr>
          <w:p w14:paraId="111F2B08" w14:textId="77777777" w:rsidR="00961501" w:rsidRPr="00E427DC" w:rsidRDefault="00961501" w:rsidP="00A37098">
            <w:pPr>
              <w:tabs>
                <w:tab w:val="left" w:pos="3402"/>
                <w:tab w:val="left" w:pos="5669"/>
                <w:tab w:val="left" w:pos="7937"/>
              </w:tabs>
              <w:spacing w:line="276" w:lineRule="auto"/>
              <w:jc w:val="center"/>
              <w:rPr>
                <w:b/>
                <w:color w:val="0000FF"/>
                <w:sz w:val="26"/>
                <w:szCs w:val="26"/>
                <w:lang w:val="fr-FR"/>
              </w:rPr>
            </w:pPr>
            <w:r w:rsidRPr="00E427DC">
              <w:rPr>
                <w:noProof/>
              </w:rPr>
              <w:drawing>
                <wp:inline distT="0" distB="0" distL="0" distR="0" wp14:anchorId="2C32EB93" wp14:editId="2ECAACF6">
                  <wp:extent cx="646029" cy="861372"/>
                  <wp:effectExtent l="0" t="0" r="1905" b="0"/>
                  <wp:docPr id="14784030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03076" name="Picture 22"/>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646029" cy="861372"/>
                          </a:xfrm>
                          <a:prstGeom prst="rect">
                            <a:avLst/>
                          </a:prstGeom>
                          <a:noFill/>
                          <a:ln>
                            <a:noFill/>
                          </a:ln>
                        </pic:spPr>
                      </pic:pic>
                    </a:graphicData>
                  </a:graphic>
                </wp:inline>
              </w:drawing>
            </w:r>
          </w:p>
        </w:tc>
      </w:tr>
      <w:tr w:rsidR="00961501" w:rsidRPr="00E427DC" w14:paraId="11F08E49" w14:textId="77777777" w:rsidTr="00A37098">
        <w:tc>
          <w:tcPr>
            <w:tcW w:w="2451" w:type="dxa"/>
            <w:vAlign w:val="center"/>
          </w:tcPr>
          <w:p w14:paraId="0A443E1A" w14:textId="4C5256A8" w:rsidR="00961501" w:rsidRPr="00E427DC" w:rsidRDefault="009344E7" w:rsidP="00A37098">
            <w:pPr>
              <w:tabs>
                <w:tab w:val="left" w:pos="3402"/>
                <w:tab w:val="left" w:pos="5669"/>
                <w:tab w:val="left" w:pos="7937"/>
              </w:tabs>
              <w:spacing w:line="276" w:lineRule="auto"/>
              <w:jc w:val="center"/>
              <w:rPr>
                <w:b/>
                <w:color w:val="auto"/>
                <w:sz w:val="26"/>
                <w:szCs w:val="26"/>
                <w:lang w:val="fr-FR"/>
              </w:rPr>
            </w:pPr>
            <w:r w:rsidRPr="00E427DC">
              <w:rPr>
                <w:b/>
                <w:color w:val="auto"/>
                <w:sz w:val="26"/>
                <w:szCs w:val="26"/>
                <w:lang w:val="fr-FR"/>
              </w:rPr>
              <w:t xml:space="preserve">A. </w:t>
            </w:r>
            <w:r w:rsidR="00961501" w:rsidRPr="00E427DC">
              <w:rPr>
                <w:color w:val="auto"/>
                <w:sz w:val="26"/>
                <w:szCs w:val="26"/>
                <w:lang w:val="fr-FR"/>
              </w:rPr>
              <w:t>Miếng nhựa</w:t>
            </w:r>
          </w:p>
        </w:tc>
        <w:tc>
          <w:tcPr>
            <w:tcW w:w="2496" w:type="dxa"/>
            <w:vAlign w:val="center"/>
          </w:tcPr>
          <w:p w14:paraId="770F27E9" w14:textId="02C1643D" w:rsidR="00961501" w:rsidRPr="00E427DC" w:rsidRDefault="009344E7" w:rsidP="00A37098">
            <w:pPr>
              <w:tabs>
                <w:tab w:val="left" w:pos="3402"/>
                <w:tab w:val="left" w:pos="5669"/>
                <w:tab w:val="left" w:pos="7937"/>
              </w:tabs>
              <w:spacing w:line="276" w:lineRule="auto"/>
              <w:jc w:val="center"/>
              <w:rPr>
                <w:b/>
                <w:color w:val="auto"/>
                <w:sz w:val="26"/>
                <w:szCs w:val="26"/>
                <w:lang w:val="fr-FR"/>
              </w:rPr>
            </w:pPr>
            <w:r w:rsidRPr="00E427DC">
              <w:rPr>
                <w:b/>
                <w:color w:val="auto"/>
                <w:sz w:val="26"/>
                <w:szCs w:val="26"/>
                <w:lang w:val="fr-FR"/>
              </w:rPr>
              <w:t xml:space="preserve">B. </w:t>
            </w:r>
            <w:r w:rsidR="00961501" w:rsidRPr="00E427DC">
              <w:rPr>
                <w:color w:val="auto"/>
                <w:sz w:val="26"/>
                <w:szCs w:val="26"/>
                <w:lang w:val="fr-FR"/>
              </w:rPr>
              <w:t>Muối ăn</w:t>
            </w:r>
          </w:p>
        </w:tc>
        <w:tc>
          <w:tcPr>
            <w:tcW w:w="2240" w:type="dxa"/>
            <w:vAlign w:val="center"/>
          </w:tcPr>
          <w:p w14:paraId="1B7B05E4" w14:textId="2E3BDDDD" w:rsidR="00961501" w:rsidRPr="00E427DC" w:rsidRDefault="009344E7" w:rsidP="00A37098">
            <w:pPr>
              <w:tabs>
                <w:tab w:val="left" w:pos="3402"/>
                <w:tab w:val="left" w:pos="5669"/>
                <w:tab w:val="left" w:pos="7937"/>
              </w:tabs>
              <w:spacing w:line="276" w:lineRule="auto"/>
              <w:jc w:val="center"/>
              <w:rPr>
                <w:b/>
                <w:color w:val="auto"/>
                <w:sz w:val="26"/>
                <w:szCs w:val="26"/>
                <w:lang w:val="fr-FR"/>
              </w:rPr>
            </w:pPr>
            <w:r w:rsidRPr="00E427DC">
              <w:rPr>
                <w:b/>
                <w:color w:val="auto"/>
                <w:sz w:val="26"/>
                <w:szCs w:val="26"/>
              </w:rPr>
              <w:t xml:space="preserve">C. </w:t>
            </w:r>
            <w:r w:rsidR="00961501" w:rsidRPr="00E427DC">
              <w:rPr>
                <w:color w:val="auto"/>
                <w:sz w:val="26"/>
                <w:szCs w:val="26"/>
              </w:rPr>
              <w:t>Than chì</w:t>
            </w:r>
          </w:p>
        </w:tc>
        <w:tc>
          <w:tcPr>
            <w:tcW w:w="2353" w:type="dxa"/>
            <w:vAlign w:val="center"/>
          </w:tcPr>
          <w:p w14:paraId="599DB333" w14:textId="541C71FF" w:rsidR="00961501" w:rsidRPr="00E427DC" w:rsidRDefault="009344E7" w:rsidP="00A37098">
            <w:pPr>
              <w:tabs>
                <w:tab w:val="left" w:pos="3402"/>
                <w:tab w:val="left" w:pos="5669"/>
                <w:tab w:val="left" w:pos="7937"/>
              </w:tabs>
              <w:spacing w:line="276" w:lineRule="auto"/>
              <w:jc w:val="center"/>
              <w:rPr>
                <w:b/>
                <w:color w:val="auto"/>
                <w:sz w:val="26"/>
                <w:szCs w:val="26"/>
                <w:lang w:val="fr-FR"/>
              </w:rPr>
            </w:pPr>
            <w:r w:rsidRPr="00E427DC">
              <w:rPr>
                <w:b/>
                <w:color w:val="auto"/>
                <w:sz w:val="26"/>
                <w:szCs w:val="26"/>
              </w:rPr>
              <w:t xml:space="preserve">D. </w:t>
            </w:r>
            <w:r w:rsidR="00961501" w:rsidRPr="00E427DC">
              <w:rPr>
                <w:color w:val="auto"/>
                <w:sz w:val="26"/>
                <w:szCs w:val="26"/>
              </w:rPr>
              <w:t>Khối thạch anh</w:t>
            </w:r>
          </w:p>
        </w:tc>
      </w:tr>
    </w:tbl>
    <w:p w14:paraId="548F496E"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lastRenderedPageBreak/>
        <w:t xml:space="preserve">Câu 7: </w:t>
      </w:r>
      <w:r w:rsidRPr="00E427DC">
        <w:rPr>
          <w:color w:val="auto"/>
          <w:sz w:val="26"/>
          <w:szCs w:val="26"/>
        </w:rPr>
        <w:t>Nhiệt độ nóng chảy riêng của vật rắn phụ thuộc vào những yếu tố nào?</w:t>
      </w:r>
    </w:p>
    <w:p w14:paraId="1800E2AC" w14:textId="7E985E93"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Phụ thuộc vào nhiệt độ của vật rắn và áp suất ngoài.</w:t>
      </w:r>
    </w:p>
    <w:p w14:paraId="75048E90" w14:textId="3AE24263"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B. </w:t>
      </w:r>
      <w:r w:rsidR="00961501" w:rsidRPr="00E427DC">
        <w:rPr>
          <w:color w:val="auto"/>
          <w:sz w:val="26"/>
          <w:szCs w:val="26"/>
        </w:rPr>
        <w:t>Phụ thuộc bản chất của vật rắn</w:t>
      </w:r>
    </w:p>
    <w:p w14:paraId="4ADE1F5A" w14:textId="2B68AC38"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C. </w:t>
      </w:r>
      <w:r w:rsidR="00961501" w:rsidRPr="00E427DC">
        <w:rPr>
          <w:color w:val="auto"/>
          <w:sz w:val="26"/>
          <w:szCs w:val="26"/>
        </w:rPr>
        <w:t>Phụ thuộc bản chất và nhiệt độ của vật rắn</w:t>
      </w:r>
    </w:p>
    <w:p w14:paraId="46658F0B" w14:textId="6AFE5548"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D. </w:t>
      </w:r>
      <w:r w:rsidR="00961501" w:rsidRPr="00E427DC">
        <w:rPr>
          <w:color w:val="auto"/>
          <w:sz w:val="26"/>
          <w:szCs w:val="26"/>
        </w:rPr>
        <w:t>Phụ thuộc bản chất và nhiệt độ của vật rắn, đồng thời phụ thuộc áp suất ngoài</w:t>
      </w:r>
    </w:p>
    <w:p w14:paraId="412D808C" w14:textId="77777777" w:rsidR="00961501" w:rsidRPr="00E427DC" w:rsidRDefault="00961501" w:rsidP="00961501">
      <w:pPr>
        <w:spacing w:line="276" w:lineRule="auto"/>
        <w:jc w:val="both"/>
        <w:rPr>
          <w:rFonts w:eastAsia="Aptos"/>
          <w:color w:val="auto"/>
          <w:kern w:val="2"/>
          <w:sz w:val="26"/>
          <w:szCs w:val="26"/>
          <w14:ligatures w14:val="standardContextual"/>
        </w:rPr>
      </w:pPr>
      <w:r w:rsidRPr="00E427DC">
        <w:rPr>
          <w:rFonts w:eastAsia="Aptos"/>
          <w:b/>
          <w:color w:val="auto"/>
          <w:kern w:val="2"/>
          <w:sz w:val="26"/>
          <w:szCs w:val="26"/>
          <w14:ligatures w14:val="standardContextual"/>
        </w:rPr>
        <w:t xml:space="preserve">Câu 8: </w:t>
      </w:r>
      <w:r w:rsidRPr="00E427DC">
        <w:rPr>
          <w:rFonts w:eastAsia="Aptos"/>
          <w:color w:val="auto"/>
          <w:kern w:val="2"/>
          <w:sz w:val="26"/>
          <w:szCs w:val="26"/>
          <w14:ligatures w14:val="standardContextual"/>
        </w:rPr>
        <w:t>Nhiệt nóng chảy riêng của một chất là ……………… cần cung cấp để làm cho một đơn vị khối lượng chất đó nóng chảy hoàn toàn ở nhiệt độ nóng chảy mà không làm thay đổi nhiệt độ.Tìm từ thích hợp điền vào chỗ trống</w:t>
      </w:r>
    </w:p>
    <w:p w14:paraId="09A955C0" w14:textId="29E2548E" w:rsidR="00961501" w:rsidRPr="00E427DC" w:rsidRDefault="009344E7" w:rsidP="00422FE8">
      <w:pPr>
        <w:tabs>
          <w:tab w:val="left" w:pos="2610"/>
          <w:tab w:val="left" w:pos="4950"/>
          <w:tab w:val="left" w:pos="7290"/>
        </w:tabs>
        <w:spacing w:line="276" w:lineRule="auto"/>
        <w:ind w:left="360"/>
        <w:jc w:val="both"/>
        <w:rPr>
          <w:rFonts w:eastAsia="Aptos"/>
          <w:color w:val="auto"/>
          <w:kern w:val="2"/>
          <w:sz w:val="26"/>
          <w:szCs w:val="26"/>
          <w14:ligatures w14:val="standardContextual"/>
        </w:rPr>
      </w:pPr>
      <w:r w:rsidRPr="00E427DC">
        <w:rPr>
          <w:rFonts w:eastAsia="Aptos"/>
          <w:b/>
          <w:color w:val="auto"/>
          <w:kern w:val="2"/>
          <w:sz w:val="26"/>
          <w:szCs w:val="26"/>
          <w14:ligatures w14:val="standardContextual"/>
        </w:rPr>
        <w:t xml:space="preserve">A. </w:t>
      </w:r>
      <w:r w:rsidR="00961501" w:rsidRPr="00E427DC">
        <w:rPr>
          <w:rFonts w:eastAsia="Aptos"/>
          <w:color w:val="auto"/>
          <w:kern w:val="2"/>
          <w:sz w:val="26"/>
          <w:szCs w:val="26"/>
          <w14:ligatures w14:val="standardContextual"/>
        </w:rPr>
        <w:t>Nhiệt độ</w:t>
      </w:r>
      <w:r w:rsidR="00961501" w:rsidRPr="00E427DC">
        <w:rPr>
          <w:rFonts w:eastAsia="Aptos"/>
          <w:color w:val="auto"/>
          <w:kern w:val="2"/>
          <w:sz w:val="26"/>
          <w:szCs w:val="26"/>
          <w14:ligatures w14:val="standardContextual"/>
        </w:rPr>
        <w:tab/>
      </w:r>
      <w:r w:rsidRPr="00E427DC">
        <w:rPr>
          <w:rFonts w:eastAsia="Aptos"/>
          <w:b/>
          <w:color w:val="auto"/>
          <w:kern w:val="2"/>
          <w:sz w:val="26"/>
          <w:szCs w:val="26"/>
          <w14:ligatures w14:val="standardContextual"/>
        </w:rPr>
        <w:t xml:space="preserve">B. </w:t>
      </w:r>
      <w:r w:rsidR="00961501" w:rsidRPr="00E427DC">
        <w:rPr>
          <w:rFonts w:eastAsia="Aptos"/>
          <w:color w:val="auto"/>
          <w:kern w:val="2"/>
          <w:sz w:val="26"/>
          <w:szCs w:val="26"/>
          <w14:ligatures w14:val="standardContextual"/>
        </w:rPr>
        <w:t>Nhiệt dung</w:t>
      </w:r>
      <w:r w:rsidR="00961501" w:rsidRPr="00E427DC">
        <w:rPr>
          <w:rFonts w:eastAsia="Aptos"/>
          <w:color w:val="auto"/>
          <w:kern w:val="2"/>
          <w:sz w:val="26"/>
          <w:szCs w:val="26"/>
          <w14:ligatures w14:val="standardContextual"/>
        </w:rPr>
        <w:tab/>
      </w:r>
      <w:r w:rsidRPr="00E427DC">
        <w:rPr>
          <w:rFonts w:eastAsia="Aptos"/>
          <w:b/>
          <w:color w:val="auto"/>
          <w:kern w:val="2"/>
          <w:sz w:val="26"/>
          <w:szCs w:val="26"/>
          <w14:ligatures w14:val="standardContextual"/>
        </w:rPr>
        <w:t xml:space="preserve">C. </w:t>
      </w:r>
      <w:r w:rsidR="00961501" w:rsidRPr="00E427DC">
        <w:rPr>
          <w:rFonts w:eastAsia="Aptos"/>
          <w:color w:val="auto"/>
          <w:kern w:val="2"/>
          <w:sz w:val="26"/>
          <w:szCs w:val="26"/>
          <w14:ligatures w14:val="standardContextual"/>
        </w:rPr>
        <w:t>Nhiệt lượng</w:t>
      </w:r>
      <w:r w:rsidR="00961501" w:rsidRPr="00E427DC">
        <w:rPr>
          <w:rFonts w:eastAsia="Aptos"/>
          <w:color w:val="auto"/>
          <w:kern w:val="2"/>
          <w:sz w:val="26"/>
          <w:szCs w:val="26"/>
          <w14:ligatures w14:val="standardContextual"/>
        </w:rPr>
        <w:tab/>
      </w:r>
      <w:r w:rsidRPr="00E427DC">
        <w:rPr>
          <w:rFonts w:eastAsia="Aptos"/>
          <w:b/>
          <w:color w:val="auto"/>
          <w:kern w:val="2"/>
          <w:sz w:val="26"/>
          <w:szCs w:val="26"/>
          <w14:ligatures w14:val="standardContextual"/>
        </w:rPr>
        <w:t xml:space="preserve">D. </w:t>
      </w:r>
      <w:r w:rsidR="00961501" w:rsidRPr="00E427DC">
        <w:rPr>
          <w:rFonts w:eastAsia="Aptos"/>
          <w:color w:val="auto"/>
          <w:kern w:val="2"/>
          <w:sz w:val="26"/>
          <w:szCs w:val="26"/>
          <w14:ligatures w14:val="standardContextual"/>
        </w:rPr>
        <w:t>Nhiệt dung riêng</w:t>
      </w:r>
    </w:p>
    <w:p w14:paraId="404B66E4" w14:textId="5D19DDBE"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9: </w:t>
      </w:r>
      <w:r w:rsidRPr="00E427DC">
        <w:rPr>
          <w:color w:val="auto"/>
          <w:sz w:val="26"/>
          <w:szCs w:val="26"/>
        </w:rPr>
        <w:t>Tính nhiệt lượng Q cần cung cấp để làm nóng chảy 200g nước đá ở 0°</w:t>
      </w:r>
      <w:r w:rsidR="009344E7" w:rsidRPr="00E427DC">
        <w:rPr>
          <w:b/>
          <w:bCs/>
          <w:color w:val="auto"/>
          <w:sz w:val="26"/>
          <w:szCs w:val="26"/>
        </w:rPr>
        <w:t xml:space="preserve">C. </w:t>
      </w:r>
      <w:r w:rsidRPr="00E427DC">
        <w:rPr>
          <w:color w:val="auto"/>
          <w:sz w:val="26"/>
          <w:szCs w:val="26"/>
        </w:rPr>
        <w:t>Biết nhiệt nóng chảy riêng của nước đá bằng 3,34.10</w:t>
      </w:r>
      <w:r w:rsidRPr="00E427DC">
        <w:rPr>
          <w:color w:val="auto"/>
          <w:sz w:val="26"/>
          <w:szCs w:val="26"/>
          <w:vertAlign w:val="superscript"/>
        </w:rPr>
        <w:t>5</w:t>
      </w:r>
      <w:r w:rsidRPr="00E427DC">
        <w:rPr>
          <w:color w:val="auto"/>
          <w:sz w:val="26"/>
          <w:szCs w:val="26"/>
        </w:rPr>
        <w:t>J/kg</w:t>
      </w:r>
    </w:p>
    <w:p w14:paraId="27B6FEE3" w14:textId="28DCF4ED"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Q = 6,68 J</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Q = 6,68k J</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Q = 66,8J</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Q = 668kJ</w:t>
      </w:r>
    </w:p>
    <w:p w14:paraId="325D1DF0"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Câu 10:</w:t>
      </w:r>
      <w:r w:rsidRPr="00E427DC">
        <w:rPr>
          <w:rFonts w:eastAsiaTheme="minorHAnsi"/>
          <w:b/>
          <w:color w:val="auto"/>
          <w:sz w:val="26"/>
          <w:szCs w:val="26"/>
        </w:rPr>
        <w:tab/>
      </w:r>
      <w:r w:rsidRPr="00E427DC">
        <w:rPr>
          <w:color w:val="auto"/>
          <w:sz w:val="26"/>
          <w:szCs w:val="26"/>
        </w:rPr>
        <w:t xml:space="preserve">Điều nào sau đây là </w:t>
      </w:r>
      <w:r w:rsidRPr="00E427DC">
        <w:rPr>
          <w:b/>
          <w:bCs/>
          <w:color w:val="auto"/>
          <w:sz w:val="26"/>
          <w:szCs w:val="26"/>
        </w:rPr>
        <w:t>sai</w:t>
      </w:r>
      <w:r w:rsidRPr="00E427DC">
        <w:rPr>
          <w:color w:val="auto"/>
          <w:sz w:val="26"/>
          <w:szCs w:val="26"/>
        </w:rPr>
        <w:t xml:space="preserve"> khi nói về nhiệt nóng chảy?</w:t>
      </w:r>
    </w:p>
    <w:p w14:paraId="39524100" w14:textId="683BED2C"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Nhiệt nóng chảy của vật rắn là nhiệt lượng cung cấp cho vật rắn trong quá trình nóng chảy.</w:t>
      </w:r>
    </w:p>
    <w:p w14:paraId="23947B69" w14:textId="5E00994A"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B. </w:t>
      </w:r>
      <w:r w:rsidR="00961501" w:rsidRPr="00E427DC">
        <w:rPr>
          <w:color w:val="auto"/>
          <w:sz w:val="26"/>
          <w:szCs w:val="26"/>
        </w:rPr>
        <w:t>Đơn vị của nhiệt nóng chảy là Jun (J).</w:t>
      </w:r>
    </w:p>
    <w:p w14:paraId="124F3FE4" w14:textId="102DD1CC"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C. </w:t>
      </w:r>
      <w:r w:rsidR="00961501" w:rsidRPr="00E427DC">
        <w:rPr>
          <w:color w:val="auto"/>
          <w:sz w:val="26"/>
          <w:szCs w:val="26"/>
        </w:rPr>
        <w:t>Các chất có khối lượng bằng nhau thì có nhiệt nóng chảy như nhau.</w:t>
      </w:r>
    </w:p>
    <w:p w14:paraId="0552D204" w14:textId="67928F80"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D. </w:t>
      </w:r>
      <w:r w:rsidR="00961501" w:rsidRPr="00E427DC">
        <w:rPr>
          <w:color w:val="auto"/>
          <w:sz w:val="26"/>
          <w:szCs w:val="26"/>
        </w:rPr>
        <w:t>Nhiệt nóng chảy tính bằng công thức Q = </w:t>
      </w:r>
      <w:r w:rsidR="00961501" w:rsidRPr="00E427DC">
        <w:rPr>
          <w:i/>
          <w:iCs/>
          <w:color w:val="auto"/>
          <w:sz w:val="26"/>
          <w:szCs w:val="26"/>
        </w:rPr>
        <w:sym w:font="Symbol" w:char="F06C"/>
      </w:r>
      <w:r w:rsidR="00961501" w:rsidRPr="00E427DC">
        <w:rPr>
          <w:color w:val="auto"/>
          <w:sz w:val="26"/>
          <w:szCs w:val="26"/>
        </w:rPr>
        <w:t>m</w:t>
      </w:r>
    </w:p>
    <w:p w14:paraId="554FA22B"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Câu 11:</w:t>
      </w:r>
      <w:r w:rsidRPr="00E427DC">
        <w:rPr>
          <w:rFonts w:eastAsiaTheme="minorHAnsi"/>
          <w:b/>
          <w:color w:val="auto"/>
          <w:sz w:val="26"/>
          <w:szCs w:val="26"/>
        </w:rPr>
        <w:tab/>
      </w:r>
      <w:r w:rsidRPr="00E427DC">
        <w:rPr>
          <w:color w:val="auto"/>
          <w:sz w:val="26"/>
          <w:szCs w:val="26"/>
        </w:rPr>
        <w:t>Đơn vị nào sau đây là đơn vị của nhiệt nóng chảy riêng của vật rắn?</w:t>
      </w:r>
    </w:p>
    <w:p w14:paraId="6B0D26BB" w14:textId="66FEDAD8"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Jun trên kilôgam độ (J/kg. độ)</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Jun trên kilôgam (J/ kg).</w:t>
      </w:r>
    </w:p>
    <w:p w14:paraId="7293CF56" w14:textId="70E4E3FF"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C. </w:t>
      </w:r>
      <w:r w:rsidR="00961501" w:rsidRPr="00E427DC">
        <w:rPr>
          <w:color w:val="auto"/>
          <w:sz w:val="26"/>
          <w:szCs w:val="26"/>
        </w:rPr>
        <w:t>Jun (J)</w:t>
      </w:r>
      <w:r w:rsidR="00961501" w:rsidRPr="00E427DC">
        <w:rPr>
          <w:color w:val="auto"/>
          <w:sz w:val="26"/>
          <w:szCs w:val="26"/>
        </w:rPr>
        <w:tab/>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Jun trên độ (J/ độ).</w:t>
      </w:r>
    </w:p>
    <w:p w14:paraId="2B861CBD"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Câu 12:</w:t>
      </w:r>
      <w:r w:rsidRPr="00E427DC">
        <w:rPr>
          <w:rFonts w:eastAsiaTheme="minorHAnsi"/>
          <w:b/>
          <w:color w:val="auto"/>
          <w:sz w:val="26"/>
          <w:szCs w:val="26"/>
        </w:rPr>
        <w:tab/>
      </w:r>
      <w:r w:rsidRPr="00E427DC">
        <w:rPr>
          <w:color w:val="auto"/>
          <w:sz w:val="26"/>
          <w:szCs w:val="26"/>
        </w:rPr>
        <w:t xml:space="preserve">Điều nào sau đây là </w:t>
      </w:r>
      <w:r w:rsidRPr="00E427DC">
        <w:rPr>
          <w:b/>
          <w:bCs/>
          <w:color w:val="auto"/>
          <w:sz w:val="26"/>
          <w:szCs w:val="26"/>
        </w:rPr>
        <w:t>đúng</w:t>
      </w:r>
      <w:r w:rsidRPr="00E427DC">
        <w:rPr>
          <w:color w:val="auto"/>
          <w:sz w:val="26"/>
          <w:szCs w:val="26"/>
        </w:rPr>
        <w:t xml:space="preserve"> khi nói về nhiệt nóng chảy riêng của chất rắn?</w:t>
      </w:r>
    </w:p>
    <w:p w14:paraId="53095A4C" w14:textId="6667A61B"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Nhiệt nóng chảy riêng của một chất có độ lớn bằng nhiệt lượng cần cung cấp để làm nóng chảy 1kg chất đó ở nhiệt độ nóng chảy.</w:t>
      </w:r>
    </w:p>
    <w:p w14:paraId="28D9F512" w14:textId="5C9EE1D6"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B. </w:t>
      </w:r>
      <w:r w:rsidR="00961501" w:rsidRPr="00E427DC">
        <w:rPr>
          <w:color w:val="auto"/>
          <w:sz w:val="26"/>
          <w:szCs w:val="26"/>
        </w:rPr>
        <w:t>Đơn vị của nhiệt nóng chảy riêng là Jun trên kilôgam (J/ kg).</w:t>
      </w:r>
    </w:p>
    <w:p w14:paraId="4C9B76C0" w14:textId="4BAA584F"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C. </w:t>
      </w:r>
      <w:r w:rsidR="00961501" w:rsidRPr="00E427DC">
        <w:rPr>
          <w:color w:val="auto"/>
          <w:sz w:val="26"/>
          <w:szCs w:val="26"/>
        </w:rPr>
        <w:t>Các chất khác nhau thì nhiệt nóng chảy riêng của chúng khác nhau.</w:t>
      </w:r>
    </w:p>
    <w:p w14:paraId="03277AF8" w14:textId="0E789823"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D. </w:t>
      </w:r>
      <w:r w:rsidR="00961501" w:rsidRPr="00E427DC">
        <w:rPr>
          <w:color w:val="auto"/>
          <w:sz w:val="26"/>
          <w:szCs w:val="26"/>
        </w:rPr>
        <w:t>Cả A, B, C đều đúng.</w:t>
      </w:r>
    </w:p>
    <w:p w14:paraId="1CA5400E" w14:textId="77777777"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13: </w:t>
      </w:r>
      <w:r w:rsidRPr="00E427DC">
        <w:rPr>
          <w:color w:val="auto"/>
          <w:sz w:val="26"/>
          <w:szCs w:val="26"/>
        </w:rPr>
        <w:t xml:space="preserve">Trong </w:t>
      </w:r>
      <w:hyperlink r:id="rId95" w:tgtFrame="_blank" w:history="1">
        <w:r w:rsidRPr="00E427DC">
          <w:rPr>
            <w:bCs/>
            <w:color w:val="auto"/>
            <w:sz w:val="26"/>
            <w:szCs w:val="26"/>
            <w:shd w:val="clear" w:color="auto" w:fill="FFFFFF"/>
          </w:rPr>
          <w:t>quy trình đúc chuông đồng</w:t>
        </w:r>
      </w:hyperlink>
      <w:r w:rsidRPr="00E427DC">
        <w:rPr>
          <w:color w:val="auto"/>
          <w:sz w:val="26"/>
          <w:szCs w:val="26"/>
          <w:shd w:val="clear" w:color="auto" w:fill="FFFFFF"/>
        </w:rPr>
        <w:t xml:space="preserve"> đòi hỏi phải cung cấp nhiệt lượng đủ lớn để đồng được nấu chảy hoàn toàn trong thời gian nhất định kể từ khi đồng bắt đầu nóng chảy. Dựa vào đại lượng vật lí nào để có thể tính toán được nhiệt lượng cần cung cấp trong quá trình nóng chảy</w:t>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2"/>
        <w:gridCol w:w="3059"/>
      </w:tblGrid>
      <w:tr w:rsidR="00961501" w:rsidRPr="00E427DC" w14:paraId="762CB5C3" w14:textId="77777777" w:rsidTr="00A37098">
        <w:tc>
          <w:tcPr>
            <w:tcW w:w="6095" w:type="dxa"/>
          </w:tcPr>
          <w:p w14:paraId="0A972944" w14:textId="3DB4053F" w:rsidR="00961501" w:rsidRPr="00E427DC" w:rsidRDefault="009344E7" w:rsidP="00A37098">
            <w:pPr>
              <w:tabs>
                <w:tab w:val="left" w:pos="3402"/>
                <w:tab w:val="left" w:pos="5669"/>
                <w:tab w:val="left" w:pos="7937"/>
              </w:tabs>
              <w:spacing w:line="276" w:lineRule="auto"/>
              <w:jc w:val="both"/>
              <w:rPr>
                <w:color w:val="auto"/>
                <w:sz w:val="26"/>
                <w:szCs w:val="26"/>
                <w:lang w:val="fr-FR"/>
              </w:rPr>
            </w:pPr>
            <w:r w:rsidRPr="00E427DC">
              <w:rPr>
                <w:b/>
                <w:color w:val="auto"/>
                <w:sz w:val="26"/>
                <w:szCs w:val="26"/>
                <w:lang w:val="fr-FR"/>
              </w:rPr>
              <w:t xml:space="preserve">A. </w:t>
            </w:r>
            <w:r w:rsidR="00961501" w:rsidRPr="00E427DC">
              <w:rPr>
                <w:color w:val="auto"/>
                <w:sz w:val="26"/>
                <w:szCs w:val="26"/>
                <w:lang w:val="fr-FR"/>
              </w:rPr>
              <w:t>Kích thước của chuông đồng</w:t>
            </w:r>
          </w:p>
          <w:p w14:paraId="6416C774" w14:textId="089CB488" w:rsidR="00961501" w:rsidRPr="00E427DC" w:rsidRDefault="009344E7" w:rsidP="00A37098">
            <w:pPr>
              <w:tabs>
                <w:tab w:val="left" w:pos="3402"/>
                <w:tab w:val="left" w:pos="5669"/>
                <w:tab w:val="left" w:pos="7937"/>
              </w:tabs>
              <w:spacing w:line="276" w:lineRule="auto"/>
              <w:jc w:val="both"/>
              <w:rPr>
                <w:color w:val="auto"/>
                <w:sz w:val="26"/>
                <w:szCs w:val="26"/>
                <w:lang w:val="fr-FR"/>
              </w:rPr>
            </w:pPr>
            <w:r w:rsidRPr="00E427DC">
              <w:rPr>
                <w:b/>
                <w:color w:val="auto"/>
                <w:sz w:val="26"/>
                <w:szCs w:val="26"/>
                <w:lang w:val="fr-FR"/>
              </w:rPr>
              <w:t xml:space="preserve">B. </w:t>
            </w:r>
            <w:r w:rsidR="00961501" w:rsidRPr="00E427DC">
              <w:rPr>
                <w:color w:val="auto"/>
                <w:sz w:val="26"/>
                <w:szCs w:val="26"/>
                <w:lang w:val="fr-FR"/>
              </w:rPr>
              <w:t>Khối lượng riêng của đồng</w:t>
            </w:r>
          </w:p>
          <w:p w14:paraId="58EE9E5B" w14:textId="70CE095B" w:rsidR="00961501" w:rsidRPr="00E427DC" w:rsidRDefault="009344E7" w:rsidP="00A37098">
            <w:pPr>
              <w:tabs>
                <w:tab w:val="left" w:pos="3402"/>
                <w:tab w:val="left" w:pos="5669"/>
                <w:tab w:val="left" w:pos="7937"/>
              </w:tabs>
              <w:spacing w:line="276" w:lineRule="auto"/>
              <w:jc w:val="both"/>
              <w:rPr>
                <w:color w:val="auto"/>
                <w:sz w:val="26"/>
                <w:szCs w:val="26"/>
                <w:lang w:val="fr-FR"/>
              </w:rPr>
            </w:pPr>
            <w:r w:rsidRPr="00E427DC">
              <w:rPr>
                <w:b/>
                <w:color w:val="auto"/>
                <w:sz w:val="26"/>
                <w:szCs w:val="26"/>
                <w:lang w:val="fr-FR"/>
              </w:rPr>
              <w:t xml:space="preserve">C. </w:t>
            </w:r>
            <w:r w:rsidR="00961501" w:rsidRPr="00E427DC">
              <w:rPr>
                <w:color w:val="auto"/>
                <w:sz w:val="26"/>
                <w:szCs w:val="26"/>
                <w:lang w:val="fr-FR"/>
              </w:rPr>
              <w:t>Nhiệt dung riêng của đồng</w:t>
            </w:r>
          </w:p>
          <w:p w14:paraId="553DF481" w14:textId="69E1EF26" w:rsidR="00961501" w:rsidRPr="00E427DC" w:rsidRDefault="009344E7" w:rsidP="00A37098">
            <w:pPr>
              <w:tabs>
                <w:tab w:val="left" w:pos="3402"/>
                <w:tab w:val="left" w:pos="5669"/>
                <w:tab w:val="left" w:pos="7937"/>
              </w:tabs>
              <w:spacing w:line="276" w:lineRule="auto"/>
              <w:jc w:val="both"/>
              <w:rPr>
                <w:color w:val="auto"/>
                <w:sz w:val="26"/>
                <w:szCs w:val="26"/>
                <w:lang w:val="fr-FR"/>
              </w:rPr>
            </w:pPr>
            <w:r w:rsidRPr="00E427DC">
              <w:rPr>
                <w:b/>
                <w:color w:val="auto"/>
                <w:sz w:val="26"/>
                <w:szCs w:val="26"/>
                <w:lang w:val="fr-FR"/>
              </w:rPr>
              <w:t xml:space="preserve">D. </w:t>
            </w:r>
            <w:r w:rsidR="00961501" w:rsidRPr="00E427DC">
              <w:rPr>
                <w:color w:val="auto"/>
                <w:sz w:val="26"/>
                <w:szCs w:val="26"/>
                <w:lang w:val="fr-FR"/>
              </w:rPr>
              <w:t>Nhiệt nóng chảy riêng của đồng</w:t>
            </w:r>
          </w:p>
        </w:tc>
        <w:tc>
          <w:tcPr>
            <w:tcW w:w="3114" w:type="dxa"/>
            <w:vAlign w:val="center"/>
          </w:tcPr>
          <w:p w14:paraId="44D9E4D6" w14:textId="77777777" w:rsidR="00961501" w:rsidRPr="00E427DC" w:rsidRDefault="00961501" w:rsidP="00A37098">
            <w:pPr>
              <w:tabs>
                <w:tab w:val="left" w:pos="3402"/>
                <w:tab w:val="left" w:pos="5669"/>
                <w:tab w:val="left" w:pos="7937"/>
              </w:tabs>
              <w:spacing w:line="276" w:lineRule="auto"/>
              <w:jc w:val="center"/>
              <w:rPr>
                <w:b/>
                <w:color w:val="auto"/>
                <w:sz w:val="26"/>
                <w:szCs w:val="26"/>
                <w:lang w:val="fr-FR"/>
              </w:rPr>
            </w:pPr>
            <w:r w:rsidRPr="00E427DC">
              <w:rPr>
                <w:noProof/>
                <w:color w:val="auto"/>
                <w:sz w:val="26"/>
                <w:szCs w:val="26"/>
              </w:rPr>
              <w:drawing>
                <wp:inline distT="0" distB="0" distL="0" distR="0" wp14:anchorId="426B15AC" wp14:editId="75DEDF7D">
                  <wp:extent cx="1011181" cy="615585"/>
                  <wp:effectExtent l="0" t="0" r="0" b="0"/>
                  <wp:docPr id="203066061"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6061" name="Hình ảnh 16"/>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011181" cy="615585"/>
                          </a:xfrm>
                          <a:prstGeom prst="rect">
                            <a:avLst/>
                          </a:prstGeom>
                          <a:noFill/>
                          <a:ln>
                            <a:noFill/>
                          </a:ln>
                        </pic:spPr>
                      </pic:pic>
                    </a:graphicData>
                  </a:graphic>
                </wp:inline>
              </w:drawing>
            </w:r>
          </w:p>
        </w:tc>
      </w:tr>
    </w:tbl>
    <w:p w14:paraId="2C45F9BE" w14:textId="77777777" w:rsidR="00961501" w:rsidRPr="00E427DC" w:rsidRDefault="00961501" w:rsidP="00961501">
      <w:pPr>
        <w:spacing w:line="276" w:lineRule="auto"/>
        <w:jc w:val="both"/>
        <w:rPr>
          <w:color w:val="auto"/>
          <w:sz w:val="26"/>
          <w:szCs w:val="26"/>
          <w:lang w:val="fr-FR"/>
        </w:rPr>
      </w:pPr>
      <w:r w:rsidRPr="00E427DC">
        <w:rPr>
          <w:rFonts w:eastAsiaTheme="minorHAnsi"/>
          <w:b/>
          <w:color w:val="auto"/>
          <w:sz w:val="26"/>
          <w:szCs w:val="26"/>
          <w:lang w:val="fr-FR"/>
        </w:rPr>
        <w:t xml:space="preserve">Câu 14: </w:t>
      </w:r>
      <w:r w:rsidRPr="00E427DC">
        <w:rPr>
          <w:color w:val="auto"/>
          <w:sz w:val="26"/>
          <w:szCs w:val="26"/>
          <w:lang w:val="fr-FR"/>
        </w:rPr>
        <w:t xml:space="preserve">Trong thí nghiệm xác định nhiệt nóng chảy riêng của nước đá </w:t>
      </w:r>
      <w:r w:rsidRPr="00E427DC">
        <w:rPr>
          <w:b/>
          <w:color w:val="auto"/>
          <w:sz w:val="26"/>
          <w:szCs w:val="26"/>
          <w:lang w:val="fr-FR"/>
        </w:rPr>
        <w:t>nhất</w:t>
      </w:r>
      <w:r w:rsidRPr="00E427DC">
        <w:rPr>
          <w:color w:val="auto"/>
          <w:sz w:val="26"/>
          <w:szCs w:val="26"/>
          <w:lang w:val="fr-FR"/>
        </w:rPr>
        <w:t xml:space="preserve"> </w:t>
      </w:r>
      <w:r w:rsidRPr="00E427DC">
        <w:rPr>
          <w:b/>
          <w:bCs/>
          <w:color w:val="auto"/>
          <w:sz w:val="26"/>
          <w:szCs w:val="26"/>
          <w:lang w:val="fr-FR"/>
        </w:rPr>
        <w:t xml:space="preserve">thiết </w:t>
      </w:r>
      <w:r w:rsidRPr="00E427DC">
        <w:rPr>
          <w:color w:val="auto"/>
          <w:sz w:val="26"/>
          <w:szCs w:val="26"/>
          <w:lang w:val="fr-FR"/>
        </w:rPr>
        <w:t>phải có dụng cụ nào sau đây ?</w:t>
      </w:r>
    </w:p>
    <w:p w14:paraId="138ACA43" w14:textId="7504F2F6" w:rsidR="00961501" w:rsidRPr="00E427DC" w:rsidRDefault="009344E7" w:rsidP="00961501">
      <w:pPr>
        <w:tabs>
          <w:tab w:val="left" w:pos="3402"/>
          <w:tab w:val="left" w:pos="5669"/>
          <w:tab w:val="left" w:pos="7937"/>
        </w:tabs>
        <w:spacing w:line="276" w:lineRule="auto"/>
        <w:ind w:left="992"/>
        <w:jc w:val="both"/>
        <w:rPr>
          <w:color w:val="auto"/>
          <w:sz w:val="26"/>
          <w:szCs w:val="26"/>
          <w:lang w:val="fr-FR"/>
        </w:rPr>
      </w:pPr>
      <w:r w:rsidRPr="00E427DC">
        <w:rPr>
          <w:b/>
          <w:color w:val="auto"/>
          <w:sz w:val="26"/>
          <w:szCs w:val="26"/>
          <w:lang w:val="fr-FR"/>
        </w:rPr>
        <w:t xml:space="preserve">A. </w:t>
      </w:r>
      <w:r w:rsidR="00961501" w:rsidRPr="00E427DC">
        <w:rPr>
          <w:color w:val="auto"/>
          <w:sz w:val="26"/>
          <w:szCs w:val="26"/>
          <w:lang w:val="fr-FR"/>
        </w:rPr>
        <w:t>Oát kế</w:t>
      </w:r>
      <w:r w:rsidR="00961501" w:rsidRPr="00E427DC">
        <w:rPr>
          <w:color w:val="auto"/>
          <w:sz w:val="26"/>
          <w:szCs w:val="26"/>
          <w:lang w:val="fr-FR"/>
        </w:rPr>
        <w:tab/>
      </w:r>
      <w:r w:rsidRPr="00E427DC">
        <w:rPr>
          <w:b/>
          <w:color w:val="auto"/>
          <w:sz w:val="26"/>
          <w:szCs w:val="26"/>
          <w:lang w:val="fr-FR"/>
        </w:rPr>
        <w:t xml:space="preserve">B. </w:t>
      </w:r>
      <w:r w:rsidR="00961501" w:rsidRPr="00E427DC">
        <w:rPr>
          <w:color w:val="auto"/>
          <w:sz w:val="26"/>
          <w:szCs w:val="26"/>
          <w:lang w:val="fr-FR"/>
        </w:rPr>
        <w:t>Am pe kế</w:t>
      </w:r>
      <w:r w:rsidR="00961501" w:rsidRPr="00E427DC">
        <w:rPr>
          <w:color w:val="auto"/>
          <w:sz w:val="26"/>
          <w:szCs w:val="26"/>
          <w:lang w:val="fr-FR"/>
        </w:rPr>
        <w:tab/>
      </w:r>
      <w:r w:rsidRPr="00E427DC">
        <w:rPr>
          <w:b/>
          <w:color w:val="auto"/>
          <w:sz w:val="26"/>
          <w:szCs w:val="26"/>
          <w:lang w:val="fr-FR"/>
        </w:rPr>
        <w:t xml:space="preserve">C. </w:t>
      </w:r>
      <w:r w:rsidR="00961501" w:rsidRPr="00E427DC">
        <w:rPr>
          <w:color w:val="auto"/>
          <w:sz w:val="26"/>
          <w:szCs w:val="26"/>
          <w:lang w:val="fr-FR"/>
        </w:rPr>
        <w:t>Thước mét</w:t>
      </w:r>
      <w:r w:rsidR="00961501" w:rsidRPr="00E427DC">
        <w:rPr>
          <w:color w:val="auto"/>
          <w:sz w:val="26"/>
          <w:szCs w:val="26"/>
          <w:lang w:val="fr-FR"/>
        </w:rPr>
        <w:tab/>
      </w:r>
      <w:r w:rsidRPr="00E427DC">
        <w:rPr>
          <w:b/>
          <w:color w:val="auto"/>
          <w:sz w:val="26"/>
          <w:szCs w:val="26"/>
          <w:lang w:val="fr-FR"/>
        </w:rPr>
        <w:t xml:space="preserve">D. </w:t>
      </w:r>
      <w:r w:rsidR="00961501" w:rsidRPr="00E427DC">
        <w:rPr>
          <w:color w:val="auto"/>
          <w:sz w:val="26"/>
          <w:szCs w:val="26"/>
          <w:lang w:val="fr-FR"/>
        </w:rPr>
        <w:t>nhiệt kế</w:t>
      </w:r>
    </w:p>
    <w:p w14:paraId="4E7E36D1" w14:textId="77777777" w:rsidR="00961501" w:rsidRPr="00E427DC" w:rsidRDefault="00961501" w:rsidP="00961501">
      <w:pPr>
        <w:spacing w:line="276" w:lineRule="auto"/>
        <w:jc w:val="both"/>
        <w:rPr>
          <w:rFonts w:eastAsia="Aptos"/>
          <w:b/>
          <w:i/>
          <w:iCs/>
          <w:color w:val="auto"/>
          <w:kern w:val="2"/>
          <w:sz w:val="26"/>
          <w:szCs w:val="26"/>
          <w14:ligatures w14:val="standardContextual"/>
        </w:rPr>
      </w:pPr>
      <w:r w:rsidRPr="00E427DC">
        <w:rPr>
          <w:rFonts w:eastAsia="Aptos"/>
          <w:b/>
          <w:i/>
          <w:iCs/>
          <w:noProof/>
          <w:color w:val="auto"/>
          <w:kern w:val="2"/>
          <w:sz w:val="26"/>
          <w:szCs w:val="26"/>
          <w:lang w:val="fr-FR"/>
          <w14:ligatures w14:val="standardContextual"/>
        </w:rPr>
        <w:t>Dùng bảng số liệu ví dụ về kết quả thí nghiệm đo nhiệt nóng chảy riêng của nước đá để trả lời các câu hỏi  15,16,17</w:t>
      </w:r>
      <w:r w:rsidRPr="00E427DC">
        <w:rPr>
          <w:b/>
          <w:color w:val="auto"/>
          <w:sz w:val="26"/>
          <w:szCs w:val="26"/>
          <w:lang w:val="fr-FR"/>
        </w:rPr>
        <w:t xml:space="preserve">. Biết </w:t>
      </w:r>
      <w:r w:rsidRPr="00E427DC">
        <w:rPr>
          <w:rFonts w:eastAsia="Aptos"/>
          <w:b/>
          <w:i/>
          <w:iCs/>
          <w:color w:val="auto"/>
          <w:kern w:val="2"/>
          <w:sz w:val="26"/>
          <w:szCs w:val="26"/>
          <w14:ligatures w14:val="standardContextual"/>
        </w:rPr>
        <w:t xml:space="preserve">khối lượng nước đá m = 0,25kg </w:t>
      </w:r>
    </w:p>
    <w:tbl>
      <w:tblPr>
        <w:tblStyle w:val="TableGrid"/>
        <w:tblW w:w="9641" w:type="dxa"/>
        <w:jc w:val="center"/>
        <w:tblLook w:val="04A0" w:firstRow="1" w:lastRow="0" w:firstColumn="1" w:lastColumn="0" w:noHBand="0" w:noVBand="1"/>
      </w:tblPr>
      <w:tblGrid>
        <w:gridCol w:w="1435"/>
        <w:gridCol w:w="911"/>
        <w:gridCol w:w="911"/>
        <w:gridCol w:w="912"/>
        <w:gridCol w:w="912"/>
        <w:gridCol w:w="912"/>
        <w:gridCol w:w="912"/>
        <w:gridCol w:w="912"/>
        <w:gridCol w:w="912"/>
        <w:gridCol w:w="912"/>
      </w:tblGrid>
      <w:tr w:rsidR="00961501" w:rsidRPr="00E427DC" w14:paraId="1868742A" w14:textId="77777777" w:rsidTr="00A37098">
        <w:trPr>
          <w:jc w:val="center"/>
        </w:trPr>
        <w:tc>
          <w:tcPr>
            <w:tcW w:w="1435" w:type="dxa"/>
            <w:vAlign w:val="center"/>
          </w:tcPr>
          <w:p w14:paraId="5B09DEE5" w14:textId="77777777" w:rsidR="00961501" w:rsidRPr="00E427DC" w:rsidRDefault="00961501" w:rsidP="00A37098">
            <w:pPr>
              <w:spacing w:line="276" w:lineRule="auto"/>
              <w:jc w:val="center"/>
              <w:rPr>
                <w:b/>
                <w:color w:val="auto"/>
                <w:sz w:val="26"/>
                <w:szCs w:val="26"/>
                <w:lang w:val="fr-FR"/>
              </w:rPr>
            </w:pPr>
            <w:r w:rsidRPr="00E427DC">
              <w:rPr>
                <w:b/>
                <w:color w:val="auto"/>
                <w:sz w:val="26"/>
                <w:szCs w:val="26"/>
                <w:lang w:val="fr-FR"/>
              </w:rPr>
              <w:t>Thời gian t (s)</w:t>
            </w:r>
          </w:p>
        </w:tc>
        <w:tc>
          <w:tcPr>
            <w:tcW w:w="911" w:type="dxa"/>
            <w:vAlign w:val="center"/>
          </w:tcPr>
          <w:p w14:paraId="24B8D168"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w:t>
            </w:r>
          </w:p>
        </w:tc>
        <w:tc>
          <w:tcPr>
            <w:tcW w:w="911" w:type="dxa"/>
            <w:vAlign w:val="center"/>
          </w:tcPr>
          <w:p w14:paraId="614650EE"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120</w:t>
            </w:r>
          </w:p>
        </w:tc>
        <w:tc>
          <w:tcPr>
            <w:tcW w:w="912" w:type="dxa"/>
            <w:vAlign w:val="center"/>
          </w:tcPr>
          <w:p w14:paraId="619BA59B"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240</w:t>
            </w:r>
          </w:p>
        </w:tc>
        <w:tc>
          <w:tcPr>
            <w:tcW w:w="912" w:type="dxa"/>
            <w:vAlign w:val="center"/>
          </w:tcPr>
          <w:p w14:paraId="2B2D21C6"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360</w:t>
            </w:r>
          </w:p>
        </w:tc>
        <w:tc>
          <w:tcPr>
            <w:tcW w:w="912" w:type="dxa"/>
            <w:vAlign w:val="center"/>
          </w:tcPr>
          <w:p w14:paraId="7D756312"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480</w:t>
            </w:r>
          </w:p>
        </w:tc>
        <w:tc>
          <w:tcPr>
            <w:tcW w:w="912" w:type="dxa"/>
            <w:vAlign w:val="center"/>
          </w:tcPr>
          <w:p w14:paraId="1B66A7F2"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600</w:t>
            </w:r>
          </w:p>
        </w:tc>
        <w:tc>
          <w:tcPr>
            <w:tcW w:w="912" w:type="dxa"/>
            <w:vAlign w:val="center"/>
          </w:tcPr>
          <w:p w14:paraId="4C45B2E0"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720</w:t>
            </w:r>
          </w:p>
        </w:tc>
        <w:tc>
          <w:tcPr>
            <w:tcW w:w="912" w:type="dxa"/>
            <w:vAlign w:val="center"/>
          </w:tcPr>
          <w:p w14:paraId="28EC0B8D"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840</w:t>
            </w:r>
          </w:p>
        </w:tc>
        <w:tc>
          <w:tcPr>
            <w:tcW w:w="912" w:type="dxa"/>
            <w:vAlign w:val="center"/>
          </w:tcPr>
          <w:p w14:paraId="0283E157"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960</w:t>
            </w:r>
          </w:p>
        </w:tc>
      </w:tr>
      <w:tr w:rsidR="00961501" w:rsidRPr="00E427DC" w14:paraId="712FFB11" w14:textId="77777777" w:rsidTr="00A37098">
        <w:trPr>
          <w:jc w:val="center"/>
        </w:trPr>
        <w:tc>
          <w:tcPr>
            <w:tcW w:w="1435" w:type="dxa"/>
            <w:vAlign w:val="center"/>
          </w:tcPr>
          <w:p w14:paraId="7A3D3384" w14:textId="77777777" w:rsidR="00961501" w:rsidRPr="00E427DC" w:rsidRDefault="00961501" w:rsidP="00A37098">
            <w:pPr>
              <w:spacing w:line="276" w:lineRule="auto"/>
              <w:jc w:val="center"/>
              <w:rPr>
                <w:b/>
                <w:color w:val="auto"/>
                <w:sz w:val="26"/>
                <w:szCs w:val="26"/>
                <w:lang w:val="fr-FR"/>
              </w:rPr>
            </w:pPr>
            <w:r w:rsidRPr="00E427DC">
              <w:rPr>
                <w:b/>
                <w:color w:val="auto"/>
                <w:sz w:val="26"/>
                <w:szCs w:val="26"/>
                <w:lang w:val="fr-FR"/>
              </w:rPr>
              <w:t>Nhiệt độ t (</w:t>
            </w:r>
            <w:r w:rsidRPr="00E427DC">
              <w:rPr>
                <w:b/>
                <w:color w:val="auto"/>
                <w:sz w:val="26"/>
                <w:szCs w:val="26"/>
                <w:vertAlign w:val="superscript"/>
                <w:lang w:val="fr-FR"/>
              </w:rPr>
              <w:t>o</w:t>
            </w:r>
            <w:r w:rsidRPr="00E427DC">
              <w:rPr>
                <w:b/>
                <w:color w:val="auto"/>
                <w:sz w:val="26"/>
                <w:szCs w:val="26"/>
                <w:lang w:val="fr-FR"/>
              </w:rPr>
              <w:t>C)</w:t>
            </w:r>
          </w:p>
        </w:tc>
        <w:tc>
          <w:tcPr>
            <w:tcW w:w="911" w:type="dxa"/>
            <w:vAlign w:val="center"/>
          </w:tcPr>
          <w:p w14:paraId="18EE5201"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w:t>
            </w:r>
          </w:p>
        </w:tc>
        <w:tc>
          <w:tcPr>
            <w:tcW w:w="911" w:type="dxa"/>
            <w:vAlign w:val="center"/>
          </w:tcPr>
          <w:p w14:paraId="09CCBE5E"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w:t>
            </w:r>
          </w:p>
        </w:tc>
        <w:tc>
          <w:tcPr>
            <w:tcW w:w="912" w:type="dxa"/>
            <w:vAlign w:val="center"/>
          </w:tcPr>
          <w:p w14:paraId="0EAFD300"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w:t>
            </w:r>
          </w:p>
        </w:tc>
        <w:tc>
          <w:tcPr>
            <w:tcW w:w="912" w:type="dxa"/>
            <w:vAlign w:val="center"/>
          </w:tcPr>
          <w:p w14:paraId="0A3E58FB"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w:t>
            </w:r>
          </w:p>
        </w:tc>
        <w:tc>
          <w:tcPr>
            <w:tcW w:w="912" w:type="dxa"/>
            <w:vAlign w:val="center"/>
          </w:tcPr>
          <w:p w14:paraId="14E84E95"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w:t>
            </w:r>
          </w:p>
        </w:tc>
        <w:tc>
          <w:tcPr>
            <w:tcW w:w="912" w:type="dxa"/>
            <w:vAlign w:val="center"/>
          </w:tcPr>
          <w:p w14:paraId="2F1B62DA"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w:t>
            </w:r>
          </w:p>
        </w:tc>
        <w:tc>
          <w:tcPr>
            <w:tcW w:w="912" w:type="dxa"/>
            <w:vAlign w:val="center"/>
          </w:tcPr>
          <w:p w14:paraId="48AC0BED"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0,3</w:t>
            </w:r>
          </w:p>
        </w:tc>
        <w:tc>
          <w:tcPr>
            <w:tcW w:w="912" w:type="dxa"/>
            <w:vAlign w:val="center"/>
          </w:tcPr>
          <w:p w14:paraId="0B526EEC"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0,8</w:t>
            </w:r>
          </w:p>
        </w:tc>
        <w:tc>
          <w:tcPr>
            <w:tcW w:w="912" w:type="dxa"/>
            <w:vAlign w:val="center"/>
          </w:tcPr>
          <w:p w14:paraId="747615D1"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1,5</w:t>
            </w:r>
          </w:p>
        </w:tc>
      </w:tr>
      <w:tr w:rsidR="00961501" w:rsidRPr="00E427DC" w14:paraId="5188B95A" w14:textId="77777777" w:rsidTr="00A37098">
        <w:trPr>
          <w:jc w:val="center"/>
        </w:trPr>
        <w:tc>
          <w:tcPr>
            <w:tcW w:w="1435" w:type="dxa"/>
            <w:vAlign w:val="center"/>
          </w:tcPr>
          <w:p w14:paraId="58BFBD06" w14:textId="77777777" w:rsidR="00961501" w:rsidRPr="00E427DC" w:rsidRDefault="00961501" w:rsidP="00A37098">
            <w:pPr>
              <w:spacing w:line="276" w:lineRule="auto"/>
              <w:jc w:val="center"/>
              <w:rPr>
                <w:b/>
                <w:color w:val="auto"/>
                <w:sz w:val="26"/>
                <w:szCs w:val="26"/>
                <w:lang w:val="fr-FR"/>
              </w:rPr>
            </w:pPr>
            <w:r w:rsidRPr="00E427DC">
              <w:rPr>
                <w:b/>
                <w:color w:val="auto"/>
                <w:sz w:val="26"/>
                <w:szCs w:val="26"/>
                <w:lang w:val="fr-FR"/>
              </w:rPr>
              <w:t>Công suất P   (W)</w:t>
            </w:r>
          </w:p>
        </w:tc>
        <w:tc>
          <w:tcPr>
            <w:tcW w:w="911" w:type="dxa"/>
            <w:vAlign w:val="center"/>
          </w:tcPr>
          <w:p w14:paraId="4EC38724"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14,25</w:t>
            </w:r>
          </w:p>
        </w:tc>
        <w:tc>
          <w:tcPr>
            <w:tcW w:w="911" w:type="dxa"/>
            <w:vAlign w:val="center"/>
          </w:tcPr>
          <w:p w14:paraId="3E244280"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14,23</w:t>
            </w:r>
          </w:p>
        </w:tc>
        <w:tc>
          <w:tcPr>
            <w:tcW w:w="912" w:type="dxa"/>
            <w:vAlign w:val="center"/>
          </w:tcPr>
          <w:p w14:paraId="1017FAD9"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14,19</w:t>
            </w:r>
          </w:p>
        </w:tc>
        <w:tc>
          <w:tcPr>
            <w:tcW w:w="912" w:type="dxa"/>
            <w:vAlign w:val="center"/>
          </w:tcPr>
          <w:p w14:paraId="02FF2237" w14:textId="77777777" w:rsidR="00961501" w:rsidRPr="00E427DC" w:rsidRDefault="00961501" w:rsidP="00A37098">
            <w:pPr>
              <w:spacing w:line="276" w:lineRule="auto"/>
              <w:rPr>
                <w:bCs/>
                <w:color w:val="auto"/>
                <w:sz w:val="26"/>
                <w:szCs w:val="26"/>
                <w:lang w:val="fr-FR"/>
              </w:rPr>
            </w:pPr>
            <w:r w:rsidRPr="00E427DC">
              <w:rPr>
                <w:bCs/>
                <w:color w:val="auto"/>
                <w:sz w:val="26"/>
                <w:szCs w:val="26"/>
                <w:lang w:val="fr-FR"/>
              </w:rPr>
              <w:t>14,25</w:t>
            </w:r>
          </w:p>
        </w:tc>
        <w:tc>
          <w:tcPr>
            <w:tcW w:w="912" w:type="dxa"/>
            <w:vAlign w:val="center"/>
          </w:tcPr>
          <w:p w14:paraId="10D0411F"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14,23</w:t>
            </w:r>
          </w:p>
        </w:tc>
        <w:tc>
          <w:tcPr>
            <w:tcW w:w="912" w:type="dxa"/>
            <w:vAlign w:val="center"/>
          </w:tcPr>
          <w:p w14:paraId="205EEB07"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14,24</w:t>
            </w:r>
          </w:p>
        </w:tc>
        <w:tc>
          <w:tcPr>
            <w:tcW w:w="912" w:type="dxa"/>
            <w:vAlign w:val="center"/>
          </w:tcPr>
          <w:p w14:paraId="746B2ED3"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14,22</w:t>
            </w:r>
          </w:p>
        </w:tc>
        <w:tc>
          <w:tcPr>
            <w:tcW w:w="912" w:type="dxa"/>
            <w:vAlign w:val="center"/>
          </w:tcPr>
          <w:p w14:paraId="4EF05933"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14,32</w:t>
            </w:r>
          </w:p>
        </w:tc>
        <w:tc>
          <w:tcPr>
            <w:tcW w:w="912" w:type="dxa"/>
            <w:vAlign w:val="center"/>
          </w:tcPr>
          <w:p w14:paraId="759ADFCD" w14:textId="77777777" w:rsidR="00961501" w:rsidRPr="00E427DC" w:rsidRDefault="00961501" w:rsidP="00A37098">
            <w:pPr>
              <w:spacing w:line="276" w:lineRule="auto"/>
              <w:jc w:val="center"/>
              <w:rPr>
                <w:bCs/>
                <w:color w:val="auto"/>
                <w:sz w:val="26"/>
                <w:szCs w:val="26"/>
                <w:lang w:val="fr-FR"/>
              </w:rPr>
            </w:pPr>
            <w:r w:rsidRPr="00E427DC">
              <w:rPr>
                <w:bCs/>
                <w:color w:val="auto"/>
                <w:sz w:val="26"/>
                <w:szCs w:val="26"/>
                <w:lang w:val="fr-FR"/>
              </w:rPr>
              <w:t>14,26</w:t>
            </w:r>
          </w:p>
        </w:tc>
      </w:tr>
    </w:tbl>
    <w:p w14:paraId="053B9188" w14:textId="77777777"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lastRenderedPageBreak/>
        <w:t xml:space="preserve">Câu 15: </w:t>
      </w:r>
      <w:r w:rsidRPr="00E427DC">
        <w:rPr>
          <w:color w:val="auto"/>
          <w:sz w:val="26"/>
          <w:szCs w:val="26"/>
        </w:rPr>
        <w:t>Dựa vào bảng số liệu trên cho biết nhiệt lượng đã cung cấp cho nước đá trong 120 s đầu tiên là bao nhiêu ?</w:t>
      </w:r>
    </w:p>
    <w:p w14:paraId="594ACE18" w14:textId="75E53D06"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1707,6 J</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14,23 J</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3,56 J</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6870J</w:t>
      </w:r>
    </w:p>
    <w:p w14:paraId="25D157B2" w14:textId="77777777" w:rsidR="00961501" w:rsidRPr="00E427DC" w:rsidRDefault="00961501" w:rsidP="00961501">
      <w:pPr>
        <w:tabs>
          <w:tab w:val="left" w:pos="992"/>
        </w:tabs>
        <w:spacing w:line="276" w:lineRule="auto"/>
        <w:ind w:left="992" w:hanging="992"/>
        <w:jc w:val="both"/>
        <w:rPr>
          <w:color w:val="auto"/>
          <w:sz w:val="26"/>
          <w:szCs w:val="26"/>
        </w:rPr>
      </w:pPr>
      <w:r w:rsidRPr="00E427DC">
        <w:rPr>
          <w:rFonts w:eastAsiaTheme="minorHAnsi"/>
          <w:b/>
          <w:color w:val="auto"/>
          <w:sz w:val="26"/>
          <w:szCs w:val="26"/>
        </w:rPr>
        <w:t xml:space="preserve">Câu 16: </w:t>
      </w:r>
      <w:r w:rsidRPr="00E427DC">
        <w:rPr>
          <w:color w:val="auto"/>
          <w:sz w:val="26"/>
          <w:szCs w:val="26"/>
        </w:rPr>
        <w:t>Thời giam mà nước đá nóng chảy là bao nhiêu :</w:t>
      </w:r>
    </w:p>
    <w:p w14:paraId="6B1E0D7F" w14:textId="52B38484"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120 s</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480s</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600s</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960s</w:t>
      </w:r>
    </w:p>
    <w:p w14:paraId="7AF8A610" w14:textId="77777777"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17: </w:t>
      </w:r>
      <w:r w:rsidRPr="00E427DC">
        <w:rPr>
          <w:color w:val="auto"/>
          <w:sz w:val="26"/>
          <w:szCs w:val="26"/>
        </w:rPr>
        <w:t xml:space="preserve">Kết quả nhiệt nóng chảy riêng của nước đá theo công thức: </w:t>
      </w:r>
      <w:r w:rsidRPr="00E427DC">
        <w:rPr>
          <w:position w:val="-24"/>
        </w:rPr>
        <w:object w:dxaOrig="1300" w:dyaOrig="680" w14:anchorId="4237CD40">
          <v:shape id="_x0000_i1039" type="#_x0000_t75" alt="" style="width:64.65pt;height:36.65pt" o:ole="">
            <v:imagedata r:id="rId97" o:title=""/>
          </v:shape>
          <o:OLEObject Type="Embed" ProgID="Equation.DSMT4" ShapeID="_x0000_i1039" DrawAspect="Content" ObjectID="_1789927558" r:id="rId98"/>
        </w:object>
      </w:r>
      <w:r w:rsidRPr="00E427DC">
        <w:rPr>
          <w:color w:val="auto"/>
          <w:sz w:val="26"/>
          <w:szCs w:val="26"/>
        </w:rPr>
        <w:t xml:space="preserve"> bằng bao nhiêu?</w:t>
      </w:r>
    </w:p>
    <w:p w14:paraId="3007A76E" w14:textId="4221551B"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34176 J/kg</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6835,2 J/kg</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27340,8 J/kg</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54681,6J/kg</w:t>
      </w:r>
    </w:p>
    <w:p w14:paraId="30AEE4EE" w14:textId="77777777"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18: </w:t>
      </w:r>
      <w:r w:rsidRPr="00E427DC">
        <w:rPr>
          <w:color w:val="auto"/>
          <w:sz w:val="26"/>
          <w:szCs w:val="26"/>
        </w:rPr>
        <w:t>Biết nhiệt nóng chảy riêng của nước đá là 3,34.10</w:t>
      </w:r>
      <w:r w:rsidRPr="00E427DC">
        <w:rPr>
          <w:color w:val="auto"/>
          <w:sz w:val="26"/>
          <w:szCs w:val="26"/>
          <w:vertAlign w:val="superscript"/>
        </w:rPr>
        <w:t>5</w:t>
      </w:r>
      <w:r w:rsidRPr="00E427DC">
        <w:rPr>
          <w:color w:val="auto"/>
          <w:sz w:val="26"/>
          <w:szCs w:val="26"/>
        </w:rPr>
        <w:t xml:space="preserve"> J/ kg. Người ta cung cấp nhiệt lượng 10,02.10</w:t>
      </w:r>
      <w:r w:rsidRPr="00E427DC">
        <w:rPr>
          <w:color w:val="auto"/>
          <w:sz w:val="26"/>
          <w:szCs w:val="26"/>
          <w:vertAlign w:val="superscript"/>
        </w:rPr>
        <w:t>5</w:t>
      </w:r>
      <w:r w:rsidRPr="00E427DC">
        <w:rPr>
          <w:color w:val="auto"/>
          <w:sz w:val="26"/>
          <w:szCs w:val="26"/>
        </w:rPr>
        <w:t xml:space="preserve"> J có thể làm nóng chảy hoàn toàn bao nhiêu kg nước đá</w:t>
      </w:r>
    </w:p>
    <w:p w14:paraId="40913A41" w14:textId="66A94F2A" w:rsidR="00961501" w:rsidRPr="00E427DC" w:rsidRDefault="009344E7" w:rsidP="00961501">
      <w:pPr>
        <w:tabs>
          <w:tab w:val="left" w:pos="3402"/>
          <w:tab w:val="left" w:pos="5669"/>
          <w:tab w:val="left" w:pos="7937"/>
        </w:tabs>
        <w:spacing w:line="276" w:lineRule="auto"/>
        <w:ind w:left="992"/>
        <w:jc w:val="both"/>
        <w:rPr>
          <w:color w:val="auto"/>
          <w:sz w:val="26"/>
          <w:szCs w:val="26"/>
        </w:rPr>
      </w:pPr>
      <w:r w:rsidRPr="00E427DC">
        <w:rPr>
          <w:b/>
          <w:color w:val="auto"/>
          <w:sz w:val="26"/>
          <w:szCs w:val="26"/>
        </w:rPr>
        <w:t xml:space="preserve">A. </w:t>
      </w:r>
      <w:r w:rsidR="00961501" w:rsidRPr="00E427DC">
        <w:rPr>
          <w:color w:val="auto"/>
          <w:sz w:val="26"/>
          <w:szCs w:val="26"/>
        </w:rPr>
        <w:t>33,47 kg</w:t>
      </w:r>
      <w:r w:rsidR="00961501" w:rsidRPr="00E427DC">
        <w:rPr>
          <w:color w:val="auto"/>
          <w:sz w:val="26"/>
          <w:szCs w:val="26"/>
        </w:rPr>
        <w:tab/>
      </w:r>
      <w:r w:rsidRPr="00E427DC">
        <w:rPr>
          <w:b/>
          <w:color w:val="auto"/>
          <w:sz w:val="26"/>
          <w:szCs w:val="26"/>
        </w:rPr>
        <w:t xml:space="preserve">B. </w:t>
      </w:r>
      <w:r w:rsidR="00961501" w:rsidRPr="00E427DC">
        <w:rPr>
          <w:color w:val="auto"/>
          <w:sz w:val="26"/>
          <w:szCs w:val="26"/>
        </w:rPr>
        <w:t>3kg</w:t>
      </w:r>
      <w:r w:rsidR="00961501" w:rsidRPr="00E427DC">
        <w:rPr>
          <w:color w:val="auto"/>
          <w:sz w:val="26"/>
          <w:szCs w:val="26"/>
        </w:rPr>
        <w:tab/>
      </w:r>
      <w:r w:rsidRPr="00E427DC">
        <w:rPr>
          <w:b/>
          <w:color w:val="auto"/>
          <w:sz w:val="26"/>
          <w:szCs w:val="26"/>
        </w:rPr>
        <w:t xml:space="preserve">C. </w:t>
      </w:r>
      <w:r w:rsidR="00961501" w:rsidRPr="00E427DC">
        <w:rPr>
          <w:color w:val="auto"/>
          <w:sz w:val="26"/>
          <w:szCs w:val="26"/>
        </w:rPr>
        <w:t>0,35kg</w:t>
      </w:r>
      <w:r w:rsidR="00961501" w:rsidRPr="00E427DC">
        <w:rPr>
          <w:color w:val="auto"/>
          <w:sz w:val="26"/>
          <w:szCs w:val="26"/>
        </w:rPr>
        <w:tab/>
      </w:r>
      <w:r w:rsidRPr="00E427DC">
        <w:rPr>
          <w:b/>
          <w:color w:val="auto"/>
          <w:sz w:val="26"/>
          <w:szCs w:val="26"/>
        </w:rPr>
        <w:t xml:space="preserve">D. </w:t>
      </w:r>
      <w:r w:rsidR="00961501" w:rsidRPr="00E427DC">
        <w:rPr>
          <w:color w:val="auto"/>
          <w:sz w:val="26"/>
          <w:szCs w:val="26"/>
        </w:rPr>
        <w:t>0,668kg</w:t>
      </w:r>
    </w:p>
    <w:p w14:paraId="7C4ADC2C" w14:textId="26A69637" w:rsidR="00961501" w:rsidRPr="00E427DC" w:rsidRDefault="00961501" w:rsidP="00961501">
      <w:pPr>
        <w:spacing w:line="276" w:lineRule="auto"/>
        <w:jc w:val="both"/>
        <w:rPr>
          <w:color w:val="auto"/>
          <w:sz w:val="26"/>
          <w:szCs w:val="26"/>
        </w:rPr>
      </w:pPr>
    </w:p>
    <w:p w14:paraId="281915D4" w14:textId="5FDD7F57" w:rsidR="00237A51" w:rsidRPr="00E427DC" w:rsidRDefault="00237A51" w:rsidP="00961501">
      <w:pPr>
        <w:spacing w:line="276" w:lineRule="auto"/>
        <w:jc w:val="both"/>
        <w:rPr>
          <w:b/>
          <w:bCs/>
          <w:color w:val="C00000"/>
          <w:sz w:val="26"/>
          <w:szCs w:val="26"/>
        </w:rPr>
      </w:pPr>
      <w:bookmarkStart w:id="9" w:name="_Hlk166417553"/>
      <w:r w:rsidRPr="00E427DC">
        <w:rPr>
          <w:b/>
          <w:bCs/>
          <w:color w:val="C00000"/>
          <w:sz w:val="26"/>
          <w:szCs w:val="26"/>
        </w:rPr>
        <w:t>2. Câu trắc nghiệm đúng sai ( 4 điểm )</w:t>
      </w:r>
    </w:p>
    <w:bookmarkEnd w:id="9"/>
    <w:p w14:paraId="5EED7BCB" w14:textId="77777777" w:rsidR="00961501" w:rsidRPr="00E427DC" w:rsidRDefault="00961501" w:rsidP="00237A51">
      <w:pPr>
        <w:spacing w:line="276" w:lineRule="auto"/>
        <w:ind w:left="992"/>
        <w:rPr>
          <w:rFonts w:eastAsia="Calibri"/>
          <w:bCs/>
          <w:i/>
          <w:iCs/>
          <w:color w:val="auto"/>
          <w:sz w:val="26"/>
          <w:szCs w:val="26"/>
          <w14:ligatures w14:val="standardContextual"/>
        </w:rPr>
      </w:pPr>
      <w:r w:rsidRPr="00E427DC">
        <w:rPr>
          <w:rFonts w:eastAsia="Calibri"/>
          <w:bCs/>
          <w:i/>
          <w:iCs/>
          <w:color w:val="auto"/>
          <w:sz w:val="26"/>
          <w:szCs w:val="26"/>
          <w14:ligatures w14:val="standardContextual"/>
        </w:rPr>
        <w:t xml:space="preserve">Thí sinh trả lời từ câu 1 đến câu 4. Trong mỗi ý a), b), c), d) ở mỗi câu, thí sinh chọn </w:t>
      </w:r>
      <w:r w:rsidRPr="00E427DC">
        <w:rPr>
          <w:rFonts w:eastAsia="Calibri"/>
          <w:b/>
          <w:i/>
          <w:iCs/>
          <w:color w:val="auto"/>
          <w:sz w:val="26"/>
          <w:szCs w:val="26"/>
          <w14:ligatures w14:val="standardContextual"/>
        </w:rPr>
        <w:t>đúng</w:t>
      </w:r>
      <w:r w:rsidRPr="00E427DC">
        <w:rPr>
          <w:rFonts w:eastAsia="Calibri"/>
          <w:bCs/>
          <w:i/>
          <w:iCs/>
          <w:color w:val="auto"/>
          <w:sz w:val="26"/>
          <w:szCs w:val="26"/>
          <w14:ligatures w14:val="standardContextual"/>
        </w:rPr>
        <w:t xml:space="preserve"> hoặc </w:t>
      </w:r>
      <w:r w:rsidRPr="00E427DC">
        <w:rPr>
          <w:rFonts w:eastAsia="Calibri"/>
          <w:b/>
          <w:i/>
          <w:iCs/>
          <w:color w:val="auto"/>
          <w:sz w:val="26"/>
          <w:szCs w:val="26"/>
          <w14:ligatures w14:val="standardContextual"/>
        </w:rPr>
        <w:t>sai.</w:t>
      </w:r>
    </w:p>
    <w:p w14:paraId="57B305AB" w14:textId="77777777" w:rsidR="00961501" w:rsidRPr="00E427DC" w:rsidRDefault="00961501" w:rsidP="00961501">
      <w:pPr>
        <w:spacing w:line="276" w:lineRule="auto"/>
        <w:ind w:left="992" w:firstLine="284"/>
        <w:rPr>
          <w:i/>
          <w:iCs/>
          <w:color w:val="auto"/>
          <w:sz w:val="26"/>
          <w:szCs w:val="26"/>
        </w:rPr>
      </w:pPr>
      <w:r w:rsidRPr="00E427DC">
        <w:rPr>
          <w:i/>
          <w:iCs/>
          <w:color w:val="auto"/>
          <w:sz w:val="26"/>
          <w:szCs w:val="26"/>
        </w:rPr>
        <w:t>Điểm tối đa của 01 câu hỏi là 1 điểm.</w:t>
      </w:r>
    </w:p>
    <w:p w14:paraId="09ED52AE"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E427DC">
        <w:rPr>
          <w:i/>
          <w:iCs/>
          <w:color w:val="auto"/>
          <w:sz w:val="26"/>
          <w:szCs w:val="26"/>
        </w:rPr>
        <w:t xml:space="preserve"> điểm.</w:t>
      </w:r>
    </w:p>
    <w:p w14:paraId="7089A3B7"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E427DC">
        <w:rPr>
          <w:i/>
          <w:iCs/>
          <w:color w:val="auto"/>
          <w:sz w:val="26"/>
          <w:szCs w:val="26"/>
        </w:rPr>
        <w:t xml:space="preserve"> điểm.</w:t>
      </w:r>
    </w:p>
    <w:p w14:paraId="6B5AA0C2"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E427DC">
        <w:rPr>
          <w:i/>
          <w:iCs/>
          <w:color w:val="auto"/>
          <w:sz w:val="26"/>
          <w:szCs w:val="26"/>
        </w:rPr>
        <w:t xml:space="preserve"> điểm.</w:t>
      </w:r>
    </w:p>
    <w:p w14:paraId="0ED6274B" w14:textId="77777777" w:rsidR="00961501" w:rsidRPr="00E427DC" w:rsidRDefault="00961501" w:rsidP="00961501">
      <w:pPr>
        <w:spacing w:line="276" w:lineRule="auto"/>
        <w:ind w:left="992" w:hanging="153"/>
        <w:rPr>
          <w:i/>
          <w:iCs/>
          <w:color w:val="auto"/>
          <w:sz w:val="26"/>
          <w:szCs w:val="26"/>
        </w:rPr>
      </w:pPr>
      <w:r w:rsidRPr="00E427DC">
        <w:rPr>
          <w:i/>
          <w:iCs/>
          <w:color w:val="auto"/>
          <w:sz w:val="26"/>
          <w:szCs w:val="26"/>
        </w:rPr>
        <w:t>- Thí sinh lựa chọn chính xác cả 04 ý trong 1 câu hỏi được 1 điểm.</w:t>
      </w:r>
    </w:p>
    <w:p w14:paraId="48AE229D" w14:textId="77777777" w:rsidR="00961501" w:rsidRPr="00E427DC" w:rsidRDefault="00961501" w:rsidP="00961501">
      <w:pPr>
        <w:shd w:val="clear" w:color="auto" w:fill="FFFFFF"/>
        <w:tabs>
          <w:tab w:val="left" w:pos="992"/>
        </w:tabs>
        <w:spacing w:line="276" w:lineRule="auto"/>
        <w:ind w:left="992" w:hanging="992"/>
        <w:jc w:val="both"/>
        <w:rPr>
          <w:color w:val="auto"/>
          <w:sz w:val="26"/>
          <w:szCs w:val="26"/>
        </w:rPr>
      </w:pPr>
      <w:r w:rsidRPr="00E427DC">
        <w:rPr>
          <w:rFonts w:eastAsiaTheme="minorHAnsi"/>
          <w:b/>
          <w:color w:val="auto"/>
          <w:sz w:val="26"/>
          <w:szCs w:val="26"/>
        </w:rPr>
        <w:t xml:space="preserve">Câu 1: </w:t>
      </w:r>
      <w:r w:rsidRPr="00E427DC">
        <w:rPr>
          <w:color w:val="auto"/>
          <w:sz w:val="26"/>
          <w:szCs w:val="26"/>
        </w:rPr>
        <w:t>Khi nói về nhiệt nóng chảy của một vật ( chất) thì</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3"/>
        <w:gridCol w:w="810"/>
      </w:tblGrid>
      <w:tr w:rsidR="00961501" w:rsidRPr="00E427DC" w14:paraId="7C2420DD" w14:textId="77777777" w:rsidTr="00A37098">
        <w:tc>
          <w:tcPr>
            <w:tcW w:w="8273" w:type="dxa"/>
          </w:tcPr>
          <w:p w14:paraId="5B72CDFB"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a) </w:t>
            </w:r>
            <w:r w:rsidRPr="00E427DC">
              <w:rPr>
                <w:color w:val="auto"/>
                <w:sz w:val="26"/>
                <w:szCs w:val="26"/>
              </w:rPr>
              <w:t>Nhiệt nóng chảy của vật rắn là nhiệt lượng cung cấp cho vật rắn để nâng nhiệt độ của vật đến nhiệt độ nóng chảy</w:t>
            </w:r>
          </w:p>
        </w:tc>
        <w:tc>
          <w:tcPr>
            <w:tcW w:w="810" w:type="dxa"/>
            <w:vAlign w:val="center"/>
          </w:tcPr>
          <w:p w14:paraId="5E54F411" w14:textId="0DF73BC0" w:rsidR="00961501" w:rsidRPr="00E427DC" w:rsidRDefault="00961501" w:rsidP="00A37098">
            <w:pPr>
              <w:tabs>
                <w:tab w:val="left" w:pos="992"/>
              </w:tabs>
              <w:spacing w:line="276" w:lineRule="auto"/>
              <w:jc w:val="center"/>
              <w:rPr>
                <w:color w:val="auto"/>
                <w:sz w:val="26"/>
                <w:szCs w:val="26"/>
              </w:rPr>
            </w:pPr>
          </w:p>
        </w:tc>
      </w:tr>
      <w:tr w:rsidR="00961501" w:rsidRPr="00E427DC" w14:paraId="49EEFB64" w14:textId="77777777" w:rsidTr="00A37098">
        <w:tc>
          <w:tcPr>
            <w:tcW w:w="8273" w:type="dxa"/>
          </w:tcPr>
          <w:p w14:paraId="110DC5AF"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b)</w:t>
            </w:r>
            <w:r w:rsidRPr="00E427DC">
              <w:rPr>
                <w:b/>
                <w:color w:val="auto"/>
                <w:sz w:val="26"/>
                <w:szCs w:val="26"/>
                <w:lang w:val="vi-VN"/>
              </w:rPr>
              <w:t xml:space="preserve"> </w:t>
            </w:r>
            <w:r w:rsidRPr="00E427DC">
              <w:rPr>
                <w:color w:val="auto"/>
                <w:sz w:val="26"/>
                <w:szCs w:val="26"/>
                <w:lang w:val="vi-VN"/>
              </w:rPr>
              <w:t xml:space="preserve">Nhiệt nóng chảy riêng có đơn vị Jun/kg (J/kg </w:t>
            </w:r>
            <w:r w:rsidRPr="00E427DC">
              <w:rPr>
                <w:color w:val="auto"/>
                <w:sz w:val="26"/>
                <w:szCs w:val="26"/>
              </w:rPr>
              <w:t>)</w:t>
            </w:r>
          </w:p>
        </w:tc>
        <w:tc>
          <w:tcPr>
            <w:tcW w:w="810" w:type="dxa"/>
            <w:vAlign w:val="center"/>
          </w:tcPr>
          <w:p w14:paraId="586586BE" w14:textId="60BBF14A" w:rsidR="00961501" w:rsidRPr="00E427DC" w:rsidRDefault="00961501" w:rsidP="00A37098">
            <w:pPr>
              <w:tabs>
                <w:tab w:val="left" w:pos="992"/>
              </w:tabs>
              <w:spacing w:line="276" w:lineRule="auto"/>
              <w:jc w:val="center"/>
              <w:rPr>
                <w:color w:val="auto"/>
                <w:sz w:val="26"/>
                <w:szCs w:val="26"/>
              </w:rPr>
            </w:pPr>
          </w:p>
        </w:tc>
      </w:tr>
      <w:tr w:rsidR="00961501" w:rsidRPr="00E427DC" w14:paraId="21E9091E" w14:textId="77777777" w:rsidTr="00A37098">
        <w:tc>
          <w:tcPr>
            <w:tcW w:w="8273" w:type="dxa"/>
          </w:tcPr>
          <w:p w14:paraId="702F1965"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c) </w:t>
            </w:r>
            <w:r w:rsidRPr="00E427DC">
              <w:rPr>
                <w:color w:val="auto"/>
                <w:sz w:val="26"/>
                <w:szCs w:val="26"/>
              </w:rPr>
              <w:t>Các vật có khối lượng bằng nhau thì có nhiệt nóng chảy như nhau.</w:t>
            </w:r>
          </w:p>
        </w:tc>
        <w:tc>
          <w:tcPr>
            <w:tcW w:w="810" w:type="dxa"/>
            <w:vAlign w:val="center"/>
          </w:tcPr>
          <w:p w14:paraId="59EE3160" w14:textId="25249B18" w:rsidR="00961501" w:rsidRPr="00E427DC" w:rsidRDefault="00961501" w:rsidP="00A37098">
            <w:pPr>
              <w:tabs>
                <w:tab w:val="left" w:pos="992"/>
              </w:tabs>
              <w:spacing w:line="276" w:lineRule="auto"/>
              <w:jc w:val="center"/>
              <w:rPr>
                <w:color w:val="auto"/>
                <w:sz w:val="26"/>
                <w:szCs w:val="26"/>
              </w:rPr>
            </w:pPr>
          </w:p>
        </w:tc>
      </w:tr>
      <w:tr w:rsidR="00961501" w:rsidRPr="00E427DC" w14:paraId="0AC3E28E" w14:textId="77777777" w:rsidTr="00A37098">
        <w:tc>
          <w:tcPr>
            <w:tcW w:w="8273" w:type="dxa"/>
          </w:tcPr>
          <w:p w14:paraId="040F8431"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d) </w:t>
            </w:r>
            <w:r w:rsidRPr="00E427DC">
              <w:rPr>
                <w:color w:val="auto"/>
                <w:sz w:val="26"/>
                <w:szCs w:val="26"/>
              </w:rPr>
              <w:t>Nhiệt nóng chảy tỉ lệ thuận với khối lượng của vật rắn.</w:t>
            </w:r>
          </w:p>
        </w:tc>
        <w:tc>
          <w:tcPr>
            <w:tcW w:w="810" w:type="dxa"/>
            <w:vAlign w:val="center"/>
          </w:tcPr>
          <w:p w14:paraId="624EF96E" w14:textId="085EC130" w:rsidR="00961501" w:rsidRPr="00E427DC" w:rsidRDefault="00961501" w:rsidP="00A37098">
            <w:pPr>
              <w:tabs>
                <w:tab w:val="left" w:pos="992"/>
              </w:tabs>
              <w:spacing w:line="276" w:lineRule="auto"/>
              <w:jc w:val="center"/>
              <w:rPr>
                <w:color w:val="auto"/>
                <w:sz w:val="26"/>
                <w:szCs w:val="26"/>
              </w:rPr>
            </w:pPr>
          </w:p>
        </w:tc>
      </w:tr>
    </w:tbl>
    <w:p w14:paraId="17D72327" w14:textId="77777777"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2: </w:t>
      </w:r>
      <w:r w:rsidRPr="00E427DC">
        <w:rPr>
          <w:color w:val="auto"/>
          <w:sz w:val="26"/>
          <w:szCs w:val="26"/>
        </w:rPr>
        <w:t>Trong các hiện tượng sau, những hiện tượng liên quan đến sự nóng chảy là</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2515"/>
        <w:gridCol w:w="2389"/>
        <w:gridCol w:w="2188"/>
      </w:tblGrid>
      <w:tr w:rsidR="00961501" w:rsidRPr="00E427DC" w14:paraId="6EEB573A" w14:textId="77777777" w:rsidTr="00422FE8">
        <w:tc>
          <w:tcPr>
            <w:tcW w:w="2088" w:type="dxa"/>
            <w:vAlign w:val="center"/>
          </w:tcPr>
          <w:p w14:paraId="336C402C" w14:textId="77777777" w:rsidR="00961501" w:rsidRPr="00E427DC" w:rsidRDefault="00961501" w:rsidP="00A37098">
            <w:pPr>
              <w:tabs>
                <w:tab w:val="left" w:pos="992"/>
              </w:tabs>
              <w:spacing w:line="276" w:lineRule="auto"/>
              <w:jc w:val="center"/>
              <w:rPr>
                <w:color w:val="auto"/>
                <w:sz w:val="26"/>
                <w:szCs w:val="26"/>
              </w:rPr>
            </w:pPr>
            <w:r w:rsidRPr="00E427DC">
              <w:rPr>
                <w:noProof/>
              </w:rPr>
              <w:drawing>
                <wp:inline distT="0" distB="0" distL="0" distR="0" wp14:anchorId="006B79D7" wp14:editId="362DCFE0">
                  <wp:extent cx="1028700" cy="998665"/>
                  <wp:effectExtent l="0" t="0" r="0" b="0"/>
                  <wp:docPr id="12695470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descr="Trong ba cốc nước dưới đây, cốc a nóng hơn cốc nào và lạnh hơn cốc nào? |  SGK Khoa học lớp 4"/>
                          <pic:cNvPicPr>
                            <a:picLocks noChangeAspect="1" noChangeArrowheads="1"/>
                          </pic:cNvPicPr>
                        </pic:nvPicPr>
                        <pic:blipFill rotWithShape="1">
                          <a:blip r:embed="rId99">
                            <a:extLst>
                              <a:ext uri="{BEBA8EAE-BF5A-486C-A8C5-ECC9F3942E4B}">
                                <a14:imgProps xmlns:a14="http://schemas.microsoft.com/office/drawing/2010/main">
                                  <a14:imgLayer r:embed="rId100">
                                    <a14:imgEffect>
                                      <a14:sharpenSoften amount="50000"/>
                                    </a14:imgEffect>
                                  </a14:imgLayer>
                                </a14:imgProps>
                              </a:ext>
                              <a:ext uri="{28A0092B-C50C-407E-A947-70E740481C1C}">
                                <a14:useLocalDpi xmlns:a14="http://schemas.microsoft.com/office/drawing/2010/main" val="0"/>
                              </a:ext>
                            </a:extLst>
                          </a:blip>
                          <a:srcRect l="64718" t="22541" r="4495" b="22952"/>
                          <a:stretch/>
                        </pic:blipFill>
                        <pic:spPr bwMode="auto">
                          <a:xfrm>
                            <a:off x="0" y="0"/>
                            <a:ext cx="1034373" cy="1004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5" w:type="dxa"/>
            <w:vAlign w:val="center"/>
          </w:tcPr>
          <w:p w14:paraId="5AE6A9E1" w14:textId="77777777" w:rsidR="00961501" w:rsidRPr="00E427DC" w:rsidRDefault="00961501" w:rsidP="00A37098">
            <w:pPr>
              <w:tabs>
                <w:tab w:val="left" w:pos="992"/>
              </w:tabs>
              <w:spacing w:line="276" w:lineRule="auto"/>
              <w:jc w:val="center"/>
              <w:rPr>
                <w:color w:val="auto"/>
                <w:sz w:val="26"/>
                <w:szCs w:val="26"/>
              </w:rPr>
            </w:pPr>
            <w:r w:rsidRPr="00E427DC">
              <w:rPr>
                <w:noProof/>
              </w:rPr>
              <w:drawing>
                <wp:inline distT="0" distB="0" distL="0" distR="0" wp14:anchorId="168C82A5" wp14:editId="277CB0B6">
                  <wp:extent cx="1447800" cy="967942"/>
                  <wp:effectExtent l="0" t="0" r="0" b="3810"/>
                  <wp:docPr id="3980002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3" descr="Nhiệt độ chiên và cách dùng dầu ăn đúng chuẩn"/>
                          <pic:cNvPicPr>
                            <a:picLocks noChangeAspect="1" noChangeArrowheads="1"/>
                          </pic:cNvPicPr>
                        </pic:nvPicPr>
                        <pic:blipFill>
                          <a:blip r:embed="rId101" cstate="print">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53676" cy="971870"/>
                          </a:xfrm>
                          <a:prstGeom prst="rect">
                            <a:avLst/>
                          </a:prstGeom>
                          <a:noFill/>
                          <a:ln>
                            <a:noFill/>
                          </a:ln>
                        </pic:spPr>
                      </pic:pic>
                    </a:graphicData>
                  </a:graphic>
                </wp:inline>
              </w:drawing>
            </w:r>
          </w:p>
        </w:tc>
        <w:tc>
          <w:tcPr>
            <w:tcW w:w="2389" w:type="dxa"/>
            <w:vAlign w:val="center"/>
          </w:tcPr>
          <w:p w14:paraId="5E100B08" w14:textId="77777777" w:rsidR="00961501" w:rsidRPr="00E427DC" w:rsidRDefault="00961501" w:rsidP="00A37098">
            <w:pPr>
              <w:tabs>
                <w:tab w:val="left" w:pos="992"/>
              </w:tabs>
              <w:spacing w:line="276" w:lineRule="auto"/>
              <w:jc w:val="center"/>
              <w:rPr>
                <w:color w:val="auto"/>
                <w:sz w:val="26"/>
                <w:szCs w:val="26"/>
              </w:rPr>
            </w:pPr>
            <w:r w:rsidRPr="00E427DC">
              <w:rPr>
                <w:noProof/>
              </w:rPr>
              <w:drawing>
                <wp:inline distT="0" distB="0" distL="0" distR="0" wp14:anchorId="7593F581" wp14:editId="483E4954">
                  <wp:extent cx="1323975" cy="992982"/>
                  <wp:effectExtent l="0" t="0" r="0" b="0"/>
                  <wp:docPr id="12968118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descr="Công nghệ đúc kim loại vượt trội"/>
                          <pic:cNvPicPr>
                            <a:picLocks noChangeAspect="1" noChangeArrowheads="1"/>
                          </pic:cNvPicPr>
                        </pic:nvPicPr>
                        <pic:blipFill>
                          <a:blip r:embed="rId103" cstate="print">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37404" cy="1003054"/>
                          </a:xfrm>
                          <a:prstGeom prst="rect">
                            <a:avLst/>
                          </a:prstGeom>
                          <a:noFill/>
                          <a:ln>
                            <a:noFill/>
                          </a:ln>
                        </pic:spPr>
                      </pic:pic>
                    </a:graphicData>
                  </a:graphic>
                </wp:inline>
              </w:drawing>
            </w:r>
          </w:p>
        </w:tc>
        <w:tc>
          <w:tcPr>
            <w:tcW w:w="2188" w:type="dxa"/>
            <w:vAlign w:val="center"/>
          </w:tcPr>
          <w:p w14:paraId="28841A22" w14:textId="77777777" w:rsidR="00961501" w:rsidRPr="00E427DC" w:rsidRDefault="00961501" w:rsidP="00A37098">
            <w:pPr>
              <w:tabs>
                <w:tab w:val="left" w:pos="992"/>
              </w:tabs>
              <w:spacing w:line="276" w:lineRule="auto"/>
              <w:jc w:val="center"/>
              <w:rPr>
                <w:color w:val="auto"/>
                <w:sz w:val="26"/>
                <w:szCs w:val="26"/>
              </w:rPr>
            </w:pPr>
            <w:r w:rsidRPr="00E427DC">
              <w:rPr>
                <w:noProof/>
              </w:rPr>
              <w:drawing>
                <wp:inline distT="0" distB="0" distL="0" distR="0" wp14:anchorId="188FF1E9" wp14:editId="501D5597">
                  <wp:extent cx="644755" cy="942892"/>
                  <wp:effectExtent l="0" t="0" r="3175" b="0"/>
                  <wp:docPr id="334053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5394" name="Picture 25"/>
                          <pic:cNvPicPr>
                            <a:picLocks noChangeAspect="1" noChangeArrowheads="1"/>
                          </pic:cNvPicPr>
                        </pic:nvPicPr>
                        <pic:blipFill>
                          <a:blip r:embed="rId105" cstate="print">
                            <a:extLst>
                              <a:ext uri="{28A0092B-C50C-407E-A947-70E740481C1C}">
                                <a14:useLocalDpi xmlns:a14="http://schemas.microsoft.com/office/drawing/2010/main" val="0"/>
                              </a:ext>
                            </a:extLst>
                          </a:blip>
                          <a:srcRect l="15810" r="15810"/>
                          <a:stretch>
                            <a:fillRect/>
                          </a:stretch>
                        </pic:blipFill>
                        <pic:spPr bwMode="auto">
                          <a:xfrm>
                            <a:off x="0" y="0"/>
                            <a:ext cx="644755" cy="9428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E427DC" w14:paraId="0B5ACBC3" w14:textId="77777777" w:rsidTr="00422FE8">
        <w:tc>
          <w:tcPr>
            <w:tcW w:w="2088" w:type="dxa"/>
            <w:vAlign w:val="center"/>
          </w:tcPr>
          <w:p w14:paraId="557E33D8" w14:textId="77777777" w:rsidR="00961501" w:rsidRPr="00E427DC" w:rsidRDefault="00961501" w:rsidP="00A37098">
            <w:pPr>
              <w:tabs>
                <w:tab w:val="left" w:pos="992"/>
              </w:tabs>
              <w:spacing w:line="276" w:lineRule="auto"/>
              <w:jc w:val="center"/>
              <w:rPr>
                <w:color w:val="auto"/>
                <w:sz w:val="26"/>
                <w:szCs w:val="26"/>
              </w:rPr>
            </w:pPr>
            <w:r w:rsidRPr="00E427DC">
              <w:rPr>
                <w:b/>
                <w:color w:val="auto"/>
                <w:sz w:val="26"/>
                <w:szCs w:val="26"/>
              </w:rPr>
              <w:t xml:space="preserve">a) </w:t>
            </w:r>
            <w:r w:rsidRPr="00E427DC">
              <w:rPr>
                <w:color w:val="auto"/>
                <w:sz w:val="26"/>
                <w:szCs w:val="26"/>
              </w:rPr>
              <w:t>Thả cục nước đá vào cốc nước</w:t>
            </w:r>
          </w:p>
        </w:tc>
        <w:tc>
          <w:tcPr>
            <w:tcW w:w="2515" w:type="dxa"/>
            <w:vAlign w:val="center"/>
          </w:tcPr>
          <w:p w14:paraId="6597D556" w14:textId="77777777" w:rsidR="00961501" w:rsidRPr="00E427DC" w:rsidRDefault="00961501" w:rsidP="00A37098">
            <w:pPr>
              <w:tabs>
                <w:tab w:val="left" w:pos="992"/>
              </w:tabs>
              <w:spacing w:line="276" w:lineRule="auto"/>
              <w:jc w:val="center"/>
              <w:rPr>
                <w:color w:val="auto"/>
                <w:sz w:val="26"/>
                <w:szCs w:val="26"/>
              </w:rPr>
            </w:pPr>
            <w:r w:rsidRPr="00E427DC">
              <w:rPr>
                <w:b/>
                <w:color w:val="auto"/>
                <w:sz w:val="26"/>
                <w:szCs w:val="26"/>
              </w:rPr>
              <w:t xml:space="preserve">b) </w:t>
            </w:r>
            <w:r w:rsidRPr="00E427DC">
              <w:rPr>
                <w:color w:val="auto"/>
                <w:sz w:val="26"/>
                <w:szCs w:val="26"/>
              </w:rPr>
              <w:t>Đun sôi dầu ăn</w:t>
            </w:r>
          </w:p>
        </w:tc>
        <w:tc>
          <w:tcPr>
            <w:tcW w:w="2389" w:type="dxa"/>
            <w:vAlign w:val="center"/>
          </w:tcPr>
          <w:p w14:paraId="0CE0255A" w14:textId="77777777" w:rsidR="00961501" w:rsidRPr="00E427DC" w:rsidRDefault="00961501" w:rsidP="00A37098">
            <w:pPr>
              <w:tabs>
                <w:tab w:val="left" w:pos="992"/>
              </w:tabs>
              <w:spacing w:line="276" w:lineRule="auto"/>
              <w:jc w:val="center"/>
              <w:rPr>
                <w:color w:val="auto"/>
                <w:sz w:val="26"/>
                <w:szCs w:val="26"/>
              </w:rPr>
            </w:pPr>
            <w:r w:rsidRPr="00E427DC">
              <w:rPr>
                <w:b/>
                <w:color w:val="auto"/>
                <w:sz w:val="26"/>
                <w:szCs w:val="26"/>
              </w:rPr>
              <w:t xml:space="preserve">c) </w:t>
            </w:r>
            <w:r w:rsidRPr="00E427DC">
              <w:rPr>
                <w:color w:val="auto"/>
                <w:sz w:val="26"/>
                <w:szCs w:val="26"/>
              </w:rPr>
              <w:t>Đun nóng chảy chì để làm cầu đá</w:t>
            </w:r>
          </w:p>
        </w:tc>
        <w:tc>
          <w:tcPr>
            <w:tcW w:w="2188" w:type="dxa"/>
            <w:vAlign w:val="center"/>
          </w:tcPr>
          <w:p w14:paraId="0E05B0C2" w14:textId="77777777" w:rsidR="00961501" w:rsidRPr="00E427DC" w:rsidRDefault="00961501" w:rsidP="00A37098">
            <w:pPr>
              <w:tabs>
                <w:tab w:val="left" w:pos="992"/>
              </w:tabs>
              <w:spacing w:line="276" w:lineRule="auto"/>
              <w:jc w:val="center"/>
              <w:rPr>
                <w:color w:val="auto"/>
                <w:sz w:val="26"/>
                <w:szCs w:val="26"/>
              </w:rPr>
            </w:pPr>
            <w:r w:rsidRPr="00E427DC">
              <w:rPr>
                <w:b/>
                <w:color w:val="auto"/>
                <w:sz w:val="26"/>
                <w:szCs w:val="26"/>
              </w:rPr>
              <w:t xml:space="preserve">d) </w:t>
            </w:r>
            <w:r w:rsidRPr="00E427DC">
              <w:rPr>
                <w:color w:val="auto"/>
                <w:sz w:val="26"/>
                <w:szCs w:val="26"/>
              </w:rPr>
              <w:t>Cho cốc nước vào tủ lạnh</w:t>
            </w:r>
          </w:p>
        </w:tc>
      </w:tr>
      <w:tr w:rsidR="00961501" w:rsidRPr="00E427DC" w14:paraId="6A0BA5AB" w14:textId="77777777" w:rsidTr="00422FE8">
        <w:tc>
          <w:tcPr>
            <w:tcW w:w="2088" w:type="dxa"/>
            <w:vAlign w:val="center"/>
          </w:tcPr>
          <w:p w14:paraId="35479DAE" w14:textId="55CCA899" w:rsidR="00961501" w:rsidRPr="00E427DC" w:rsidRDefault="00961501" w:rsidP="00A37098">
            <w:pPr>
              <w:tabs>
                <w:tab w:val="left" w:pos="992"/>
              </w:tabs>
              <w:spacing w:line="276" w:lineRule="auto"/>
              <w:jc w:val="center"/>
              <w:rPr>
                <w:color w:val="auto"/>
                <w:sz w:val="26"/>
                <w:szCs w:val="26"/>
              </w:rPr>
            </w:pPr>
          </w:p>
        </w:tc>
        <w:tc>
          <w:tcPr>
            <w:tcW w:w="2515" w:type="dxa"/>
            <w:vAlign w:val="center"/>
          </w:tcPr>
          <w:p w14:paraId="1778EBA3" w14:textId="339E2A61" w:rsidR="00961501" w:rsidRPr="00E427DC" w:rsidRDefault="00961501" w:rsidP="00A37098">
            <w:pPr>
              <w:tabs>
                <w:tab w:val="left" w:pos="992"/>
              </w:tabs>
              <w:spacing w:line="276" w:lineRule="auto"/>
              <w:jc w:val="center"/>
              <w:rPr>
                <w:color w:val="auto"/>
                <w:sz w:val="26"/>
                <w:szCs w:val="26"/>
              </w:rPr>
            </w:pPr>
          </w:p>
        </w:tc>
        <w:tc>
          <w:tcPr>
            <w:tcW w:w="2389" w:type="dxa"/>
            <w:vAlign w:val="center"/>
          </w:tcPr>
          <w:p w14:paraId="14F49460" w14:textId="6A7207B2" w:rsidR="00961501" w:rsidRPr="00E427DC" w:rsidRDefault="00961501" w:rsidP="00A37098">
            <w:pPr>
              <w:tabs>
                <w:tab w:val="left" w:pos="992"/>
              </w:tabs>
              <w:spacing w:line="276" w:lineRule="auto"/>
              <w:jc w:val="center"/>
              <w:rPr>
                <w:color w:val="auto"/>
                <w:sz w:val="26"/>
                <w:szCs w:val="26"/>
              </w:rPr>
            </w:pPr>
          </w:p>
        </w:tc>
        <w:tc>
          <w:tcPr>
            <w:tcW w:w="2188" w:type="dxa"/>
            <w:vAlign w:val="center"/>
          </w:tcPr>
          <w:p w14:paraId="05ECD748" w14:textId="3625FD45" w:rsidR="00961501" w:rsidRPr="00E427DC" w:rsidRDefault="00961501" w:rsidP="00A37098">
            <w:pPr>
              <w:tabs>
                <w:tab w:val="left" w:pos="992"/>
              </w:tabs>
              <w:spacing w:line="276" w:lineRule="auto"/>
              <w:jc w:val="center"/>
              <w:rPr>
                <w:color w:val="auto"/>
                <w:sz w:val="26"/>
                <w:szCs w:val="26"/>
              </w:rPr>
            </w:pPr>
          </w:p>
        </w:tc>
      </w:tr>
    </w:tbl>
    <w:p w14:paraId="03FA1B6C" w14:textId="77777777" w:rsidR="00237A51" w:rsidRPr="00E427DC" w:rsidRDefault="00237A51" w:rsidP="00961501">
      <w:pPr>
        <w:shd w:val="clear" w:color="auto" w:fill="FFFFFF"/>
        <w:tabs>
          <w:tab w:val="left" w:pos="992"/>
        </w:tabs>
        <w:spacing w:line="276" w:lineRule="auto"/>
        <w:jc w:val="both"/>
        <w:rPr>
          <w:rFonts w:eastAsiaTheme="minorHAnsi"/>
          <w:b/>
          <w:color w:val="auto"/>
          <w:sz w:val="26"/>
          <w:szCs w:val="26"/>
        </w:rPr>
      </w:pPr>
    </w:p>
    <w:p w14:paraId="25F3E226" w14:textId="77777777" w:rsidR="00237A51" w:rsidRPr="00E427DC" w:rsidRDefault="00237A51">
      <w:pPr>
        <w:rPr>
          <w:rFonts w:eastAsiaTheme="minorHAnsi"/>
          <w:b/>
          <w:color w:val="auto"/>
          <w:sz w:val="26"/>
          <w:szCs w:val="26"/>
        </w:rPr>
      </w:pPr>
      <w:r w:rsidRPr="00E427DC">
        <w:rPr>
          <w:rFonts w:eastAsiaTheme="minorHAnsi"/>
          <w:b/>
          <w:color w:val="auto"/>
          <w:sz w:val="26"/>
          <w:szCs w:val="26"/>
        </w:rPr>
        <w:br w:type="page"/>
      </w:r>
    </w:p>
    <w:p w14:paraId="5BDF7A05" w14:textId="2CFAA0B4" w:rsidR="00961501" w:rsidRPr="00E427DC" w:rsidRDefault="00961501" w:rsidP="00961501">
      <w:pPr>
        <w:shd w:val="clear" w:color="auto" w:fill="FFFFFF"/>
        <w:tabs>
          <w:tab w:val="left" w:pos="992"/>
        </w:tabs>
        <w:spacing w:line="276" w:lineRule="auto"/>
        <w:jc w:val="both"/>
        <w:rPr>
          <w:color w:val="auto"/>
          <w:sz w:val="26"/>
          <w:szCs w:val="26"/>
        </w:rPr>
      </w:pPr>
      <w:r w:rsidRPr="00E427DC">
        <w:rPr>
          <w:rFonts w:eastAsiaTheme="minorHAnsi"/>
          <w:b/>
          <w:color w:val="auto"/>
          <w:sz w:val="26"/>
          <w:szCs w:val="26"/>
        </w:rPr>
        <w:lastRenderedPageBreak/>
        <w:t xml:space="preserve">Câu 3: </w:t>
      </w:r>
      <w:r w:rsidRPr="00E427DC">
        <w:rPr>
          <w:color w:val="auto"/>
          <w:sz w:val="26"/>
          <w:szCs w:val="26"/>
        </w:rPr>
        <w:t>Nhiệt nóng chảy riêng của đồng là 1,8.10</w:t>
      </w:r>
      <w:r w:rsidRPr="00E427DC">
        <w:rPr>
          <w:color w:val="auto"/>
          <w:sz w:val="26"/>
          <w:szCs w:val="26"/>
          <w:vertAlign w:val="superscript"/>
        </w:rPr>
        <w:t>5</w:t>
      </w:r>
      <w:r w:rsidRPr="00E427DC">
        <w:rPr>
          <w:color w:val="auto"/>
          <w:sz w:val="26"/>
          <w:szCs w:val="26"/>
        </w:rPr>
        <w:t xml:space="preserve"> J/kg. </w:t>
      </w:r>
    </w:p>
    <w:tbl>
      <w:tblPr>
        <w:tblStyle w:val="TableGrid"/>
        <w:tblW w:w="9871"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4"/>
        <w:gridCol w:w="2774"/>
      </w:tblGrid>
      <w:tr w:rsidR="00961501" w:rsidRPr="00E427DC" w14:paraId="3408B9A0" w14:textId="77777777" w:rsidTr="00422FE8">
        <w:tc>
          <w:tcPr>
            <w:tcW w:w="7124" w:type="dxa"/>
          </w:tcPr>
          <w:tbl>
            <w:tblPr>
              <w:tblStyle w:val="TableGrid"/>
              <w:tblW w:w="6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1"/>
              <w:gridCol w:w="717"/>
            </w:tblGrid>
            <w:tr w:rsidR="00961501" w:rsidRPr="00E427DC" w14:paraId="74C77B28" w14:textId="77777777" w:rsidTr="00A37098">
              <w:tc>
                <w:tcPr>
                  <w:tcW w:w="6191" w:type="dxa"/>
                </w:tcPr>
                <w:p w14:paraId="2758F70C"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a) </w:t>
                  </w:r>
                  <w:r w:rsidRPr="00E427DC">
                    <w:rPr>
                      <w:color w:val="auto"/>
                      <w:sz w:val="26"/>
                      <w:szCs w:val="26"/>
                    </w:rPr>
                    <w:t>Khối đồng sẽ tỏa ra nhiệt lượng 1,8.10</w:t>
                  </w:r>
                  <w:r w:rsidRPr="00E427DC">
                    <w:rPr>
                      <w:color w:val="auto"/>
                      <w:sz w:val="26"/>
                      <w:szCs w:val="26"/>
                      <w:vertAlign w:val="superscript"/>
                    </w:rPr>
                    <w:t>5</w:t>
                  </w:r>
                  <w:r w:rsidRPr="00E427DC">
                    <w:rPr>
                      <w:color w:val="auto"/>
                      <w:sz w:val="26"/>
                      <w:szCs w:val="26"/>
                    </w:rPr>
                    <w:t> J khi nóng chảy hoàn toàn.</w:t>
                  </w:r>
                </w:p>
              </w:tc>
              <w:tc>
                <w:tcPr>
                  <w:tcW w:w="717" w:type="dxa"/>
                  <w:vAlign w:val="center"/>
                </w:tcPr>
                <w:p w14:paraId="1B0A4A0C" w14:textId="12870887" w:rsidR="00961501" w:rsidRPr="00E427DC" w:rsidRDefault="00961501" w:rsidP="00A37098">
                  <w:pPr>
                    <w:tabs>
                      <w:tab w:val="left" w:pos="992"/>
                    </w:tabs>
                    <w:spacing w:line="276" w:lineRule="auto"/>
                    <w:jc w:val="center"/>
                    <w:rPr>
                      <w:color w:val="auto"/>
                      <w:sz w:val="26"/>
                      <w:szCs w:val="26"/>
                    </w:rPr>
                  </w:pPr>
                </w:p>
              </w:tc>
            </w:tr>
            <w:tr w:rsidR="00961501" w:rsidRPr="00E427DC" w14:paraId="68A53950" w14:textId="77777777" w:rsidTr="00A37098">
              <w:tc>
                <w:tcPr>
                  <w:tcW w:w="6191" w:type="dxa"/>
                </w:tcPr>
                <w:p w14:paraId="23CCB4B4"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b) </w:t>
                  </w:r>
                  <w:r w:rsidRPr="00E427DC">
                    <w:rPr>
                      <w:color w:val="auto"/>
                      <w:sz w:val="26"/>
                      <w:szCs w:val="26"/>
                    </w:rPr>
                    <w:t>Mỗi kilogam đồng cần thu nhiệt lượng 1,8.10</w:t>
                  </w:r>
                  <w:r w:rsidRPr="00E427DC">
                    <w:rPr>
                      <w:color w:val="auto"/>
                      <w:sz w:val="26"/>
                      <w:szCs w:val="26"/>
                      <w:vertAlign w:val="superscript"/>
                    </w:rPr>
                    <w:t>5</w:t>
                  </w:r>
                  <w:r w:rsidRPr="00E427DC">
                    <w:rPr>
                      <w:color w:val="auto"/>
                      <w:sz w:val="26"/>
                      <w:szCs w:val="26"/>
                    </w:rPr>
                    <w:t> J để hóa lỏng hoàn toàn ở nhiệt độ nóng chảy.</w:t>
                  </w:r>
                </w:p>
              </w:tc>
              <w:tc>
                <w:tcPr>
                  <w:tcW w:w="717" w:type="dxa"/>
                  <w:vAlign w:val="center"/>
                </w:tcPr>
                <w:p w14:paraId="7F3D2AF0" w14:textId="615ED924" w:rsidR="00961501" w:rsidRPr="00E427DC" w:rsidRDefault="00961501" w:rsidP="00A37098">
                  <w:pPr>
                    <w:tabs>
                      <w:tab w:val="left" w:pos="992"/>
                    </w:tabs>
                    <w:spacing w:line="276" w:lineRule="auto"/>
                    <w:jc w:val="center"/>
                    <w:rPr>
                      <w:color w:val="auto"/>
                      <w:sz w:val="26"/>
                      <w:szCs w:val="26"/>
                    </w:rPr>
                  </w:pPr>
                </w:p>
              </w:tc>
            </w:tr>
            <w:tr w:rsidR="00961501" w:rsidRPr="00E427DC" w14:paraId="4CE9FE22" w14:textId="77777777" w:rsidTr="00A37098">
              <w:tc>
                <w:tcPr>
                  <w:tcW w:w="6191" w:type="dxa"/>
                </w:tcPr>
                <w:p w14:paraId="2594A348"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c) </w:t>
                  </w:r>
                  <w:r w:rsidRPr="00E427DC">
                    <w:rPr>
                      <w:color w:val="auto"/>
                      <w:sz w:val="26"/>
                      <w:szCs w:val="26"/>
                    </w:rPr>
                    <w:t>Nhiệt lượng cần cung cấp để làm nóng chảy hoàn toàn 2kg đồng ở nhiệt độ nóng chảy của nó là 3,6.10</w:t>
                  </w:r>
                  <w:r w:rsidRPr="00E427DC">
                    <w:rPr>
                      <w:color w:val="auto"/>
                      <w:sz w:val="26"/>
                      <w:szCs w:val="26"/>
                      <w:vertAlign w:val="superscript"/>
                    </w:rPr>
                    <w:t>5</w:t>
                  </w:r>
                  <w:r w:rsidRPr="00E427DC">
                    <w:rPr>
                      <w:color w:val="auto"/>
                      <w:sz w:val="26"/>
                      <w:szCs w:val="26"/>
                    </w:rPr>
                    <w:t xml:space="preserve"> J.</w:t>
                  </w:r>
                </w:p>
              </w:tc>
              <w:tc>
                <w:tcPr>
                  <w:tcW w:w="717" w:type="dxa"/>
                  <w:vAlign w:val="center"/>
                </w:tcPr>
                <w:p w14:paraId="5248C63D" w14:textId="0EBD1977" w:rsidR="00961501" w:rsidRPr="00E427DC" w:rsidRDefault="00961501" w:rsidP="00A37098">
                  <w:pPr>
                    <w:tabs>
                      <w:tab w:val="left" w:pos="992"/>
                    </w:tabs>
                    <w:spacing w:line="276" w:lineRule="auto"/>
                    <w:jc w:val="center"/>
                    <w:rPr>
                      <w:color w:val="auto"/>
                      <w:sz w:val="26"/>
                      <w:szCs w:val="26"/>
                    </w:rPr>
                  </w:pPr>
                </w:p>
              </w:tc>
            </w:tr>
            <w:tr w:rsidR="00961501" w:rsidRPr="00E427DC" w14:paraId="3942A8AC" w14:textId="77777777" w:rsidTr="00A37098">
              <w:tc>
                <w:tcPr>
                  <w:tcW w:w="6191" w:type="dxa"/>
                </w:tcPr>
                <w:p w14:paraId="47C72E60" w14:textId="77777777" w:rsidR="00961501" w:rsidRPr="00E427DC" w:rsidRDefault="00961501" w:rsidP="00A37098">
                  <w:pPr>
                    <w:shd w:val="clear" w:color="auto" w:fill="FFFFFF"/>
                    <w:tabs>
                      <w:tab w:val="left" w:pos="3402"/>
                      <w:tab w:val="left" w:pos="5669"/>
                      <w:tab w:val="left" w:pos="7937"/>
                    </w:tabs>
                    <w:spacing w:line="276" w:lineRule="auto"/>
                    <w:jc w:val="both"/>
                    <w:rPr>
                      <w:color w:val="auto"/>
                      <w:sz w:val="26"/>
                      <w:szCs w:val="26"/>
                    </w:rPr>
                  </w:pPr>
                  <w:r w:rsidRPr="00E427DC">
                    <w:rPr>
                      <w:b/>
                      <w:color w:val="auto"/>
                      <w:sz w:val="26"/>
                      <w:szCs w:val="26"/>
                    </w:rPr>
                    <w:t xml:space="preserve">d) </w:t>
                  </w:r>
                  <w:r w:rsidRPr="00E427DC">
                    <w:rPr>
                      <w:color w:val="auto"/>
                      <w:sz w:val="26"/>
                      <w:szCs w:val="26"/>
                    </w:rPr>
                    <w:t>Dùng lò nung có công suất 2000 W hiệu suất 75% thì mất 240s để làm nóng chảy hoàn toàn 2kg đồng ở nhiệt độ nóng chảy của nó.</w:t>
                  </w:r>
                </w:p>
              </w:tc>
              <w:tc>
                <w:tcPr>
                  <w:tcW w:w="717" w:type="dxa"/>
                  <w:vAlign w:val="center"/>
                </w:tcPr>
                <w:p w14:paraId="3F4AF26A" w14:textId="0786A67A" w:rsidR="00961501" w:rsidRPr="00E427DC" w:rsidRDefault="00961501" w:rsidP="00A37098">
                  <w:pPr>
                    <w:tabs>
                      <w:tab w:val="left" w:pos="992"/>
                    </w:tabs>
                    <w:spacing w:line="276" w:lineRule="auto"/>
                    <w:jc w:val="center"/>
                    <w:rPr>
                      <w:color w:val="auto"/>
                      <w:sz w:val="26"/>
                      <w:szCs w:val="26"/>
                    </w:rPr>
                  </w:pPr>
                </w:p>
              </w:tc>
            </w:tr>
          </w:tbl>
          <w:p w14:paraId="4D4D91FF" w14:textId="77777777" w:rsidR="00961501" w:rsidRPr="00E427DC" w:rsidRDefault="00961501" w:rsidP="00A37098">
            <w:pPr>
              <w:shd w:val="clear" w:color="auto" w:fill="FFFFFF"/>
              <w:tabs>
                <w:tab w:val="left" w:pos="3402"/>
                <w:tab w:val="left" w:pos="5669"/>
                <w:tab w:val="left" w:pos="7937"/>
              </w:tabs>
              <w:spacing w:line="276" w:lineRule="auto"/>
              <w:jc w:val="both"/>
              <w:rPr>
                <w:b/>
                <w:color w:val="auto"/>
                <w:sz w:val="26"/>
                <w:szCs w:val="26"/>
              </w:rPr>
            </w:pPr>
          </w:p>
        </w:tc>
        <w:tc>
          <w:tcPr>
            <w:tcW w:w="2747" w:type="dxa"/>
            <w:vAlign w:val="center"/>
          </w:tcPr>
          <w:p w14:paraId="33E6B05D" w14:textId="3786BF4E" w:rsidR="00961501" w:rsidRPr="00E427DC" w:rsidRDefault="00961501" w:rsidP="00A37098">
            <w:pPr>
              <w:tabs>
                <w:tab w:val="left" w:pos="3402"/>
                <w:tab w:val="left" w:pos="5669"/>
                <w:tab w:val="left" w:pos="7937"/>
              </w:tabs>
              <w:spacing w:line="276" w:lineRule="auto"/>
              <w:jc w:val="center"/>
              <w:rPr>
                <w:b/>
                <w:color w:val="auto"/>
                <w:sz w:val="26"/>
                <w:szCs w:val="26"/>
              </w:rPr>
            </w:pPr>
            <w:r w:rsidRPr="00E427DC">
              <w:rPr>
                <w:noProof/>
                <w:color w:val="auto"/>
                <w:sz w:val="26"/>
                <w:szCs w:val="26"/>
              </w:rPr>
              <w:drawing>
                <wp:inline distT="0" distB="0" distL="0" distR="0" wp14:anchorId="6C3E595A" wp14:editId="7D3AB421">
                  <wp:extent cx="1624617" cy="915748"/>
                  <wp:effectExtent l="0" t="0" r="0" b="0"/>
                  <wp:docPr id="279995041"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95041" name="Hình ảnh 16"/>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1624617" cy="915748"/>
                          </a:xfrm>
                          <a:prstGeom prst="rect">
                            <a:avLst/>
                          </a:prstGeom>
                          <a:noFill/>
                          <a:ln>
                            <a:noFill/>
                          </a:ln>
                        </pic:spPr>
                      </pic:pic>
                    </a:graphicData>
                  </a:graphic>
                </wp:inline>
              </w:drawing>
            </w:r>
          </w:p>
        </w:tc>
      </w:tr>
    </w:tbl>
    <w:p w14:paraId="4DC600CC" w14:textId="3E725F86" w:rsidR="00961501" w:rsidRPr="00E427DC" w:rsidRDefault="00961501" w:rsidP="00961501">
      <w:pPr>
        <w:spacing w:line="276" w:lineRule="auto"/>
        <w:jc w:val="both"/>
        <w:rPr>
          <w:color w:val="auto"/>
          <w:sz w:val="26"/>
          <w:szCs w:val="26"/>
        </w:rPr>
      </w:pPr>
      <w:r w:rsidRPr="00E427DC">
        <w:rPr>
          <w:rFonts w:eastAsiaTheme="minorHAnsi"/>
          <w:b/>
          <w:color w:val="auto"/>
          <w:sz w:val="26"/>
          <w:szCs w:val="26"/>
        </w:rPr>
        <w:t xml:space="preserve">Câu 4: </w:t>
      </w:r>
      <w:r w:rsidRPr="00E427DC">
        <w:rPr>
          <w:color w:val="auto"/>
          <w:sz w:val="26"/>
          <w:szCs w:val="26"/>
        </w:rPr>
        <w:t xml:space="preserve">Người ta cung cấp nhiệt lượng Q để làm nóng chảy 200g nước đá ở </w:t>
      </w:r>
      <w:r w:rsidRPr="00E427DC">
        <w:rPr>
          <w:b/>
          <w:color w:val="auto"/>
          <w:sz w:val="26"/>
          <w:szCs w:val="26"/>
        </w:rPr>
        <w:t>−</w:t>
      </w:r>
      <w:r w:rsidRPr="00E427DC">
        <w:rPr>
          <w:color w:val="auto"/>
          <w:sz w:val="26"/>
          <w:szCs w:val="26"/>
        </w:rPr>
        <w:t>20°</w:t>
      </w:r>
      <w:r w:rsidR="009344E7" w:rsidRPr="00E427DC">
        <w:rPr>
          <w:b/>
          <w:color w:val="auto"/>
          <w:sz w:val="26"/>
          <w:szCs w:val="26"/>
          <w:lang w:val="vi-VN"/>
        </w:rPr>
        <w:t xml:space="preserve">C. </w:t>
      </w:r>
      <w:r w:rsidRPr="00E427DC">
        <w:rPr>
          <w:color w:val="auto"/>
          <w:sz w:val="26"/>
          <w:szCs w:val="26"/>
          <w:lang w:val="vi-VN"/>
        </w:rPr>
        <w:t>Biết nhiệt nóng chảy riêng của nước đá là 3,34.10</w:t>
      </w:r>
      <w:r w:rsidRPr="00E427DC">
        <w:rPr>
          <w:color w:val="auto"/>
          <w:sz w:val="26"/>
          <w:szCs w:val="26"/>
          <w:vertAlign w:val="superscript"/>
          <w:lang w:val="vi-VN"/>
        </w:rPr>
        <w:t>5</w:t>
      </w:r>
      <w:r w:rsidRPr="00E427DC">
        <w:rPr>
          <w:color w:val="auto"/>
          <w:sz w:val="26"/>
          <w:szCs w:val="26"/>
          <w:lang w:val="vi-VN"/>
        </w:rPr>
        <w:t>J/kg và nhiệt dung riêng của nước đá là 2,1.10</w:t>
      </w:r>
      <w:r w:rsidRPr="00E427DC">
        <w:rPr>
          <w:color w:val="auto"/>
          <w:sz w:val="26"/>
          <w:szCs w:val="26"/>
          <w:vertAlign w:val="superscript"/>
          <w:lang w:val="vi-VN"/>
        </w:rPr>
        <w:t>3</w:t>
      </w:r>
      <w:r w:rsidRPr="00E427DC">
        <w:rPr>
          <w:color w:val="auto"/>
          <w:sz w:val="26"/>
          <w:szCs w:val="26"/>
          <w:lang w:val="vi-VN"/>
        </w:rPr>
        <w:t xml:space="preserve"> J/kg.</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1729"/>
      </w:tblGrid>
      <w:tr w:rsidR="00961501" w:rsidRPr="00E427DC" w14:paraId="4A34E5E1" w14:textId="77777777" w:rsidTr="00422FE8">
        <w:tc>
          <w:tcPr>
            <w:tcW w:w="7290" w:type="dxa"/>
          </w:tcPr>
          <w:tbl>
            <w:tblPr>
              <w:tblStyle w:val="TableGrid"/>
              <w:tblW w:w="7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7"/>
              <w:gridCol w:w="667"/>
            </w:tblGrid>
            <w:tr w:rsidR="00961501" w:rsidRPr="00E427DC" w14:paraId="22233A53" w14:textId="77777777" w:rsidTr="00A37098">
              <w:tc>
                <w:tcPr>
                  <w:tcW w:w="6407" w:type="dxa"/>
                </w:tcPr>
                <w:p w14:paraId="40196B80"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a)</w:t>
                  </w:r>
                  <w:r w:rsidRPr="00E427DC">
                    <w:rPr>
                      <w:b/>
                      <w:iCs/>
                      <w:color w:val="auto"/>
                      <w:sz w:val="26"/>
                      <w:szCs w:val="26"/>
                      <w:lang w:val="vi-VN"/>
                    </w:rPr>
                    <w:t xml:space="preserve"> </w:t>
                  </w:r>
                  <w:r w:rsidRPr="00E427DC">
                    <w:rPr>
                      <w:iCs/>
                      <w:color w:val="auto"/>
                      <w:sz w:val="26"/>
                      <w:szCs w:val="26"/>
                      <w:lang w:val="vi-VN"/>
                    </w:rPr>
                    <w:t>Nhiệt lượng cần cung cấp để làm tăng nhiệt độ của 200 g nước đá lên 0</w:t>
                  </w:r>
                  <w:r w:rsidRPr="00E427DC">
                    <w:rPr>
                      <w:iCs/>
                      <w:color w:val="auto"/>
                      <w:sz w:val="26"/>
                      <w:szCs w:val="26"/>
                      <w:vertAlign w:val="superscript"/>
                      <w:lang w:val="vi-VN"/>
                    </w:rPr>
                    <w:t>o</w:t>
                  </w:r>
                  <w:r w:rsidRPr="00E427DC">
                    <w:rPr>
                      <w:iCs/>
                      <w:color w:val="auto"/>
                      <w:sz w:val="26"/>
                      <w:szCs w:val="26"/>
                      <w:lang w:val="vi-VN"/>
                    </w:rPr>
                    <w:t>C là 4200 J</w:t>
                  </w:r>
                </w:p>
              </w:tc>
              <w:tc>
                <w:tcPr>
                  <w:tcW w:w="667" w:type="dxa"/>
                  <w:vAlign w:val="center"/>
                </w:tcPr>
                <w:p w14:paraId="2A3DDBBA" w14:textId="4B5ABF1E" w:rsidR="00961501" w:rsidRPr="00356583" w:rsidRDefault="00961501" w:rsidP="00A37098">
                  <w:pPr>
                    <w:tabs>
                      <w:tab w:val="left" w:pos="992"/>
                    </w:tabs>
                    <w:spacing w:line="276" w:lineRule="auto"/>
                    <w:jc w:val="center"/>
                    <w:rPr>
                      <w:b/>
                      <w:color w:val="auto"/>
                      <w:sz w:val="26"/>
                      <w:szCs w:val="26"/>
                    </w:rPr>
                  </w:pPr>
                </w:p>
              </w:tc>
            </w:tr>
            <w:tr w:rsidR="00961501" w:rsidRPr="00E427DC" w14:paraId="3FEFC788" w14:textId="77777777" w:rsidTr="00A37098">
              <w:tc>
                <w:tcPr>
                  <w:tcW w:w="6407" w:type="dxa"/>
                </w:tcPr>
                <w:p w14:paraId="3C814E21"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b) </w:t>
                  </w:r>
                  <w:r w:rsidRPr="00E427DC">
                    <w:rPr>
                      <w:iCs/>
                      <w:color w:val="auto"/>
                      <w:sz w:val="26"/>
                      <w:szCs w:val="26"/>
                    </w:rPr>
                    <w:t>Nhiệt lượng cần cung cấp để làm tăng nhiệt độ của 200 g nước đá lên 0</w:t>
                  </w:r>
                  <w:r w:rsidRPr="00E427DC">
                    <w:rPr>
                      <w:iCs/>
                      <w:color w:val="auto"/>
                      <w:sz w:val="26"/>
                      <w:szCs w:val="26"/>
                      <w:vertAlign w:val="superscript"/>
                    </w:rPr>
                    <w:t>o</w:t>
                  </w:r>
                  <w:r w:rsidRPr="00E427DC">
                    <w:rPr>
                      <w:iCs/>
                      <w:color w:val="auto"/>
                      <w:sz w:val="26"/>
                      <w:szCs w:val="26"/>
                    </w:rPr>
                    <w:t>C là 8,4 kJ</w:t>
                  </w:r>
                </w:p>
              </w:tc>
              <w:tc>
                <w:tcPr>
                  <w:tcW w:w="667" w:type="dxa"/>
                  <w:vAlign w:val="center"/>
                </w:tcPr>
                <w:p w14:paraId="479F28DF" w14:textId="7362D091" w:rsidR="00961501" w:rsidRPr="00356583" w:rsidRDefault="00961501" w:rsidP="00A37098">
                  <w:pPr>
                    <w:tabs>
                      <w:tab w:val="left" w:pos="992"/>
                    </w:tabs>
                    <w:spacing w:line="276" w:lineRule="auto"/>
                    <w:jc w:val="center"/>
                    <w:rPr>
                      <w:b/>
                      <w:color w:val="auto"/>
                      <w:sz w:val="26"/>
                      <w:szCs w:val="26"/>
                    </w:rPr>
                  </w:pPr>
                </w:p>
              </w:tc>
            </w:tr>
            <w:tr w:rsidR="00961501" w:rsidRPr="00E427DC" w14:paraId="136A4D9D" w14:textId="77777777" w:rsidTr="00A37098">
              <w:tc>
                <w:tcPr>
                  <w:tcW w:w="6407" w:type="dxa"/>
                </w:tcPr>
                <w:p w14:paraId="6CC6820C"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c) </w:t>
                  </w:r>
                  <w:r w:rsidRPr="00E427DC">
                    <w:rPr>
                      <w:iCs/>
                      <w:color w:val="auto"/>
                      <w:sz w:val="26"/>
                      <w:szCs w:val="26"/>
                    </w:rPr>
                    <w:t>Nhiệt lượng cần cung cấp để làm nóng chảy của 200 g nước đá ở -20</w:t>
                  </w:r>
                  <w:r w:rsidRPr="00E427DC">
                    <w:rPr>
                      <w:iCs/>
                      <w:color w:val="auto"/>
                      <w:sz w:val="26"/>
                      <w:szCs w:val="26"/>
                      <w:vertAlign w:val="superscript"/>
                    </w:rPr>
                    <w:t>o</w:t>
                  </w:r>
                  <w:r w:rsidRPr="00E427DC">
                    <w:rPr>
                      <w:iCs/>
                      <w:color w:val="auto"/>
                      <w:sz w:val="26"/>
                      <w:szCs w:val="26"/>
                    </w:rPr>
                    <w:t>C là 6,68.10</w:t>
                  </w:r>
                  <w:r w:rsidRPr="00E427DC">
                    <w:rPr>
                      <w:iCs/>
                      <w:color w:val="auto"/>
                      <w:sz w:val="26"/>
                      <w:szCs w:val="26"/>
                      <w:vertAlign w:val="superscript"/>
                    </w:rPr>
                    <w:t>5</w:t>
                  </w:r>
                  <w:r w:rsidRPr="00E427DC">
                    <w:rPr>
                      <w:iCs/>
                      <w:color w:val="auto"/>
                      <w:sz w:val="26"/>
                      <w:szCs w:val="26"/>
                    </w:rPr>
                    <w:t xml:space="preserve"> J</w:t>
                  </w:r>
                </w:p>
              </w:tc>
              <w:tc>
                <w:tcPr>
                  <w:tcW w:w="667" w:type="dxa"/>
                  <w:vAlign w:val="center"/>
                </w:tcPr>
                <w:p w14:paraId="1677F7CE" w14:textId="30E82F61" w:rsidR="00961501" w:rsidRPr="00356583" w:rsidRDefault="00961501" w:rsidP="00A37098">
                  <w:pPr>
                    <w:tabs>
                      <w:tab w:val="left" w:pos="992"/>
                    </w:tabs>
                    <w:spacing w:line="276" w:lineRule="auto"/>
                    <w:jc w:val="center"/>
                    <w:rPr>
                      <w:b/>
                      <w:color w:val="auto"/>
                      <w:sz w:val="26"/>
                      <w:szCs w:val="26"/>
                    </w:rPr>
                  </w:pPr>
                </w:p>
              </w:tc>
            </w:tr>
            <w:tr w:rsidR="00961501" w:rsidRPr="00E427DC" w14:paraId="49C87F0C" w14:textId="77777777" w:rsidTr="00A37098">
              <w:tc>
                <w:tcPr>
                  <w:tcW w:w="6407" w:type="dxa"/>
                </w:tcPr>
                <w:p w14:paraId="70304737" w14:textId="77777777" w:rsidR="00961501" w:rsidRPr="00E427DC" w:rsidRDefault="00961501" w:rsidP="00A37098">
                  <w:pPr>
                    <w:tabs>
                      <w:tab w:val="left" w:pos="3402"/>
                      <w:tab w:val="left" w:pos="5669"/>
                      <w:tab w:val="left" w:pos="7937"/>
                    </w:tabs>
                    <w:spacing w:line="276" w:lineRule="auto"/>
                    <w:jc w:val="both"/>
                    <w:rPr>
                      <w:iCs/>
                      <w:color w:val="auto"/>
                      <w:sz w:val="26"/>
                      <w:szCs w:val="26"/>
                    </w:rPr>
                  </w:pPr>
                  <w:r w:rsidRPr="00E427DC">
                    <w:rPr>
                      <w:b/>
                      <w:iCs/>
                      <w:color w:val="auto"/>
                      <w:sz w:val="26"/>
                      <w:szCs w:val="26"/>
                    </w:rPr>
                    <w:t xml:space="preserve">d) </w:t>
                  </w:r>
                  <w:r w:rsidRPr="00E427DC">
                    <w:rPr>
                      <w:iCs/>
                      <w:color w:val="auto"/>
                      <w:sz w:val="26"/>
                      <w:szCs w:val="26"/>
                    </w:rPr>
                    <w:t>Nhiệt lượng cần cung cấp để làm nóng chảy hoàn toàn 200 g nước đá ở -20</w:t>
                  </w:r>
                  <w:r w:rsidRPr="00E427DC">
                    <w:rPr>
                      <w:iCs/>
                      <w:color w:val="auto"/>
                      <w:sz w:val="26"/>
                      <w:szCs w:val="26"/>
                      <w:vertAlign w:val="superscript"/>
                    </w:rPr>
                    <w:t>o</w:t>
                  </w:r>
                  <w:r w:rsidRPr="00E427DC">
                    <w:rPr>
                      <w:iCs/>
                      <w:color w:val="auto"/>
                      <w:sz w:val="26"/>
                      <w:szCs w:val="26"/>
                    </w:rPr>
                    <w:t>C là 75200 J</w:t>
                  </w:r>
                </w:p>
              </w:tc>
              <w:tc>
                <w:tcPr>
                  <w:tcW w:w="667" w:type="dxa"/>
                  <w:vAlign w:val="center"/>
                </w:tcPr>
                <w:p w14:paraId="0728F841" w14:textId="566E7ADF" w:rsidR="00961501" w:rsidRPr="00356583" w:rsidRDefault="00961501" w:rsidP="00A37098">
                  <w:pPr>
                    <w:tabs>
                      <w:tab w:val="left" w:pos="992"/>
                    </w:tabs>
                    <w:spacing w:line="276" w:lineRule="auto"/>
                    <w:jc w:val="center"/>
                    <w:rPr>
                      <w:b/>
                      <w:color w:val="auto"/>
                      <w:sz w:val="26"/>
                      <w:szCs w:val="26"/>
                    </w:rPr>
                  </w:pPr>
                </w:p>
              </w:tc>
            </w:tr>
          </w:tbl>
          <w:p w14:paraId="2BBEDA5C" w14:textId="77777777" w:rsidR="00961501" w:rsidRPr="00E427DC" w:rsidRDefault="00961501" w:rsidP="00A37098">
            <w:pPr>
              <w:tabs>
                <w:tab w:val="left" w:pos="3402"/>
                <w:tab w:val="left" w:pos="5669"/>
                <w:tab w:val="left" w:pos="7937"/>
              </w:tabs>
              <w:spacing w:line="276" w:lineRule="auto"/>
              <w:jc w:val="both"/>
              <w:rPr>
                <w:b/>
                <w:iCs/>
                <w:color w:val="auto"/>
                <w:sz w:val="26"/>
                <w:szCs w:val="26"/>
              </w:rPr>
            </w:pPr>
          </w:p>
        </w:tc>
        <w:tc>
          <w:tcPr>
            <w:tcW w:w="1726" w:type="dxa"/>
            <w:vAlign w:val="center"/>
          </w:tcPr>
          <w:p w14:paraId="53CBBD95" w14:textId="77777777" w:rsidR="00961501" w:rsidRPr="00E427DC" w:rsidRDefault="00961501" w:rsidP="00A37098">
            <w:pPr>
              <w:tabs>
                <w:tab w:val="left" w:pos="3402"/>
                <w:tab w:val="left" w:pos="5669"/>
                <w:tab w:val="left" w:pos="7937"/>
              </w:tabs>
              <w:spacing w:line="276" w:lineRule="auto"/>
              <w:jc w:val="center"/>
              <w:rPr>
                <w:b/>
                <w:iCs/>
                <w:color w:val="auto"/>
                <w:sz w:val="26"/>
                <w:szCs w:val="26"/>
              </w:rPr>
            </w:pPr>
            <w:r w:rsidRPr="00E427DC">
              <w:rPr>
                <w:noProof/>
                <w:color w:val="auto"/>
                <w:sz w:val="26"/>
                <w:szCs w:val="26"/>
              </w:rPr>
              <w:drawing>
                <wp:inline distT="0" distB="0" distL="0" distR="0" wp14:anchorId="498C882B" wp14:editId="3186AEE5">
                  <wp:extent cx="960880" cy="1473943"/>
                  <wp:effectExtent l="0" t="0" r="0" b="0"/>
                  <wp:docPr id="1919524370"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24370" name="Hình ảnh 19"/>
                          <pic:cNvPicPr>
                            <a:picLocks noChangeAspect="1" noChangeArrowheads="1"/>
                          </pic:cNvPicPr>
                        </pic:nvPicPr>
                        <pic:blipFill>
                          <a:blip r:embed="rId107" cstate="print">
                            <a:extLst>
                              <a:ext uri="{28A0092B-C50C-407E-A947-70E740481C1C}">
                                <a14:useLocalDpi xmlns:a14="http://schemas.microsoft.com/office/drawing/2010/main" val="0"/>
                              </a:ext>
                            </a:extLst>
                          </a:blip>
                          <a:srcRect l="32969" r="32969"/>
                          <a:stretch>
                            <a:fillRect/>
                          </a:stretch>
                        </pic:blipFill>
                        <pic:spPr bwMode="auto">
                          <a:xfrm>
                            <a:off x="0" y="0"/>
                            <a:ext cx="960880" cy="14739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CABDD6" w14:textId="089B6CA5" w:rsidR="00961501" w:rsidRPr="00E427DC" w:rsidRDefault="00961501" w:rsidP="00961501">
      <w:pPr>
        <w:spacing w:line="276" w:lineRule="auto"/>
        <w:jc w:val="both"/>
        <w:rPr>
          <w:color w:val="auto"/>
          <w:sz w:val="26"/>
          <w:szCs w:val="26"/>
        </w:rPr>
      </w:pPr>
    </w:p>
    <w:p w14:paraId="77A0A585" w14:textId="4DA39A82" w:rsidR="00237A51" w:rsidRPr="00E427DC" w:rsidRDefault="00237A51" w:rsidP="00961501">
      <w:pPr>
        <w:spacing w:line="276" w:lineRule="auto"/>
        <w:jc w:val="both"/>
        <w:rPr>
          <w:b/>
          <w:bCs/>
          <w:color w:val="C00000"/>
          <w:sz w:val="26"/>
          <w:szCs w:val="26"/>
        </w:rPr>
      </w:pPr>
      <w:bookmarkStart w:id="10" w:name="_Hlk166417582"/>
      <w:r w:rsidRPr="00E427DC">
        <w:rPr>
          <w:b/>
          <w:bCs/>
          <w:color w:val="C00000"/>
          <w:sz w:val="26"/>
          <w:szCs w:val="26"/>
        </w:rPr>
        <w:t>3. Câu trắc nghiệm trả lời ngắn ( 1,5 điểm )</w:t>
      </w:r>
    </w:p>
    <w:bookmarkEnd w:id="10"/>
    <w:p w14:paraId="39FD0199" w14:textId="4D99CA57" w:rsidR="00961501" w:rsidRPr="00E427DC" w:rsidRDefault="00961501" w:rsidP="00237A51">
      <w:pPr>
        <w:spacing w:line="276" w:lineRule="auto"/>
        <w:rPr>
          <w:rFonts w:eastAsia="Calibri"/>
          <w:i/>
          <w:iCs/>
          <w:color w:val="auto"/>
          <w:sz w:val="26"/>
          <w:szCs w:val="26"/>
          <w:lang w:val="pt-BR"/>
          <w14:ligatures w14:val="standardContextual"/>
        </w:rPr>
      </w:pPr>
      <w:r w:rsidRPr="00E427DC">
        <w:rPr>
          <w:rFonts w:eastAsia="Calibri"/>
          <w:i/>
          <w:iCs/>
          <w:color w:val="auto"/>
          <w:sz w:val="26"/>
          <w:szCs w:val="26"/>
          <w:lang w:val="pt-BR"/>
          <w14:ligatures w14:val="standardContextual"/>
        </w:rPr>
        <w:t>Thí sinh trả lời từ câu 1 đến câu 6</w:t>
      </w:r>
      <w:r w:rsidR="00237A51" w:rsidRPr="00E427DC">
        <w:rPr>
          <w:rFonts w:eastAsia="Calibri"/>
          <w:i/>
          <w:iCs/>
          <w:color w:val="auto"/>
          <w:sz w:val="26"/>
          <w:szCs w:val="26"/>
          <w:lang w:val="pt-BR"/>
          <w14:ligatures w14:val="standardContextual"/>
        </w:rPr>
        <w:t xml:space="preserve">. </w:t>
      </w:r>
      <w:r w:rsidRPr="00E427DC">
        <w:rPr>
          <w:rFonts w:eastAsia="Calibri"/>
          <w:i/>
          <w:iCs/>
          <w:color w:val="auto"/>
          <w:sz w:val="26"/>
          <w:szCs w:val="26"/>
          <w:lang w:val="pt-BR"/>
          <w14:ligatures w14:val="standardContextual"/>
        </w:rPr>
        <w:t>Mỗi câu trả lời</w:t>
      </w:r>
      <w:r w:rsidRPr="00E427DC">
        <w:rPr>
          <w:rFonts w:eastAsia="Calibri"/>
          <w:b/>
          <w:bCs/>
          <w:i/>
          <w:iCs/>
          <w:color w:val="auto"/>
          <w:sz w:val="26"/>
          <w:szCs w:val="26"/>
          <w:lang w:val="pt-BR"/>
          <w14:ligatures w14:val="standardContextual"/>
        </w:rPr>
        <w:t xml:space="preserve"> đúng</w:t>
      </w:r>
      <w:r w:rsidRPr="00E427DC">
        <w:rPr>
          <w:rFonts w:eastAsia="Calibri"/>
          <w:i/>
          <w:iCs/>
          <w:color w:val="auto"/>
          <w:sz w:val="26"/>
          <w:szCs w:val="26"/>
          <w:lang w:val="pt-BR"/>
          <w14:ligatures w14:val="standardContextual"/>
        </w:rPr>
        <w:t xml:space="preserve"> thí sinh được 0,25 điểm</w:t>
      </w:r>
      <w:r w:rsidRPr="00E427DC">
        <w:rPr>
          <w:rFonts w:eastAsiaTheme="minorHAnsi"/>
          <w:b/>
          <w:color w:val="auto"/>
          <w:sz w:val="26"/>
          <w:szCs w:val="26"/>
          <w:lang w:val="pt-BR"/>
        </w:rPr>
        <w:tab/>
      </w: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gridCol w:w="242"/>
        <w:gridCol w:w="1456"/>
        <w:gridCol w:w="65"/>
      </w:tblGrid>
      <w:tr w:rsidR="00961501" w:rsidRPr="00E427DC" w14:paraId="2858973B" w14:textId="77777777" w:rsidTr="00237A51">
        <w:trPr>
          <w:gridAfter w:val="1"/>
          <w:wAfter w:w="65" w:type="dxa"/>
        </w:trPr>
        <w:tc>
          <w:tcPr>
            <w:tcW w:w="8745" w:type="dxa"/>
            <w:gridSpan w:val="2"/>
          </w:tcPr>
          <w:p w14:paraId="3A331B21" w14:textId="2FEDE8ED" w:rsidR="00961501" w:rsidRPr="00E427DC" w:rsidRDefault="00961501" w:rsidP="00A37098">
            <w:pPr>
              <w:spacing w:line="276" w:lineRule="auto"/>
              <w:jc w:val="both"/>
              <w:rPr>
                <w:color w:val="auto"/>
                <w:sz w:val="26"/>
                <w:szCs w:val="26"/>
                <w:lang w:val="vi-VN"/>
              </w:rPr>
            </w:pPr>
            <w:r w:rsidRPr="00E427DC">
              <w:rPr>
                <w:rFonts w:eastAsiaTheme="minorHAnsi"/>
                <w:b/>
                <w:color w:val="auto"/>
                <w:sz w:val="26"/>
                <w:szCs w:val="26"/>
                <w:lang w:val="pt-BR"/>
              </w:rPr>
              <w:t xml:space="preserve">Câu 1: </w:t>
            </w:r>
            <w:r w:rsidRPr="00E427DC">
              <w:rPr>
                <w:color w:val="auto"/>
                <w:sz w:val="26"/>
                <w:szCs w:val="26"/>
                <w:lang w:val="pt-BR"/>
              </w:rPr>
              <w:t>Một thỏi nhôm có khối lượng 500 g ở 20°</w:t>
            </w:r>
            <w:r w:rsidR="009344E7" w:rsidRPr="00E427DC">
              <w:rPr>
                <w:b/>
                <w:color w:val="auto"/>
                <w:sz w:val="26"/>
                <w:szCs w:val="26"/>
                <w:lang w:val="pt-BR"/>
              </w:rPr>
              <w:t xml:space="preserve">C. </w:t>
            </w:r>
            <w:r w:rsidRPr="00E427DC">
              <w:rPr>
                <w:color w:val="auto"/>
                <w:sz w:val="26"/>
                <w:szCs w:val="26"/>
                <w:lang w:val="pt-BR"/>
              </w:rPr>
              <w:t>Tính nhiệt lượng Q (tính ra đơn vị kJ) cần cung cấp để làm nóng chảy hoàn toàn thỏi nhôm này. Nhôm nóng chảy ở 658°C, nhiệt nóng chảy riêng của nhôm là 3,9.10</w:t>
            </w:r>
            <w:r w:rsidRPr="00E427DC">
              <w:rPr>
                <w:color w:val="auto"/>
                <w:sz w:val="26"/>
                <w:szCs w:val="26"/>
                <w:vertAlign w:val="superscript"/>
                <w:lang w:val="pt-BR"/>
              </w:rPr>
              <w:t>5</w:t>
            </w:r>
            <w:r w:rsidRPr="00E427DC">
              <w:rPr>
                <w:color w:val="auto"/>
                <w:sz w:val="26"/>
                <w:szCs w:val="26"/>
                <w:lang w:val="pt-BR"/>
              </w:rPr>
              <w:t>J/Kg và nhiệt dung riêng của nhôm là 880J/kg.K</w:t>
            </w:r>
          </w:p>
        </w:tc>
        <w:tc>
          <w:tcPr>
            <w:tcW w:w="1450" w:type="dxa"/>
            <w:vAlign w:val="center"/>
          </w:tcPr>
          <w:p w14:paraId="55A4A4F1" w14:textId="77777777" w:rsidR="00961501" w:rsidRPr="00E427DC" w:rsidRDefault="00961501" w:rsidP="00A37098">
            <w:pPr>
              <w:tabs>
                <w:tab w:val="left" w:pos="992"/>
              </w:tabs>
              <w:spacing w:line="276" w:lineRule="auto"/>
              <w:jc w:val="center"/>
              <w:rPr>
                <w:color w:val="auto"/>
                <w:sz w:val="26"/>
                <w:szCs w:val="26"/>
                <w:lang w:val="pt-BR"/>
              </w:rPr>
            </w:pPr>
            <w:r w:rsidRPr="00E427DC">
              <w:rPr>
                <w:noProof/>
                <w:color w:val="auto"/>
                <w:sz w:val="26"/>
                <w:szCs w:val="26"/>
              </w:rPr>
              <w:drawing>
                <wp:inline distT="0" distB="0" distL="0" distR="0" wp14:anchorId="55CC3EB1" wp14:editId="1757A117">
                  <wp:extent cx="788030" cy="922352"/>
                  <wp:effectExtent l="0" t="0" r="0" b="0"/>
                  <wp:docPr id="209150466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04664" name="Hình ảnh 14"/>
                          <pic:cNvPicPr>
                            <a:picLocks noChangeAspect="1" noChangeArrowheads="1"/>
                          </pic:cNvPicPr>
                        </pic:nvPicPr>
                        <pic:blipFill>
                          <a:blip r:embed="rId108" cstate="print">
                            <a:extLst>
                              <a:ext uri="{28A0092B-C50C-407E-A947-70E740481C1C}">
                                <a14:useLocalDpi xmlns:a14="http://schemas.microsoft.com/office/drawing/2010/main" val="0"/>
                              </a:ext>
                            </a:extLst>
                          </a:blip>
                          <a:srcRect l="17377" r="17377"/>
                          <a:stretch>
                            <a:fillRect/>
                          </a:stretch>
                        </pic:blipFill>
                        <pic:spPr bwMode="auto">
                          <a:xfrm>
                            <a:off x="0" y="0"/>
                            <a:ext cx="788030" cy="9223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501" w:rsidRPr="00E427DC" w14:paraId="69539497" w14:textId="77777777" w:rsidTr="00237A51">
        <w:tc>
          <w:tcPr>
            <w:tcW w:w="8503" w:type="dxa"/>
          </w:tcPr>
          <w:p w14:paraId="69AE7890" w14:textId="77777777" w:rsidR="00961501" w:rsidRPr="00E427DC" w:rsidRDefault="00961501" w:rsidP="00A37098">
            <w:pPr>
              <w:spacing w:line="276" w:lineRule="auto"/>
              <w:ind w:hanging="15"/>
              <w:jc w:val="both"/>
              <w:rPr>
                <w:color w:val="auto"/>
                <w:sz w:val="26"/>
                <w:szCs w:val="26"/>
                <w:lang w:val="pt-BR"/>
              </w:rPr>
            </w:pPr>
            <w:r w:rsidRPr="00E427DC">
              <w:rPr>
                <w:rFonts w:eastAsiaTheme="minorHAnsi"/>
                <w:b/>
                <w:color w:val="auto"/>
                <w:sz w:val="26"/>
                <w:szCs w:val="26"/>
                <w:lang w:val="pt-BR"/>
              </w:rPr>
              <w:t xml:space="preserve">Câu 2: </w:t>
            </w:r>
            <w:r w:rsidRPr="00E427DC">
              <w:rPr>
                <w:color w:val="auto"/>
                <w:sz w:val="26"/>
                <w:szCs w:val="26"/>
                <w:lang w:val="pt-BR"/>
              </w:rPr>
              <w:t>Người ta thả một cục nước đá khối lượng 100g ở 0</w:t>
            </w:r>
            <w:r w:rsidRPr="00E427DC">
              <w:rPr>
                <w:color w:val="auto"/>
                <w:sz w:val="26"/>
                <w:szCs w:val="26"/>
                <w:vertAlign w:val="superscript"/>
                <w:lang w:val="pt-BR"/>
              </w:rPr>
              <w:t>o</w:t>
            </w:r>
            <w:r w:rsidRPr="00E427DC">
              <w:rPr>
                <w:color w:val="auto"/>
                <w:sz w:val="26"/>
                <w:szCs w:val="26"/>
                <w:lang w:val="pt-BR"/>
              </w:rPr>
              <w:t>C vào một cốc nhôm đựng 0,4kg nước ở 20</w:t>
            </w:r>
            <w:r w:rsidRPr="00E427DC">
              <w:rPr>
                <w:color w:val="auto"/>
                <w:sz w:val="26"/>
                <w:szCs w:val="26"/>
                <w:vertAlign w:val="superscript"/>
                <w:lang w:val="pt-BR"/>
              </w:rPr>
              <w:t>o</w:t>
            </w:r>
            <w:r w:rsidRPr="00E427DC">
              <w:rPr>
                <w:color w:val="auto"/>
                <w:sz w:val="26"/>
                <w:szCs w:val="26"/>
                <w:lang w:val="pt-BR"/>
              </w:rPr>
              <w:t>C đặt trong nhiệt lượng kế. Khối lượng của cốc nhôm là 0,20kg. Tính nhiệt độ (</w:t>
            </w:r>
            <w:r w:rsidRPr="00E427DC">
              <w:rPr>
                <w:color w:val="auto"/>
                <w:sz w:val="26"/>
                <w:szCs w:val="26"/>
                <w:vertAlign w:val="superscript"/>
                <w:lang w:val="pt-BR"/>
              </w:rPr>
              <w:t>o</w:t>
            </w:r>
            <w:r w:rsidRPr="00E427DC">
              <w:rPr>
                <w:color w:val="auto"/>
                <w:sz w:val="26"/>
                <w:szCs w:val="26"/>
                <w:lang w:val="pt-BR"/>
              </w:rPr>
              <w:t>C) của nước trong cốc nhôm khi cục nước vừa tan hết (làm trong đến 1 chữ số thập phân). Nhiệt nóng chảy riêng của nước đá là 3,4.10</w:t>
            </w:r>
            <w:r w:rsidRPr="00E427DC">
              <w:rPr>
                <w:color w:val="auto"/>
                <w:sz w:val="26"/>
                <w:szCs w:val="26"/>
                <w:vertAlign w:val="superscript"/>
                <w:lang w:val="pt-BR"/>
              </w:rPr>
              <w:t>5</w:t>
            </w:r>
            <w:r w:rsidRPr="00E427DC">
              <w:rPr>
                <w:color w:val="auto"/>
                <w:sz w:val="26"/>
                <w:szCs w:val="26"/>
                <w:lang w:val="pt-BR"/>
              </w:rPr>
              <w:t>J/kg. Nhiệt dung riêng của nhôm là 880J/kg.K và của nước là 4180 J/kg.K, của nước đá là 1800J/kg.K. Bỏ qua sự mất mát nhiệt độ do nhiệt truyền ra bên ngoài nhiệt lượng kế.</w:t>
            </w:r>
          </w:p>
        </w:tc>
        <w:tc>
          <w:tcPr>
            <w:tcW w:w="1757" w:type="dxa"/>
            <w:gridSpan w:val="3"/>
            <w:vAlign w:val="center"/>
          </w:tcPr>
          <w:p w14:paraId="65542D1D" w14:textId="77777777" w:rsidR="00961501" w:rsidRPr="00E427DC" w:rsidRDefault="00961501" w:rsidP="00A37098">
            <w:pPr>
              <w:tabs>
                <w:tab w:val="left" w:pos="992"/>
              </w:tabs>
              <w:spacing w:line="276" w:lineRule="auto"/>
              <w:jc w:val="center"/>
              <w:rPr>
                <w:color w:val="auto"/>
                <w:sz w:val="26"/>
                <w:szCs w:val="26"/>
                <w:lang w:val="pt-BR"/>
              </w:rPr>
            </w:pPr>
            <w:r w:rsidRPr="00E427DC">
              <w:rPr>
                <w:noProof/>
                <w:color w:val="auto"/>
                <w:sz w:val="26"/>
                <w:szCs w:val="26"/>
              </w:rPr>
              <w:drawing>
                <wp:inline distT="0" distB="0" distL="0" distR="0" wp14:anchorId="3B8BD030" wp14:editId="1C08C419">
                  <wp:extent cx="767751" cy="901058"/>
                  <wp:effectExtent l="0" t="0" r="0" b="0"/>
                  <wp:docPr id="536780940"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80940" name="Hình ảnh 19"/>
                          <pic:cNvPicPr>
                            <a:picLocks noChangeAspect="1" noChangeArrowheads="1"/>
                          </pic:cNvPicPr>
                        </pic:nvPicPr>
                        <pic:blipFill>
                          <a:blip r:embed="rId109" cstate="print">
                            <a:extLst>
                              <a:ext uri="{28A0092B-C50C-407E-A947-70E740481C1C}">
                                <a14:useLocalDpi xmlns:a14="http://schemas.microsoft.com/office/drawing/2010/main" val="0"/>
                              </a:ext>
                            </a:extLst>
                          </a:blip>
                          <a:srcRect l="28264" r="28264"/>
                          <a:stretch>
                            <a:fillRect/>
                          </a:stretch>
                        </pic:blipFill>
                        <pic:spPr bwMode="auto">
                          <a:xfrm>
                            <a:off x="0" y="0"/>
                            <a:ext cx="770186" cy="9039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865EAE" w14:textId="77777777" w:rsidR="00237A51" w:rsidRPr="00E427DC" w:rsidRDefault="00237A51">
      <w:r w:rsidRPr="00E427DC">
        <w:br w:type="page"/>
      </w:r>
    </w:p>
    <w:tbl>
      <w:tblPr>
        <w:tblStyle w:val="TableGrid"/>
        <w:tblW w:w="10298"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7"/>
        <w:gridCol w:w="3501"/>
      </w:tblGrid>
      <w:tr w:rsidR="00961501" w:rsidRPr="00E427DC" w14:paraId="05E43277" w14:textId="77777777" w:rsidTr="00A37098">
        <w:tc>
          <w:tcPr>
            <w:tcW w:w="6797" w:type="dxa"/>
          </w:tcPr>
          <w:p w14:paraId="467843A4" w14:textId="1FF441A0" w:rsidR="00961501" w:rsidRPr="00E427DC" w:rsidRDefault="00961501" w:rsidP="00A37098">
            <w:pPr>
              <w:spacing w:line="276" w:lineRule="auto"/>
              <w:jc w:val="both"/>
              <w:rPr>
                <w:rFonts w:eastAsia="Aptos"/>
                <w:color w:val="auto"/>
                <w:kern w:val="2"/>
                <w:sz w:val="26"/>
                <w:szCs w:val="26"/>
                <w:lang w:val="pt-BR"/>
                <w14:ligatures w14:val="standardContextual"/>
              </w:rPr>
            </w:pPr>
            <w:r w:rsidRPr="00E427DC">
              <w:rPr>
                <w:rFonts w:eastAsia="Aptos"/>
                <w:b/>
                <w:color w:val="auto"/>
                <w:kern w:val="2"/>
                <w:sz w:val="26"/>
                <w:szCs w:val="26"/>
                <w:lang w:val="pt-BR"/>
                <w14:ligatures w14:val="standardContextual"/>
              </w:rPr>
              <w:lastRenderedPageBreak/>
              <w:t xml:space="preserve">Câu 3: </w:t>
            </w:r>
            <w:r w:rsidRPr="00E427DC">
              <w:rPr>
                <w:rFonts w:eastAsia="Aptos"/>
                <w:color w:val="auto"/>
                <w:kern w:val="2"/>
                <w:sz w:val="26"/>
                <w:szCs w:val="26"/>
                <w:lang w:val="pt-BR"/>
                <w14:ligatures w14:val="standardContextual"/>
              </w:rPr>
              <w:t xml:space="preserve">Sử dụng bảng số liệu dưới đây. Cần bao nhiêu thời gian(s) để làm nóng chảy hoàn toàn </w:t>
            </w:r>
            <w:r w:rsidRPr="00E427DC">
              <w:rPr>
                <w:color w:val="auto"/>
                <w:sz w:val="26"/>
                <w:szCs w:val="26"/>
                <w:lang w:val="pt-BR"/>
              </w:rPr>
              <w:t>5kg</w:t>
            </w:r>
            <w:r w:rsidRPr="00E427DC">
              <w:rPr>
                <w:rFonts w:eastAsia="Aptos"/>
                <w:color w:val="auto"/>
                <w:kern w:val="2"/>
                <w:sz w:val="26"/>
                <w:szCs w:val="26"/>
                <w:lang w:val="pt-BR"/>
                <w14:ligatures w14:val="standardContextual"/>
              </w:rPr>
              <w:t xml:space="preserve"> chì có nhiệt độ ban đầu </w:t>
            </w:r>
            <w:r w:rsidRPr="00E427DC">
              <w:rPr>
                <w:color w:val="auto"/>
                <w:position w:val="-6"/>
                <w:sz w:val="26"/>
                <w:szCs w:val="26"/>
              </w:rPr>
              <w:object w:dxaOrig="560" w:dyaOrig="320" w14:anchorId="71C9EFB5">
                <v:shape id="_x0000_i1040" type="#_x0000_t75" alt="" style="width:28pt;height:13.65pt" o:ole="">
                  <v:imagedata r:id="rId110" o:title=""/>
                </v:shape>
                <o:OLEObject Type="Embed" ProgID="Equation.DSMT4" ShapeID="_x0000_i1040" DrawAspect="Content" ObjectID="_1789927559" r:id="rId111"/>
              </w:object>
            </w:r>
            <w:r w:rsidRPr="00E427DC">
              <w:rPr>
                <w:rFonts w:eastAsia="Aptos"/>
                <w:color w:val="auto"/>
                <w:kern w:val="2"/>
                <w:sz w:val="26"/>
                <w:szCs w:val="26"/>
                <w:lang w:val="pt-BR"/>
                <w14:ligatures w14:val="standardContextual"/>
              </w:rPr>
              <w:t xml:space="preserve">, trong một lò nung điện công suất </w:t>
            </w:r>
            <w:r w:rsidRPr="00E427DC">
              <w:rPr>
                <w:color w:val="auto"/>
                <w:sz w:val="26"/>
                <w:szCs w:val="26"/>
                <w:lang w:val="pt-BR"/>
              </w:rPr>
              <w:t>2000W</w:t>
            </w:r>
            <w:r w:rsidRPr="00E427DC">
              <w:rPr>
                <w:rFonts w:eastAsia="Aptos"/>
                <w:color w:val="auto"/>
                <w:kern w:val="2"/>
                <w:sz w:val="26"/>
                <w:szCs w:val="26"/>
                <w:lang w:val="pt-BR"/>
                <w14:ligatures w14:val="standardContextual"/>
              </w:rPr>
              <w:t xml:space="preserve">. Biết chỉ có </w:t>
            </w:r>
            <w:r w:rsidRPr="00E427DC">
              <w:rPr>
                <w:color w:val="auto"/>
                <w:sz w:val="26"/>
                <w:szCs w:val="26"/>
                <w:lang w:val="pt-BR"/>
              </w:rPr>
              <w:t>60%</w:t>
            </w:r>
            <w:r w:rsidRPr="00E427DC">
              <w:rPr>
                <w:rFonts w:eastAsia="Aptos"/>
                <w:color w:val="auto"/>
                <w:kern w:val="2"/>
                <w:sz w:val="26"/>
                <w:szCs w:val="26"/>
                <w:lang w:val="pt-BR"/>
                <w14:ligatures w14:val="standardContextual"/>
              </w:rPr>
              <w:t xml:space="preserve"> năng lượng tiêu thụ của lò được dùng vào việc làm đồng nóng lên và nóng chảy hoàn toàn ở nhiệt độ không đổi.</w:t>
            </w:r>
          </w:p>
          <w:p w14:paraId="0EC7BBCE" w14:textId="77777777" w:rsidR="00961501" w:rsidRPr="00E427DC" w:rsidRDefault="00961501" w:rsidP="00A37098">
            <w:pPr>
              <w:spacing w:line="276" w:lineRule="auto"/>
              <w:jc w:val="both"/>
              <w:rPr>
                <w:rFonts w:eastAsia="Aptos"/>
                <w:color w:val="auto"/>
                <w:kern w:val="2"/>
                <w:sz w:val="26"/>
                <w:szCs w:val="26"/>
                <w:lang w:val="pt-BR"/>
                <w14:ligatures w14:val="standardContextual"/>
              </w:rPr>
            </w:pPr>
            <w:r w:rsidRPr="00E427DC">
              <w:rPr>
                <w:rFonts w:eastAsia="Aptos"/>
                <w:color w:val="auto"/>
                <w:kern w:val="2"/>
                <w:sz w:val="26"/>
                <w:szCs w:val="26"/>
                <w:lang w:val="pt-BR"/>
                <w14:ligatures w14:val="standardContextual"/>
              </w:rPr>
              <w:t>Nhiệt dung riêng của chì là 126J/kg.K</w:t>
            </w:r>
          </w:p>
        </w:tc>
        <w:tc>
          <w:tcPr>
            <w:tcW w:w="3501" w:type="dxa"/>
            <w:vAlign w:val="center"/>
          </w:tcPr>
          <w:p w14:paraId="1F7C7D6B" w14:textId="77777777" w:rsidR="00961501" w:rsidRPr="00E427DC" w:rsidRDefault="00961501" w:rsidP="00A37098">
            <w:pPr>
              <w:tabs>
                <w:tab w:val="left" w:pos="992"/>
              </w:tabs>
              <w:spacing w:line="276" w:lineRule="auto"/>
              <w:jc w:val="center"/>
              <w:rPr>
                <w:rFonts w:eastAsia="Aptos"/>
                <w:kern w:val="2"/>
                <w:sz w:val="26"/>
                <w:szCs w:val="26"/>
                <w:lang w:val="pt-BR"/>
                <w14:ligatures w14:val="standardContextual"/>
              </w:rPr>
            </w:pPr>
            <w:r w:rsidRPr="00E427DC">
              <w:rPr>
                <w:noProof/>
              </w:rPr>
              <w:drawing>
                <wp:inline distT="0" distB="0" distL="0" distR="0" wp14:anchorId="13D0AA8C" wp14:editId="472B71D5">
                  <wp:extent cx="2085975" cy="1373691"/>
                  <wp:effectExtent l="0" t="0" r="0" b="0"/>
                  <wp:docPr id="8510035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8" descr="Lò nung điện"/>
                          <pic:cNvPicPr>
                            <a:picLocks noChangeAspect="1" noChangeArrowheads="1"/>
                          </pic:cNvPicPr>
                        </pic:nvPicPr>
                        <pic:blipFill>
                          <a:blip r:embed="rId112">
                            <a:extLst>
                              <a:ext uri="{BEBA8EAE-BF5A-486C-A8C5-ECC9F3942E4B}">
                                <a14:imgProps xmlns:a14="http://schemas.microsoft.com/office/drawing/2010/main">
                                  <a14:imgLayer r:embed="rId1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98448" cy="1381905"/>
                          </a:xfrm>
                          <a:prstGeom prst="rect">
                            <a:avLst/>
                          </a:prstGeom>
                          <a:noFill/>
                          <a:ln>
                            <a:noFill/>
                          </a:ln>
                        </pic:spPr>
                      </pic:pic>
                    </a:graphicData>
                  </a:graphic>
                </wp:inline>
              </w:drawing>
            </w:r>
          </w:p>
        </w:tc>
      </w:tr>
    </w:tbl>
    <w:p w14:paraId="1E70A260" w14:textId="77777777" w:rsidR="00961501" w:rsidRPr="00E427DC" w:rsidRDefault="00961501" w:rsidP="00961501">
      <w:pPr>
        <w:spacing w:line="276" w:lineRule="auto"/>
        <w:jc w:val="both"/>
        <w:rPr>
          <w:rFonts w:eastAsia="Calibri"/>
          <w:b/>
          <w:iCs/>
          <w:color w:val="0000FF"/>
          <w:sz w:val="26"/>
          <w:szCs w:val="26"/>
          <w:lang w:val="pt-BR"/>
          <w14:ligatures w14:val="standardContextual"/>
        </w:rPr>
      </w:pPr>
    </w:p>
    <w:tbl>
      <w:tblPr>
        <w:tblStyle w:val="TableGrid"/>
        <w:tblW w:w="0" w:type="auto"/>
        <w:jc w:val="center"/>
        <w:tblLook w:val="04A0" w:firstRow="1" w:lastRow="0" w:firstColumn="1" w:lastColumn="0" w:noHBand="0" w:noVBand="1"/>
      </w:tblPr>
      <w:tblGrid>
        <w:gridCol w:w="2245"/>
        <w:gridCol w:w="1851"/>
        <w:gridCol w:w="1851"/>
        <w:gridCol w:w="1852"/>
        <w:gridCol w:w="1852"/>
      </w:tblGrid>
      <w:tr w:rsidR="00961501" w:rsidRPr="00E427DC" w14:paraId="7A67CA1E" w14:textId="77777777" w:rsidTr="00A37098">
        <w:trPr>
          <w:jc w:val="center"/>
        </w:trPr>
        <w:tc>
          <w:tcPr>
            <w:tcW w:w="2245" w:type="dxa"/>
            <w:vMerge w:val="restart"/>
            <w:shd w:val="clear" w:color="auto" w:fill="auto"/>
            <w:vAlign w:val="center"/>
          </w:tcPr>
          <w:p w14:paraId="6211F79E"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Chất</w:t>
            </w:r>
          </w:p>
        </w:tc>
        <w:tc>
          <w:tcPr>
            <w:tcW w:w="1851" w:type="dxa"/>
            <w:tcBorders>
              <w:bottom w:val="nil"/>
            </w:tcBorders>
            <w:shd w:val="clear" w:color="auto" w:fill="auto"/>
            <w:vAlign w:val="center"/>
          </w:tcPr>
          <w:p w14:paraId="665551D2"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Nước</w:t>
            </w:r>
          </w:p>
        </w:tc>
        <w:tc>
          <w:tcPr>
            <w:tcW w:w="1851" w:type="dxa"/>
            <w:tcBorders>
              <w:bottom w:val="nil"/>
            </w:tcBorders>
            <w:shd w:val="clear" w:color="auto" w:fill="auto"/>
            <w:vAlign w:val="center"/>
          </w:tcPr>
          <w:p w14:paraId="7230D4EE"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Sắt</w:t>
            </w:r>
          </w:p>
        </w:tc>
        <w:tc>
          <w:tcPr>
            <w:tcW w:w="1852" w:type="dxa"/>
            <w:tcBorders>
              <w:bottom w:val="nil"/>
            </w:tcBorders>
            <w:shd w:val="clear" w:color="auto" w:fill="auto"/>
            <w:vAlign w:val="center"/>
          </w:tcPr>
          <w:p w14:paraId="5665A106"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Đồng</w:t>
            </w:r>
          </w:p>
        </w:tc>
        <w:tc>
          <w:tcPr>
            <w:tcW w:w="1852" w:type="dxa"/>
            <w:tcBorders>
              <w:bottom w:val="nil"/>
            </w:tcBorders>
            <w:shd w:val="clear" w:color="auto" w:fill="auto"/>
            <w:vAlign w:val="center"/>
          </w:tcPr>
          <w:p w14:paraId="13DF590B"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Chì</w:t>
            </w:r>
          </w:p>
        </w:tc>
      </w:tr>
      <w:tr w:rsidR="00961501" w:rsidRPr="00E427DC" w14:paraId="4FB1CC64" w14:textId="77777777" w:rsidTr="00A37098">
        <w:trPr>
          <w:jc w:val="center"/>
        </w:trPr>
        <w:tc>
          <w:tcPr>
            <w:tcW w:w="2245" w:type="dxa"/>
            <w:vMerge/>
            <w:shd w:val="clear" w:color="auto" w:fill="auto"/>
            <w:vAlign w:val="center"/>
          </w:tcPr>
          <w:p w14:paraId="7AC1D9E8" w14:textId="77777777" w:rsidR="00961501" w:rsidRPr="00E427DC" w:rsidRDefault="00961501" w:rsidP="00A37098">
            <w:pPr>
              <w:tabs>
                <w:tab w:val="left" w:pos="992"/>
              </w:tabs>
              <w:spacing w:line="276" w:lineRule="auto"/>
              <w:jc w:val="center"/>
              <w:rPr>
                <w:b/>
                <w:bCs/>
                <w:color w:val="auto"/>
                <w:sz w:val="26"/>
                <w:szCs w:val="26"/>
              </w:rPr>
            </w:pPr>
          </w:p>
        </w:tc>
        <w:tc>
          <w:tcPr>
            <w:tcW w:w="1851" w:type="dxa"/>
            <w:tcBorders>
              <w:top w:val="nil"/>
            </w:tcBorders>
            <w:shd w:val="clear" w:color="auto" w:fill="auto"/>
            <w:vAlign w:val="center"/>
          </w:tcPr>
          <w:p w14:paraId="79D1809B" w14:textId="77777777" w:rsidR="00961501" w:rsidRPr="00E427DC" w:rsidRDefault="00961501" w:rsidP="00A37098">
            <w:pPr>
              <w:tabs>
                <w:tab w:val="left" w:pos="992"/>
              </w:tabs>
              <w:spacing w:line="276" w:lineRule="auto"/>
              <w:jc w:val="center"/>
              <w:rPr>
                <w:color w:val="auto"/>
                <w:sz w:val="26"/>
                <w:szCs w:val="26"/>
              </w:rPr>
            </w:pPr>
            <w:r w:rsidRPr="00E427DC">
              <w:rPr>
                <w:noProof/>
                <w:sz w:val="26"/>
                <w:szCs w:val="26"/>
              </w:rPr>
              <w:drawing>
                <wp:inline distT="0" distB="0" distL="0" distR="0" wp14:anchorId="68BAE253" wp14:editId="676CA6A9">
                  <wp:extent cx="822960" cy="666637"/>
                  <wp:effectExtent l="0" t="0" r="0" b="635"/>
                  <wp:docPr id="7393688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21251" name="Picture 5" descr="A group of ice cubes&#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746" b="11250"/>
                          <a:stretch/>
                        </pic:blipFill>
                        <pic:spPr bwMode="auto">
                          <a:xfrm>
                            <a:off x="0" y="0"/>
                            <a:ext cx="822960" cy="666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1" w:type="dxa"/>
            <w:tcBorders>
              <w:top w:val="nil"/>
            </w:tcBorders>
            <w:shd w:val="clear" w:color="auto" w:fill="auto"/>
            <w:vAlign w:val="center"/>
          </w:tcPr>
          <w:p w14:paraId="753FA6BA" w14:textId="77777777" w:rsidR="00961501" w:rsidRPr="00E427DC" w:rsidRDefault="00961501" w:rsidP="00A37098">
            <w:pPr>
              <w:tabs>
                <w:tab w:val="left" w:pos="992"/>
              </w:tabs>
              <w:spacing w:line="276" w:lineRule="auto"/>
              <w:jc w:val="center"/>
              <w:rPr>
                <w:color w:val="auto"/>
                <w:sz w:val="26"/>
                <w:szCs w:val="26"/>
              </w:rPr>
            </w:pPr>
            <w:r w:rsidRPr="00E427DC">
              <w:rPr>
                <w:noProof/>
                <w:sz w:val="26"/>
                <w:szCs w:val="26"/>
              </w:rPr>
              <w:drawing>
                <wp:inline distT="0" distB="0" distL="0" distR="0" wp14:anchorId="0AA1E157" wp14:editId="7F4E7249">
                  <wp:extent cx="731520" cy="889968"/>
                  <wp:effectExtent l="0" t="2858" r="8573" b="8572"/>
                  <wp:docPr id="16680315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06027" name="Picture 6" descr="A close-up of a nail&#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5153" t="7070" r="15919" b="9071"/>
                          <a:stretch/>
                        </pic:blipFill>
                        <pic:spPr bwMode="auto">
                          <a:xfrm rot="16200000">
                            <a:off x="0" y="0"/>
                            <a:ext cx="731520" cy="8899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2" w:type="dxa"/>
            <w:tcBorders>
              <w:top w:val="nil"/>
            </w:tcBorders>
            <w:shd w:val="clear" w:color="auto" w:fill="auto"/>
            <w:vAlign w:val="center"/>
          </w:tcPr>
          <w:p w14:paraId="25EC277B" w14:textId="77777777" w:rsidR="00961501" w:rsidRPr="00E427DC" w:rsidRDefault="00961501" w:rsidP="00A37098">
            <w:pPr>
              <w:tabs>
                <w:tab w:val="left" w:pos="992"/>
              </w:tabs>
              <w:spacing w:line="276" w:lineRule="auto"/>
              <w:jc w:val="center"/>
              <w:rPr>
                <w:color w:val="auto"/>
                <w:sz w:val="26"/>
                <w:szCs w:val="26"/>
              </w:rPr>
            </w:pPr>
            <w:r w:rsidRPr="00E427DC">
              <w:rPr>
                <w:noProof/>
                <w:color w:val="000000" w:themeColor="text1"/>
                <w:sz w:val="26"/>
                <w:szCs w:val="26"/>
              </w:rPr>
              <w:drawing>
                <wp:inline distT="0" distB="0" distL="0" distR="0" wp14:anchorId="7F8356BF" wp14:editId="6CA3E3E1">
                  <wp:extent cx="822960" cy="651832"/>
                  <wp:effectExtent l="0" t="0" r="0" b="0"/>
                  <wp:docPr id="11643456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ồng là gì? tính chất, phân loại, ứng dụng, trữ lượng đồ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2960" cy="651832"/>
                          </a:xfrm>
                          <a:prstGeom prst="rect">
                            <a:avLst/>
                          </a:prstGeom>
                          <a:noFill/>
                          <a:ln>
                            <a:noFill/>
                          </a:ln>
                        </pic:spPr>
                      </pic:pic>
                    </a:graphicData>
                  </a:graphic>
                </wp:inline>
              </w:drawing>
            </w:r>
          </w:p>
        </w:tc>
        <w:tc>
          <w:tcPr>
            <w:tcW w:w="1852" w:type="dxa"/>
            <w:tcBorders>
              <w:top w:val="nil"/>
            </w:tcBorders>
            <w:shd w:val="clear" w:color="auto" w:fill="auto"/>
            <w:vAlign w:val="center"/>
          </w:tcPr>
          <w:p w14:paraId="6FB3618A" w14:textId="77777777" w:rsidR="00961501" w:rsidRPr="00E427DC" w:rsidRDefault="00961501" w:rsidP="00A37098">
            <w:pPr>
              <w:tabs>
                <w:tab w:val="left" w:pos="992"/>
              </w:tabs>
              <w:spacing w:line="276" w:lineRule="auto"/>
              <w:jc w:val="center"/>
              <w:rPr>
                <w:color w:val="auto"/>
                <w:sz w:val="26"/>
                <w:szCs w:val="26"/>
              </w:rPr>
            </w:pPr>
            <w:r w:rsidRPr="00E427DC">
              <w:rPr>
                <w:noProof/>
                <w:color w:val="000000" w:themeColor="text1"/>
                <w:sz w:val="26"/>
                <w:szCs w:val="26"/>
              </w:rPr>
              <w:drawing>
                <wp:inline distT="0" distB="0" distL="0" distR="0" wp14:anchorId="666A30BD" wp14:editId="12DCA232">
                  <wp:extent cx="822960" cy="669536"/>
                  <wp:effectExtent l="0" t="0" r="0" b="0"/>
                  <wp:docPr id="1182271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20249" name="Picture 3" descr="A close-up of a fus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2960" cy="669536"/>
                          </a:xfrm>
                          <a:prstGeom prst="rect">
                            <a:avLst/>
                          </a:prstGeom>
                          <a:noFill/>
                          <a:ln>
                            <a:noFill/>
                          </a:ln>
                        </pic:spPr>
                      </pic:pic>
                    </a:graphicData>
                  </a:graphic>
                </wp:inline>
              </w:drawing>
            </w:r>
          </w:p>
        </w:tc>
      </w:tr>
      <w:tr w:rsidR="00961501" w:rsidRPr="00E427DC" w14:paraId="5607C9D0" w14:textId="77777777" w:rsidTr="00A37098">
        <w:trPr>
          <w:jc w:val="center"/>
        </w:trPr>
        <w:tc>
          <w:tcPr>
            <w:tcW w:w="2245" w:type="dxa"/>
            <w:vAlign w:val="center"/>
          </w:tcPr>
          <w:p w14:paraId="72FAE979"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Nhiệt độ nóng chảy (</w:t>
            </w:r>
            <w:r w:rsidRPr="00E427DC">
              <w:rPr>
                <w:b/>
                <w:bCs/>
                <w:color w:val="auto"/>
                <w:sz w:val="26"/>
                <w:szCs w:val="26"/>
                <w:vertAlign w:val="superscript"/>
              </w:rPr>
              <w:t>o</w:t>
            </w:r>
            <w:r w:rsidRPr="00E427DC">
              <w:rPr>
                <w:b/>
                <w:bCs/>
                <w:color w:val="auto"/>
                <w:sz w:val="26"/>
                <w:szCs w:val="26"/>
              </w:rPr>
              <w:t>C)</w:t>
            </w:r>
          </w:p>
        </w:tc>
        <w:tc>
          <w:tcPr>
            <w:tcW w:w="1851" w:type="dxa"/>
            <w:vAlign w:val="center"/>
          </w:tcPr>
          <w:p w14:paraId="1EDBBC4C"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0</w:t>
            </w:r>
          </w:p>
        </w:tc>
        <w:tc>
          <w:tcPr>
            <w:tcW w:w="1851" w:type="dxa"/>
            <w:vAlign w:val="center"/>
          </w:tcPr>
          <w:p w14:paraId="6ED37477"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1535</w:t>
            </w:r>
          </w:p>
        </w:tc>
        <w:tc>
          <w:tcPr>
            <w:tcW w:w="1852" w:type="dxa"/>
            <w:vAlign w:val="center"/>
          </w:tcPr>
          <w:p w14:paraId="4127F6A9"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1084</w:t>
            </w:r>
          </w:p>
        </w:tc>
        <w:tc>
          <w:tcPr>
            <w:tcW w:w="1852" w:type="dxa"/>
            <w:vAlign w:val="center"/>
          </w:tcPr>
          <w:p w14:paraId="352E8DEF" w14:textId="77777777" w:rsidR="00961501" w:rsidRPr="00E427DC" w:rsidRDefault="00961501" w:rsidP="00A37098">
            <w:pPr>
              <w:tabs>
                <w:tab w:val="left" w:pos="992"/>
              </w:tabs>
              <w:spacing w:line="276" w:lineRule="auto"/>
              <w:jc w:val="center"/>
              <w:rPr>
                <w:color w:val="auto"/>
                <w:sz w:val="26"/>
                <w:szCs w:val="26"/>
              </w:rPr>
            </w:pPr>
            <w:r w:rsidRPr="00E427DC">
              <w:rPr>
                <w:color w:val="auto"/>
                <w:sz w:val="26"/>
                <w:szCs w:val="26"/>
              </w:rPr>
              <w:t>327</w:t>
            </w:r>
          </w:p>
        </w:tc>
      </w:tr>
      <w:tr w:rsidR="00961501" w:rsidRPr="00E427DC" w14:paraId="5BED6E8F" w14:textId="77777777" w:rsidTr="00A37098">
        <w:trPr>
          <w:jc w:val="center"/>
        </w:trPr>
        <w:tc>
          <w:tcPr>
            <w:tcW w:w="2245" w:type="dxa"/>
            <w:vAlign w:val="center"/>
          </w:tcPr>
          <w:p w14:paraId="03D60F0D" w14:textId="77777777" w:rsidR="00961501" w:rsidRPr="00E427DC" w:rsidRDefault="00961501" w:rsidP="00A37098">
            <w:pPr>
              <w:tabs>
                <w:tab w:val="left" w:pos="992"/>
              </w:tabs>
              <w:spacing w:line="276" w:lineRule="auto"/>
              <w:jc w:val="center"/>
              <w:rPr>
                <w:b/>
                <w:bCs/>
                <w:color w:val="auto"/>
                <w:sz w:val="26"/>
                <w:szCs w:val="26"/>
              </w:rPr>
            </w:pPr>
            <w:r w:rsidRPr="00E427DC">
              <w:rPr>
                <w:b/>
                <w:bCs/>
                <w:color w:val="auto"/>
                <w:sz w:val="26"/>
                <w:szCs w:val="26"/>
              </w:rPr>
              <w:t>Nhiệt nóng chảy riêng (J/kg)</w:t>
            </w:r>
          </w:p>
        </w:tc>
        <w:tc>
          <w:tcPr>
            <w:tcW w:w="1851" w:type="dxa"/>
            <w:vAlign w:val="center"/>
          </w:tcPr>
          <w:p w14:paraId="460C1B12"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3,34.10</w:t>
            </w:r>
            <w:r w:rsidRPr="00E427DC">
              <w:rPr>
                <w:color w:val="auto"/>
                <w:sz w:val="26"/>
                <w:szCs w:val="26"/>
                <w:vertAlign w:val="superscript"/>
              </w:rPr>
              <w:t>5</w:t>
            </w:r>
          </w:p>
        </w:tc>
        <w:tc>
          <w:tcPr>
            <w:tcW w:w="1851" w:type="dxa"/>
            <w:vAlign w:val="center"/>
          </w:tcPr>
          <w:p w14:paraId="597767F7"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2,77.10</w:t>
            </w:r>
            <w:r w:rsidRPr="00E427DC">
              <w:rPr>
                <w:color w:val="auto"/>
                <w:sz w:val="26"/>
                <w:szCs w:val="26"/>
                <w:vertAlign w:val="superscript"/>
              </w:rPr>
              <w:t>5</w:t>
            </w:r>
          </w:p>
        </w:tc>
        <w:tc>
          <w:tcPr>
            <w:tcW w:w="1852" w:type="dxa"/>
            <w:vAlign w:val="center"/>
          </w:tcPr>
          <w:p w14:paraId="54DC542F"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1,80.10</w:t>
            </w:r>
            <w:r w:rsidRPr="00E427DC">
              <w:rPr>
                <w:color w:val="auto"/>
                <w:sz w:val="26"/>
                <w:szCs w:val="26"/>
                <w:vertAlign w:val="superscript"/>
              </w:rPr>
              <w:t>5</w:t>
            </w:r>
          </w:p>
        </w:tc>
        <w:tc>
          <w:tcPr>
            <w:tcW w:w="1852" w:type="dxa"/>
            <w:vAlign w:val="center"/>
          </w:tcPr>
          <w:p w14:paraId="239666AB" w14:textId="77777777" w:rsidR="00961501" w:rsidRPr="00E427DC" w:rsidRDefault="00961501" w:rsidP="00A37098">
            <w:pPr>
              <w:tabs>
                <w:tab w:val="left" w:pos="992"/>
              </w:tabs>
              <w:spacing w:line="276" w:lineRule="auto"/>
              <w:jc w:val="center"/>
              <w:rPr>
                <w:color w:val="auto"/>
                <w:sz w:val="26"/>
                <w:szCs w:val="26"/>
                <w:vertAlign w:val="superscript"/>
              </w:rPr>
            </w:pPr>
            <w:r w:rsidRPr="00E427DC">
              <w:rPr>
                <w:color w:val="auto"/>
                <w:sz w:val="26"/>
                <w:szCs w:val="26"/>
              </w:rPr>
              <w:t>0,25.10</w:t>
            </w:r>
            <w:r w:rsidRPr="00E427DC">
              <w:rPr>
                <w:color w:val="auto"/>
                <w:sz w:val="26"/>
                <w:szCs w:val="26"/>
                <w:vertAlign w:val="superscript"/>
              </w:rPr>
              <w:t>5</w:t>
            </w:r>
          </w:p>
        </w:tc>
      </w:tr>
    </w:tbl>
    <w:p w14:paraId="3EB745E2" w14:textId="77777777" w:rsidR="00961501" w:rsidRPr="00E427DC" w:rsidRDefault="00961501" w:rsidP="00961501">
      <w:pPr>
        <w:spacing w:line="276" w:lineRule="auto"/>
        <w:jc w:val="both"/>
        <w:rPr>
          <w:rFonts w:eastAsia="Calibri"/>
          <w:b/>
          <w:iCs/>
          <w:color w:val="auto"/>
          <w:sz w:val="26"/>
          <w:szCs w:val="26"/>
          <w:lang w:val="pt-BR"/>
          <w14:ligatures w14:val="standardContextual"/>
        </w:rPr>
      </w:pPr>
    </w:p>
    <w:tbl>
      <w:tblPr>
        <w:tblStyle w:val="TableGrid"/>
        <w:tblW w:w="1026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2340"/>
      </w:tblGrid>
      <w:tr w:rsidR="00961501" w:rsidRPr="00E427DC" w14:paraId="01B71673" w14:textId="77777777" w:rsidTr="00A37098">
        <w:tc>
          <w:tcPr>
            <w:tcW w:w="7920" w:type="dxa"/>
          </w:tcPr>
          <w:p w14:paraId="1800B217" w14:textId="02FDAF68" w:rsidR="00961501" w:rsidRPr="00E427DC" w:rsidRDefault="00961501" w:rsidP="00A37098">
            <w:pPr>
              <w:spacing w:line="276" w:lineRule="auto"/>
              <w:jc w:val="both"/>
              <w:rPr>
                <w:rFonts w:eastAsia="Calibri"/>
                <w:iCs/>
                <w:color w:val="auto"/>
                <w:sz w:val="26"/>
                <w:szCs w:val="26"/>
                <w:lang w:val="pt-BR"/>
                <w14:ligatures w14:val="standardContextual"/>
              </w:rPr>
            </w:pPr>
            <w:r w:rsidRPr="00E427DC">
              <w:rPr>
                <w:rFonts w:eastAsia="Calibri"/>
                <w:b/>
                <w:iCs/>
                <w:color w:val="auto"/>
                <w:sz w:val="26"/>
                <w:szCs w:val="26"/>
                <w:lang w:val="pt-BR"/>
                <w14:ligatures w14:val="standardContextual"/>
              </w:rPr>
              <w:t xml:space="preserve">Câu 4: </w:t>
            </w:r>
            <w:r w:rsidRPr="00E427DC">
              <w:rPr>
                <w:rFonts w:eastAsia="Calibri"/>
                <w:iCs/>
                <w:color w:val="auto"/>
                <w:sz w:val="26"/>
                <w:szCs w:val="26"/>
                <w:lang w:val="pt-BR"/>
                <w14:ligatures w14:val="standardContextual"/>
              </w:rPr>
              <w:t>Sử dụng bảng số liệu trên</w:t>
            </w:r>
            <w:r w:rsidRPr="00E427DC">
              <w:rPr>
                <w:rFonts w:eastAsia="Calibri"/>
                <w:b/>
                <w:iCs/>
                <w:color w:val="auto"/>
                <w:sz w:val="26"/>
                <w:szCs w:val="26"/>
                <w:lang w:val="pt-BR"/>
                <w14:ligatures w14:val="standardContextual"/>
              </w:rPr>
              <w:t xml:space="preserve"> </w:t>
            </w:r>
            <w:r w:rsidRPr="00E427DC">
              <w:rPr>
                <w:rFonts w:eastAsia="Calibri"/>
                <w:iCs/>
                <w:color w:val="auto"/>
                <w:sz w:val="26"/>
                <w:szCs w:val="26"/>
                <w:lang w:val="pt-BR"/>
                <w14:ligatures w14:val="standardContextual"/>
              </w:rPr>
              <w:t>tính nhiệt lượng ( theo đơn vị MJ lấy đến số thập phân thứ 2) cần cung cấp để làm nóng chảy hoàn toàn 2kg đồng ở 20</w:t>
            </w:r>
            <w:r w:rsidRPr="00E427DC">
              <w:rPr>
                <w:rFonts w:eastAsia="Calibri"/>
                <w:iCs/>
                <w:color w:val="auto"/>
                <w:sz w:val="26"/>
                <w:szCs w:val="26"/>
                <w:vertAlign w:val="superscript"/>
                <w:lang w:val="pt-BR"/>
                <w14:ligatures w14:val="standardContextual"/>
              </w:rPr>
              <w:t>0</w:t>
            </w:r>
            <w:r w:rsidR="009344E7" w:rsidRPr="00E427DC">
              <w:rPr>
                <w:rFonts w:eastAsia="Calibri"/>
                <w:b/>
                <w:iCs/>
                <w:color w:val="auto"/>
                <w:sz w:val="26"/>
                <w:szCs w:val="26"/>
                <w:lang w:val="pt-BR"/>
                <w14:ligatures w14:val="standardContextual"/>
              </w:rPr>
              <w:t xml:space="preserve">C. </w:t>
            </w:r>
            <w:r w:rsidRPr="00E427DC">
              <w:rPr>
                <w:rFonts w:eastAsia="Calibri"/>
                <w:iCs/>
                <w:color w:val="auto"/>
                <w:sz w:val="26"/>
                <w:szCs w:val="26"/>
                <w:lang w:val="pt-BR"/>
                <w14:ligatures w14:val="standardContextual"/>
              </w:rPr>
              <w:t>Biết nhiệt dung riêng của đồng là 380 J/kg.K</w:t>
            </w:r>
          </w:p>
        </w:tc>
        <w:tc>
          <w:tcPr>
            <w:tcW w:w="2340" w:type="dxa"/>
            <w:vAlign w:val="center"/>
          </w:tcPr>
          <w:p w14:paraId="6DBCDEAA" w14:textId="77777777" w:rsidR="00961501" w:rsidRPr="00E427DC" w:rsidRDefault="00961501" w:rsidP="00A37098">
            <w:pPr>
              <w:tabs>
                <w:tab w:val="left" w:pos="992"/>
              </w:tabs>
              <w:spacing w:line="276" w:lineRule="auto"/>
              <w:jc w:val="center"/>
              <w:rPr>
                <w:rFonts w:eastAsia="Calibri"/>
                <w:iCs/>
                <w:sz w:val="26"/>
                <w:szCs w:val="26"/>
                <w:lang w:val="pt-BR"/>
                <w14:ligatures w14:val="standardContextual"/>
              </w:rPr>
            </w:pPr>
            <w:r w:rsidRPr="00E427DC">
              <w:rPr>
                <w:noProof/>
                <w:sz w:val="26"/>
                <w:szCs w:val="26"/>
              </w:rPr>
              <w:drawing>
                <wp:inline distT="0" distB="0" distL="0" distR="0" wp14:anchorId="35472258" wp14:editId="52582ED0">
                  <wp:extent cx="1247150" cy="702981"/>
                  <wp:effectExtent l="0" t="0" r="0" b="1905"/>
                  <wp:docPr id="80692808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28086" name="Hình ảnh 16"/>
                          <pic:cNvPicPr>
                            <a:picLocks noChangeAspect="1" noChangeArrowheads="1"/>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1247150" cy="702981"/>
                          </a:xfrm>
                          <a:prstGeom prst="rect">
                            <a:avLst/>
                          </a:prstGeom>
                          <a:noFill/>
                          <a:ln>
                            <a:noFill/>
                          </a:ln>
                        </pic:spPr>
                      </pic:pic>
                    </a:graphicData>
                  </a:graphic>
                </wp:inline>
              </w:drawing>
            </w:r>
          </w:p>
        </w:tc>
      </w:tr>
    </w:tbl>
    <w:p w14:paraId="67E4E276" w14:textId="77777777" w:rsidR="00961501" w:rsidRPr="00E427DC" w:rsidRDefault="00961501" w:rsidP="00961501">
      <w:pPr>
        <w:spacing w:line="276" w:lineRule="auto"/>
        <w:jc w:val="both"/>
        <w:rPr>
          <w:color w:val="auto"/>
          <w:sz w:val="26"/>
          <w:szCs w:val="26"/>
          <w:lang w:val="pt-BR"/>
        </w:rPr>
      </w:pPr>
      <w:r w:rsidRPr="00E427DC">
        <w:rPr>
          <w:rFonts w:eastAsiaTheme="minorHAnsi"/>
          <w:b/>
          <w:color w:val="auto"/>
          <w:sz w:val="26"/>
          <w:szCs w:val="26"/>
          <w:lang w:val="pt-BR"/>
        </w:rPr>
        <w:t xml:space="preserve">Câu 5: </w:t>
      </w:r>
      <w:r w:rsidRPr="00E427DC">
        <w:rPr>
          <w:color w:val="auto"/>
          <w:sz w:val="26"/>
          <w:szCs w:val="26"/>
          <w:lang w:val="pt-BR"/>
        </w:rPr>
        <w:t>Tính nhiệt lượng (theo đơn vị kJ) cần cung cấp để làm nóng chảy hoàn toàn 1500g nước đá. Biết nhiệt nóng chảy riêng của nước đá là 3,34.10</w:t>
      </w:r>
      <w:r w:rsidRPr="00E427DC">
        <w:rPr>
          <w:color w:val="auto"/>
          <w:sz w:val="26"/>
          <w:szCs w:val="26"/>
          <w:vertAlign w:val="superscript"/>
          <w:lang w:val="pt-BR"/>
        </w:rPr>
        <w:t>5</w:t>
      </w:r>
      <w:r w:rsidRPr="00E427DC">
        <w:rPr>
          <w:color w:val="auto"/>
          <w:sz w:val="26"/>
          <w:szCs w:val="26"/>
          <w:lang w:val="pt-BR"/>
        </w:rPr>
        <w:t xml:space="preserve"> J/ kg.</w:t>
      </w:r>
    </w:p>
    <w:p w14:paraId="52D0BAE9" w14:textId="77777777" w:rsidR="00961501" w:rsidRPr="00E427DC" w:rsidRDefault="00961501" w:rsidP="00961501">
      <w:pPr>
        <w:spacing w:line="276" w:lineRule="auto"/>
        <w:ind w:left="992" w:hanging="992"/>
        <w:jc w:val="both"/>
        <w:rPr>
          <w:rFonts w:eastAsia="Aptos"/>
          <w:color w:val="auto"/>
          <w:kern w:val="2"/>
          <w:sz w:val="26"/>
          <w:szCs w:val="26"/>
          <w:lang w:val="pt-BR"/>
          <w14:ligatures w14:val="standardContextual"/>
        </w:rPr>
      </w:pPr>
      <w:r w:rsidRPr="00E427DC">
        <w:rPr>
          <w:b/>
          <w:color w:val="auto"/>
          <w:sz w:val="26"/>
          <w:szCs w:val="26"/>
          <w:lang w:val="pt-BR"/>
        </w:rPr>
        <w:t>Câu 6:</w:t>
      </w:r>
      <w:r w:rsidRPr="00E427DC">
        <w:rPr>
          <w:color w:val="auto"/>
          <w:sz w:val="26"/>
          <w:szCs w:val="26"/>
          <w:lang w:val="pt-BR"/>
        </w:rPr>
        <w:t xml:space="preserve"> </w:t>
      </w:r>
      <w:r w:rsidRPr="00E427DC">
        <w:rPr>
          <w:rFonts w:eastAsia="Aptos"/>
          <w:bCs/>
          <w:color w:val="auto"/>
          <w:kern w:val="2"/>
          <w:sz w:val="26"/>
          <w:szCs w:val="26"/>
          <w:lang w:val="pt-BR"/>
          <w14:ligatures w14:val="standardContextual"/>
        </w:rPr>
        <w:t>Cho</w:t>
      </w:r>
      <w:r w:rsidRPr="00E427DC">
        <w:rPr>
          <w:rFonts w:eastAsia="Aptos"/>
          <w:color w:val="auto"/>
          <w:kern w:val="2"/>
          <w:sz w:val="26"/>
          <w:szCs w:val="26"/>
          <w:lang w:val="pt-BR"/>
          <w14:ligatures w14:val="standardContextual"/>
        </w:rPr>
        <w:t xml:space="preserve"> Kết quả thí nghiệm xác định nhiệt nóng chảy riêng</w:t>
      </w:r>
    </w:p>
    <w:tbl>
      <w:tblPr>
        <w:tblStyle w:val="GridTable4-Accent4"/>
        <w:tblW w:w="0" w:type="auto"/>
        <w:jc w:val="center"/>
        <w:tblLook w:val="04A0" w:firstRow="1" w:lastRow="0" w:firstColumn="1" w:lastColumn="0" w:noHBand="0" w:noVBand="1"/>
      </w:tblPr>
      <w:tblGrid>
        <w:gridCol w:w="4378"/>
        <w:gridCol w:w="2231"/>
      </w:tblGrid>
      <w:tr w:rsidR="00961501" w:rsidRPr="00E427DC" w14:paraId="7246FF0F" w14:textId="77777777" w:rsidTr="00237A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FBE4D5" w:themeFill="accent2" w:themeFillTint="33"/>
          </w:tcPr>
          <w:p w14:paraId="2C9F58A8" w14:textId="77777777" w:rsidR="00961501" w:rsidRPr="00E427DC" w:rsidRDefault="00961501" w:rsidP="00A37098">
            <w:pPr>
              <w:spacing w:line="276" w:lineRule="auto"/>
              <w:jc w:val="center"/>
              <w:rPr>
                <w:rFonts w:eastAsia="Aptos" w:cs="Times New Roman"/>
                <w:color w:val="auto"/>
                <w:sz w:val="26"/>
                <w:szCs w:val="26"/>
              </w:rPr>
            </w:pPr>
            <w:r w:rsidRPr="00E427DC">
              <w:rPr>
                <w:rFonts w:eastAsia="Aptos" w:cs="Times New Roman"/>
                <w:color w:val="auto"/>
                <w:sz w:val="26"/>
                <w:szCs w:val="26"/>
              </w:rPr>
              <w:t>Đại lượng</w:t>
            </w:r>
          </w:p>
        </w:tc>
        <w:tc>
          <w:tcPr>
            <w:tcW w:w="2231" w:type="dxa"/>
            <w:shd w:val="clear" w:color="auto" w:fill="FBE4D5" w:themeFill="accent2" w:themeFillTint="33"/>
          </w:tcPr>
          <w:p w14:paraId="781900F7" w14:textId="77777777" w:rsidR="00961501" w:rsidRPr="00E427DC" w:rsidRDefault="00961501" w:rsidP="00A37098">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ptos" w:cs="Times New Roman"/>
                <w:color w:val="auto"/>
                <w:sz w:val="26"/>
                <w:szCs w:val="26"/>
              </w:rPr>
            </w:pPr>
            <w:r w:rsidRPr="00E427DC">
              <w:rPr>
                <w:rFonts w:eastAsia="Aptos" w:cs="Times New Roman"/>
                <w:color w:val="auto"/>
                <w:sz w:val="26"/>
                <w:szCs w:val="26"/>
              </w:rPr>
              <w:t>Kết quả đo</w:t>
            </w:r>
          </w:p>
        </w:tc>
      </w:tr>
      <w:tr w:rsidR="00961501" w:rsidRPr="00E427DC" w14:paraId="04CF5DBF" w14:textId="77777777" w:rsidTr="00237A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tcBorders>
              <w:top w:val="single" w:sz="4" w:space="0" w:color="FFC000" w:themeColor="accent4"/>
            </w:tcBorders>
            <w:shd w:val="clear" w:color="auto" w:fill="E2EFD9" w:themeFill="accent6" w:themeFillTint="33"/>
          </w:tcPr>
          <w:p w14:paraId="28B3E20E" w14:textId="77777777" w:rsidR="00961501" w:rsidRPr="00E427DC" w:rsidRDefault="00961501" w:rsidP="00A37098">
            <w:pPr>
              <w:spacing w:line="276" w:lineRule="auto"/>
              <w:jc w:val="center"/>
              <w:rPr>
                <w:rFonts w:eastAsia="Aptos" w:cs="Times New Roman"/>
                <w:b w:val="0"/>
                <w:bCs w:val="0"/>
                <w:color w:val="auto"/>
                <w:sz w:val="26"/>
                <w:szCs w:val="26"/>
              </w:rPr>
            </w:pPr>
            <w:r w:rsidRPr="00E427DC">
              <w:rPr>
                <w:rFonts w:eastAsia="Aptos" w:cs="Times New Roman"/>
                <w:b w:val="0"/>
                <w:bCs w:val="0"/>
                <w:color w:val="auto"/>
                <w:sz w:val="26"/>
                <w:szCs w:val="26"/>
              </w:rPr>
              <w:t>Khối lượng m (kg) của nước trong cốc ( chưa bật biến áp nguồn)</w:t>
            </w:r>
          </w:p>
        </w:tc>
        <w:tc>
          <w:tcPr>
            <w:tcW w:w="2231" w:type="dxa"/>
            <w:tcBorders>
              <w:top w:val="single" w:sz="4" w:space="0" w:color="FFC000" w:themeColor="accent4"/>
            </w:tcBorders>
            <w:shd w:val="clear" w:color="auto" w:fill="E2EFD9" w:themeFill="accent6" w:themeFillTint="33"/>
          </w:tcPr>
          <w:p w14:paraId="17F3F374"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Times New Roman"/>
                <w:color w:val="auto"/>
                <w:sz w:val="26"/>
                <w:szCs w:val="26"/>
                <w:vertAlign w:val="superscript"/>
              </w:rPr>
            </w:pPr>
            <w:r w:rsidRPr="00E427DC">
              <w:rPr>
                <w:rFonts w:eastAsia="Aptos" w:cs="Times New Roman"/>
                <w:color w:val="auto"/>
                <w:sz w:val="26"/>
                <w:szCs w:val="26"/>
              </w:rPr>
              <w:t>2,0. 10</w:t>
            </w:r>
            <w:r w:rsidRPr="00E427DC">
              <w:rPr>
                <w:rFonts w:eastAsia="Aptos" w:cs="Times New Roman"/>
                <w:color w:val="auto"/>
                <w:sz w:val="26"/>
                <w:szCs w:val="26"/>
                <w:vertAlign w:val="superscript"/>
              </w:rPr>
              <w:t>-3</w:t>
            </w:r>
          </w:p>
        </w:tc>
      </w:tr>
      <w:tr w:rsidR="00961501" w:rsidRPr="00E427DC" w14:paraId="5E482DBA" w14:textId="77777777" w:rsidTr="00237A51">
        <w:trPr>
          <w:jc w:val="center"/>
        </w:trPr>
        <w:tc>
          <w:tcPr>
            <w:cnfStyle w:val="001000000000" w:firstRow="0" w:lastRow="0" w:firstColumn="1" w:lastColumn="0" w:oddVBand="0" w:evenVBand="0" w:oddHBand="0" w:evenHBand="0" w:firstRowFirstColumn="0" w:firstRowLastColumn="0" w:lastRowFirstColumn="0" w:lastRowLastColumn="0"/>
            <w:tcW w:w="4378" w:type="dxa"/>
            <w:tcBorders>
              <w:bottom w:val="single" w:sz="4" w:space="0" w:color="FFD966" w:themeColor="accent4" w:themeTint="99"/>
            </w:tcBorders>
          </w:tcPr>
          <w:p w14:paraId="224C0922" w14:textId="77777777" w:rsidR="00961501" w:rsidRPr="00E427DC" w:rsidRDefault="00961501" w:rsidP="00A37098">
            <w:pPr>
              <w:spacing w:line="276" w:lineRule="auto"/>
              <w:jc w:val="center"/>
              <w:rPr>
                <w:rFonts w:eastAsia="Aptos" w:cs="Times New Roman"/>
                <w:b w:val="0"/>
                <w:bCs w:val="0"/>
                <w:color w:val="auto"/>
                <w:sz w:val="26"/>
                <w:szCs w:val="26"/>
              </w:rPr>
            </w:pPr>
            <w:r w:rsidRPr="00E427DC">
              <w:rPr>
                <w:rFonts w:eastAsia="Aptos" w:cs="Times New Roman"/>
                <w:b w:val="0"/>
                <w:bCs w:val="0"/>
                <w:color w:val="auto"/>
                <w:sz w:val="26"/>
                <w:szCs w:val="26"/>
              </w:rPr>
              <w:t>Khối lượng M (kg) của nước trong cốc (đã bật biến áp nguồn)</w:t>
            </w:r>
          </w:p>
        </w:tc>
        <w:tc>
          <w:tcPr>
            <w:tcW w:w="2231" w:type="dxa"/>
            <w:tcBorders>
              <w:bottom w:val="single" w:sz="4" w:space="0" w:color="FFD966" w:themeColor="accent4" w:themeTint="99"/>
            </w:tcBorders>
          </w:tcPr>
          <w:p w14:paraId="5A071F4A"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Times New Roman"/>
                <w:color w:val="auto"/>
                <w:sz w:val="26"/>
                <w:szCs w:val="26"/>
                <w:vertAlign w:val="superscript"/>
              </w:rPr>
            </w:pPr>
            <w:r w:rsidRPr="00E427DC">
              <w:rPr>
                <w:rFonts w:eastAsia="Aptos" w:cs="Times New Roman"/>
                <w:color w:val="auto"/>
                <w:sz w:val="26"/>
                <w:szCs w:val="26"/>
              </w:rPr>
              <w:t>17,5. 10</w:t>
            </w:r>
            <w:r w:rsidRPr="00E427DC">
              <w:rPr>
                <w:rFonts w:eastAsia="Aptos" w:cs="Times New Roman"/>
                <w:color w:val="auto"/>
                <w:sz w:val="26"/>
                <w:szCs w:val="26"/>
                <w:vertAlign w:val="superscript"/>
              </w:rPr>
              <w:t>-3</w:t>
            </w:r>
          </w:p>
        </w:tc>
      </w:tr>
      <w:tr w:rsidR="00961501" w:rsidRPr="00E427DC" w14:paraId="5BA0B5FE" w14:textId="77777777" w:rsidTr="00237A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E2EFD9" w:themeFill="accent6" w:themeFillTint="33"/>
          </w:tcPr>
          <w:p w14:paraId="120F1C3A" w14:textId="77777777" w:rsidR="00961501" w:rsidRPr="00E427DC" w:rsidRDefault="00961501" w:rsidP="00A37098">
            <w:pPr>
              <w:spacing w:line="276" w:lineRule="auto"/>
              <w:jc w:val="center"/>
              <w:rPr>
                <w:rFonts w:eastAsia="Aptos" w:cs="Times New Roman"/>
                <w:b w:val="0"/>
                <w:bCs w:val="0"/>
                <w:color w:val="auto"/>
                <w:sz w:val="26"/>
                <w:szCs w:val="26"/>
              </w:rPr>
            </w:pPr>
            <w:r w:rsidRPr="00E427DC">
              <w:rPr>
                <w:rFonts w:eastAsia="Aptos" w:cs="Times New Roman"/>
                <w:b w:val="0"/>
                <w:bCs w:val="0"/>
                <w:color w:val="auto"/>
                <w:sz w:val="26"/>
                <w:szCs w:val="26"/>
              </w:rPr>
              <w:t>Thời gian đun t (s)</w:t>
            </w:r>
          </w:p>
        </w:tc>
        <w:tc>
          <w:tcPr>
            <w:tcW w:w="2231" w:type="dxa"/>
            <w:shd w:val="clear" w:color="auto" w:fill="E2EFD9" w:themeFill="accent6" w:themeFillTint="33"/>
          </w:tcPr>
          <w:p w14:paraId="68BAA6DF" w14:textId="77777777" w:rsidR="00961501" w:rsidRPr="00E427DC" w:rsidRDefault="00961501" w:rsidP="00A37098">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Times New Roman"/>
                <w:color w:val="auto"/>
                <w:sz w:val="26"/>
                <w:szCs w:val="26"/>
              </w:rPr>
            </w:pPr>
            <w:r w:rsidRPr="00E427DC">
              <w:rPr>
                <w:rFonts w:eastAsia="Aptos" w:cs="Times New Roman"/>
                <w:color w:val="auto"/>
                <w:sz w:val="26"/>
                <w:szCs w:val="26"/>
              </w:rPr>
              <w:t>180</w:t>
            </w:r>
          </w:p>
        </w:tc>
      </w:tr>
      <w:tr w:rsidR="00961501" w:rsidRPr="00E427DC" w14:paraId="5F8758F4" w14:textId="77777777" w:rsidTr="00A37098">
        <w:trPr>
          <w:jc w:val="center"/>
        </w:trPr>
        <w:tc>
          <w:tcPr>
            <w:cnfStyle w:val="001000000000" w:firstRow="0" w:lastRow="0" w:firstColumn="1" w:lastColumn="0" w:oddVBand="0" w:evenVBand="0" w:oddHBand="0" w:evenHBand="0" w:firstRowFirstColumn="0" w:firstRowLastColumn="0" w:lastRowFirstColumn="0" w:lastRowLastColumn="0"/>
            <w:tcW w:w="4378" w:type="dxa"/>
          </w:tcPr>
          <w:p w14:paraId="3F72AA37" w14:textId="77777777" w:rsidR="00961501" w:rsidRPr="00E427DC" w:rsidRDefault="00961501" w:rsidP="00A37098">
            <w:pPr>
              <w:spacing w:line="276" w:lineRule="auto"/>
              <w:jc w:val="center"/>
              <w:rPr>
                <w:rFonts w:eastAsia="Aptos" w:cs="Times New Roman"/>
                <w:b w:val="0"/>
                <w:bCs w:val="0"/>
                <w:color w:val="auto"/>
                <w:sz w:val="26"/>
                <w:szCs w:val="26"/>
              </w:rPr>
            </w:pPr>
            <w:r w:rsidRPr="00E427DC">
              <w:rPr>
                <w:rFonts w:eastAsia="Aptos" w:cs="Times New Roman"/>
                <w:b w:val="0"/>
                <w:bCs w:val="0"/>
                <w:color w:val="auto"/>
                <w:sz w:val="26"/>
                <w:szCs w:val="26"/>
              </w:rPr>
              <w:t>Công suất P (W)</w:t>
            </w:r>
          </w:p>
        </w:tc>
        <w:tc>
          <w:tcPr>
            <w:tcW w:w="2231" w:type="dxa"/>
          </w:tcPr>
          <w:p w14:paraId="2CF8CAC3" w14:textId="77777777" w:rsidR="00961501" w:rsidRPr="00E427DC" w:rsidRDefault="00961501" w:rsidP="00A37098">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Times New Roman"/>
                <w:color w:val="auto"/>
                <w:sz w:val="26"/>
                <w:szCs w:val="26"/>
              </w:rPr>
            </w:pPr>
            <w:r w:rsidRPr="00E427DC">
              <w:rPr>
                <w:rFonts w:eastAsia="Aptos" w:cs="Times New Roman"/>
                <w:color w:val="auto"/>
                <w:sz w:val="26"/>
                <w:szCs w:val="26"/>
              </w:rPr>
              <w:t>24</w:t>
            </w:r>
          </w:p>
        </w:tc>
      </w:tr>
    </w:tbl>
    <w:p w14:paraId="666C78BB" w14:textId="77777777" w:rsidR="00961501" w:rsidRPr="00E427DC" w:rsidRDefault="00961501" w:rsidP="00961501">
      <w:pPr>
        <w:spacing w:line="276" w:lineRule="auto"/>
        <w:jc w:val="both"/>
        <w:rPr>
          <w:rFonts w:eastAsia="Aptos"/>
          <w:color w:val="auto"/>
          <w:kern w:val="2"/>
          <w:sz w:val="26"/>
          <w:szCs w:val="26"/>
          <w14:ligatures w14:val="standardContextual"/>
        </w:rPr>
      </w:pPr>
      <w:r w:rsidRPr="00E427DC">
        <w:rPr>
          <w:rFonts w:eastAsia="Aptos"/>
          <w:color w:val="auto"/>
          <w:kern w:val="2"/>
          <w:sz w:val="26"/>
          <w:szCs w:val="26"/>
          <w14:ligatures w14:val="standardContextual"/>
        </w:rPr>
        <w:t>- Xác định nhiệt nóng chảy riêng (đơn vị kJ/kg) của nước đá bằng công thức:</w:t>
      </w:r>
    </w:p>
    <w:p w14:paraId="6A6093F2" w14:textId="66C8B40B" w:rsidR="00237A51" w:rsidRPr="00E427DC" w:rsidRDefault="00961501" w:rsidP="00961501">
      <w:pPr>
        <w:spacing w:line="276" w:lineRule="auto"/>
        <w:jc w:val="center"/>
        <w:rPr>
          <w:rFonts w:eastAsia="Aptos"/>
          <w:color w:val="auto"/>
          <w:kern w:val="2"/>
          <w:sz w:val="26"/>
          <w:szCs w:val="26"/>
          <w14:ligatures w14:val="standardContextual"/>
        </w:rPr>
      </w:pPr>
      <w:r w:rsidRPr="00E427DC">
        <w:rPr>
          <w:rFonts w:eastAsia="Aptos"/>
          <w:color w:val="auto"/>
          <w:kern w:val="2"/>
          <w:position w:val="-24"/>
          <w:sz w:val="26"/>
          <w:szCs w:val="26"/>
          <w14:ligatures w14:val="standardContextual"/>
        </w:rPr>
        <w:object w:dxaOrig="1260" w:dyaOrig="620" w14:anchorId="6AFDDC53">
          <v:shape id="_x0000_i1041" type="#_x0000_t75" alt="" style="width:64.65pt;height:28pt" o:ole="">
            <v:imagedata r:id="rId115" o:title=""/>
          </v:shape>
          <o:OLEObject Type="Embed" ProgID="Equation.DSMT4" ShapeID="_x0000_i1041" DrawAspect="Content" ObjectID="_1789927560" r:id="rId116"/>
        </w:object>
      </w:r>
    </w:p>
    <w:p w14:paraId="1FEA0EB6" w14:textId="2F33F857" w:rsidR="00961501" w:rsidRPr="00E427DC" w:rsidRDefault="00237A51" w:rsidP="00237A51">
      <w:pPr>
        <w:rPr>
          <w:rFonts w:eastAsia="Aptos"/>
          <w:color w:val="auto"/>
          <w:kern w:val="2"/>
          <w:sz w:val="26"/>
          <w:szCs w:val="26"/>
          <w14:ligatures w14:val="standardContextual"/>
        </w:rPr>
      </w:pPr>
      <w:r w:rsidRPr="00E427DC">
        <w:rPr>
          <w:rFonts w:eastAsia="Aptos"/>
          <w:color w:val="auto"/>
          <w:kern w:val="2"/>
          <w:sz w:val="26"/>
          <w:szCs w:val="26"/>
          <w14:ligatures w14:val="standardContextual"/>
        </w:rPr>
        <w:br w:type="page"/>
      </w:r>
    </w:p>
    <w:p w14:paraId="6E85F8FB" w14:textId="77777777" w:rsidR="00E427DC" w:rsidRPr="00E427DC" w:rsidRDefault="00E427DC" w:rsidP="00E427DC">
      <w:pPr>
        <w:shd w:val="clear" w:color="auto" w:fill="F4B083" w:themeFill="accent2" w:themeFillTint="99"/>
        <w:rPr>
          <w:b/>
          <w:bCs/>
          <w:color w:val="0070C0"/>
          <w:sz w:val="24"/>
          <w:szCs w:val="24"/>
        </w:rPr>
      </w:pPr>
      <w:r w:rsidRPr="00E427DC">
        <w:rPr>
          <w:b/>
          <w:bCs/>
          <w:color w:val="0070C0"/>
          <w:sz w:val="24"/>
          <w:szCs w:val="24"/>
        </w:rPr>
        <w:lastRenderedPageBreak/>
        <w:t>IV– BÀI TẬP THEO MỨC ĐỘ :</w:t>
      </w:r>
    </w:p>
    <w:p w14:paraId="24AD9FE2" w14:textId="77777777" w:rsidR="00E427DC" w:rsidRPr="00E427DC" w:rsidRDefault="00E427DC" w:rsidP="00E427DC">
      <w:pPr>
        <w:rPr>
          <w:b/>
          <w:bCs/>
          <w:color w:val="C00000"/>
          <w:sz w:val="24"/>
          <w:szCs w:val="24"/>
        </w:rPr>
      </w:pPr>
      <w:r w:rsidRPr="00E427DC">
        <w:rPr>
          <w:b/>
          <w:bCs/>
          <w:color w:val="C00000"/>
          <w:sz w:val="24"/>
          <w:szCs w:val="24"/>
        </w:rPr>
        <w:t xml:space="preserve">1. Câu trắc nhiệm nhiều phương án lựa chọn ( 4,5 điểm ) </w:t>
      </w:r>
    </w:p>
    <w:p w14:paraId="33DB6DC1" w14:textId="77777777" w:rsidR="00E427DC" w:rsidRPr="00E427DC" w:rsidRDefault="00E427DC" w:rsidP="00E427DC">
      <w:pPr>
        <w:rPr>
          <w:color w:val="auto"/>
          <w:sz w:val="24"/>
          <w:szCs w:val="24"/>
        </w:rPr>
      </w:pPr>
      <w:r w:rsidRPr="00E427DC">
        <w:rPr>
          <w:color w:val="auto"/>
          <w:sz w:val="24"/>
          <w:szCs w:val="24"/>
        </w:rPr>
        <w:t>Thí sinh trả lời từ câu 1 đến câu 18. Mỗi câu hỏi thí sinh chỉ chọn một phương án.</w:t>
      </w:r>
    </w:p>
    <w:p w14:paraId="040E57FD" w14:textId="77777777" w:rsidR="00E427DC" w:rsidRPr="00E427DC" w:rsidRDefault="00E427DC" w:rsidP="00E427DC">
      <w:pPr>
        <w:rPr>
          <w:color w:val="auto"/>
          <w:sz w:val="24"/>
          <w:szCs w:val="24"/>
        </w:rPr>
      </w:pPr>
      <w:r w:rsidRPr="00E427DC">
        <w:rPr>
          <w:color w:val="auto"/>
          <w:sz w:val="24"/>
          <w:szCs w:val="24"/>
        </w:rPr>
        <w:t>(Mỗi câu trả lời đúng thí sinh được 0,25điểm)</w:t>
      </w:r>
    </w:p>
    <w:p w14:paraId="35523457" w14:textId="77777777" w:rsidR="00E427DC" w:rsidRPr="00E427DC" w:rsidRDefault="00E427DC" w:rsidP="00E427DC">
      <w:pPr>
        <w:jc w:val="both"/>
        <w:rPr>
          <w:b/>
          <w:bCs/>
          <w:color w:val="000000" w:themeColor="text1"/>
          <w:sz w:val="24"/>
          <w:szCs w:val="24"/>
          <w:lang w:eastAsia="vi-VN"/>
        </w:rPr>
      </w:pPr>
    </w:p>
    <w:p w14:paraId="2DAEC69F" w14:textId="77777777" w:rsidR="00E427DC" w:rsidRPr="00E427DC" w:rsidRDefault="00E427DC" w:rsidP="00E427DC">
      <w:pPr>
        <w:shd w:val="clear" w:color="auto" w:fill="FFF2CC" w:themeFill="accent4" w:themeFillTint="33"/>
        <w:rPr>
          <w:b/>
          <w:bCs/>
          <w:color w:val="FF0000"/>
          <w:sz w:val="24"/>
          <w:szCs w:val="24"/>
        </w:rPr>
      </w:pPr>
      <w:r w:rsidRPr="00E427DC">
        <w:rPr>
          <w:b/>
          <w:bCs/>
          <w:color w:val="FF0000"/>
          <w:sz w:val="24"/>
          <w:szCs w:val="24"/>
        </w:rPr>
        <w:t xml:space="preserve">A. Mức độ NHẬN BIẾT </w:t>
      </w:r>
    </w:p>
    <w:p w14:paraId="25069383"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 </w:t>
      </w:r>
      <w:r w:rsidRPr="00E427DC">
        <w:rPr>
          <w:b/>
          <w:bCs/>
          <w:color w:val="000000" w:themeColor="text1"/>
          <w:sz w:val="24"/>
          <w:szCs w:val="24"/>
          <w:lang w:eastAsia="vi-VN"/>
        </w:rPr>
        <w:t>Nhiệt nóng chảy riêng là gì?</w:t>
      </w:r>
    </w:p>
    <w:p w14:paraId="0855C297"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Lượng nhiệt cần thiết để làm nóng chảy một đơn vị khối lượng của một chất.</w:t>
      </w:r>
    </w:p>
    <w:p w14:paraId="5D16BE9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Lượng nhiệt cần thiết để tăng nhiệt độ của một chất lên 1°</w:t>
      </w:r>
      <w:r w:rsidRPr="00E427DC">
        <w:rPr>
          <w:b/>
          <w:color w:val="000000" w:themeColor="text1"/>
          <w:sz w:val="24"/>
          <w:szCs w:val="24"/>
          <w:lang w:eastAsia="vi-VN"/>
        </w:rPr>
        <w:t>C.</w:t>
      </w:r>
    </w:p>
    <w:p w14:paraId="4C9ABFB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Lượng nhiệt cần thiết để làm bay hơi một đơn vị khối lượng của một chất.</w:t>
      </w:r>
    </w:p>
    <w:p w14:paraId="67B9719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Lượng nhiệt cần thiết để làm đông đặc một đơn vị khối lượng của một chất.</w:t>
      </w:r>
    </w:p>
    <w:p w14:paraId="41D59E1C"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 </w:t>
      </w:r>
      <w:r w:rsidRPr="00E427DC">
        <w:rPr>
          <w:b/>
          <w:bCs/>
          <w:color w:val="000000" w:themeColor="text1"/>
          <w:sz w:val="24"/>
          <w:szCs w:val="24"/>
          <w:lang w:eastAsia="vi-VN"/>
        </w:rPr>
        <w:t>Đơn vị của nhiệt nóng chảy riêng là gì?</w:t>
      </w:r>
    </w:p>
    <w:p w14:paraId="3B1F7B87"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J</w:t>
      </w:r>
    </w:p>
    <w:p w14:paraId="41D2BE5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J/kg</w:t>
      </w:r>
    </w:p>
    <w:p w14:paraId="4CDCD05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W</w:t>
      </w:r>
    </w:p>
    <w:p w14:paraId="4E31976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kg</w:t>
      </w:r>
    </w:p>
    <w:p w14:paraId="20FA3DE3"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3. </w:t>
      </w:r>
      <w:r w:rsidRPr="00E427DC">
        <w:rPr>
          <w:b/>
          <w:bCs/>
          <w:color w:val="000000" w:themeColor="text1"/>
          <w:sz w:val="24"/>
          <w:szCs w:val="24"/>
          <w:lang w:eastAsia="vi-VN"/>
        </w:rPr>
        <w:t>Nhiệt nóng chảy riêng của nước đá là bao nhiêu?</w:t>
      </w:r>
    </w:p>
    <w:p w14:paraId="3B2500A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2,27 . 10⁵ J/kg</w:t>
      </w:r>
    </w:p>
    <w:p w14:paraId="1596388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3,34 . 10⁵ J/kg</w:t>
      </w:r>
    </w:p>
    <w:p w14:paraId="3F030ED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1,80 . 10⁵ J/kg</w:t>
      </w:r>
    </w:p>
    <w:p w14:paraId="735D6E1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0,25 . 10⁵ J/kg</w:t>
      </w:r>
    </w:p>
    <w:p w14:paraId="0A548E6F"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4. </w:t>
      </w:r>
      <w:r w:rsidRPr="00E427DC">
        <w:rPr>
          <w:b/>
          <w:bCs/>
          <w:color w:val="000000" w:themeColor="text1"/>
          <w:sz w:val="24"/>
          <w:szCs w:val="24"/>
          <w:lang w:eastAsia="vi-VN"/>
        </w:rPr>
        <w:t>Nhiệt độ nóng chảy của đồng là bao nhiêu?</w:t>
      </w:r>
    </w:p>
    <w:p w14:paraId="68E8E8E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0°C</w:t>
      </w:r>
    </w:p>
    <w:p w14:paraId="4A3ACE3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1535°C</w:t>
      </w:r>
    </w:p>
    <w:p w14:paraId="4D04E81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1084°C</w:t>
      </w:r>
    </w:p>
    <w:p w14:paraId="5048C6B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327°C</w:t>
      </w:r>
    </w:p>
    <w:p w14:paraId="21EC7039"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5. </w:t>
      </w:r>
      <w:r w:rsidRPr="00E427DC">
        <w:rPr>
          <w:b/>
          <w:bCs/>
          <w:color w:val="000000" w:themeColor="text1"/>
          <w:sz w:val="24"/>
          <w:szCs w:val="24"/>
          <w:lang w:eastAsia="vi-VN"/>
        </w:rPr>
        <w:t>Nhiệt nóng chảy riêng của sắt là bao nhiêu?</w:t>
      </w:r>
    </w:p>
    <w:p w14:paraId="069A063D"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2,27 . 10⁵ J/kg</w:t>
      </w:r>
    </w:p>
    <w:p w14:paraId="5DEE093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3,34 . 10⁵ J/kg</w:t>
      </w:r>
    </w:p>
    <w:p w14:paraId="0FE509AF"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1,80 . 10⁵ J/kg</w:t>
      </w:r>
    </w:p>
    <w:p w14:paraId="60B12B9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0,25 . 10⁵ J/kg</w:t>
      </w:r>
    </w:p>
    <w:p w14:paraId="22390C94"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6. </w:t>
      </w:r>
      <w:r w:rsidRPr="00E427DC">
        <w:rPr>
          <w:b/>
          <w:bCs/>
          <w:color w:val="000000" w:themeColor="text1"/>
          <w:sz w:val="24"/>
          <w:szCs w:val="24"/>
          <w:lang w:eastAsia="vi-VN"/>
        </w:rPr>
        <w:t>Khi vật rắn nóng chảy, nhiệt độ của nó sẽ:</w:t>
      </w:r>
    </w:p>
    <w:p w14:paraId="01A45D17"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Tăng dần</w:t>
      </w:r>
    </w:p>
    <w:p w14:paraId="1993EE3C"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Giảm dần</w:t>
      </w:r>
    </w:p>
    <w:p w14:paraId="5B27341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Không đổi</w:t>
      </w:r>
    </w:p>
    <w:p w14:paraId="0A060F7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Tăng giảm không đều</w:t>
      </w:r>
    </w:p>
    <w:p w14:paraId="106CB50E"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7. </w:t>
      </w:r>
      <w:r w:rsidRPr="00E427DC">
        <w:rPr>
          <w:b/>
          <w:bCs/>
          <w:color w:val="000000" w:themeColor="text1"/>
          <w:sz w:val="24"/>
          <w:szCs w:val="24"/>
          <w:lang w:eastAsia="vi-VN"/>
        </w:rPr>
        <w:t>Nhiệt nóng chảy riêng của chất được ký hiệu là:</w:t>
      </w:r>
    </w:p>
    <w:p w14:paraId="356AA251"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c</w:t>
      </w:r>
    </w:p>
    <w:p w14:paraId="56E1DB2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m</w:t>
      </w:r>
    </w:p>
    <w:p w14:paraId="31A196A7"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Q</w:t>
      </w:r>
    </w:p>
    <w:p w14:paraId="1F1D479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λ</w:t>
      </w:r>
    </w:p>
    <w:p w14:paraId="2D5355EB"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8. </w:t>
      </w:r>
      <w:r w:rsidRPr="00E427DC">
        <w:rPr>
          <w:b/>
          <w:bCs/>
          <w:color w:val="000000" w:themeColor="text1"/>
          <w:sz w:val="24"/>
          <w:szCs w:val="24"/>
          <w:lang w:eastAsia="vi-VN"/>
        </w:rPr>
        <w:t>Khi một chất nóng chảy, trạng thái của nó thay đổi từ:</w:t>
      </w:r>
    </w:p>
    <w:p w14:paraId="7113F20F"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Rắn sang lỏng</w:t>
      </w:r>
    </w:p>
    <w:p w14:paraId="253A138D"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Lỏng sang khí</w:t>
      </w:r>
    </w:p>
    <w:p w14:paraId="400CC37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Khí sang rắn</w:t>
      </w:r>
    </w:p>
    <w:p w14:paraId="44B4864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Lỏng sang rắn</w:t>
      </w:r>
    </w:p>
    <w:p w14:paraId="73325C10"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9. </w:t>
      </w:r>
      <w:r w:rsidRPr="00E427DC">
        <w:rPr>
          <w:b/>
          <w:bCs/>
          <w:color w:val="000000" w:themeColor="text1"/>
          <w:sz w:val="24"/>
          <w:szCs w:val="24"/>
          <w:lang w:eastAsia="vi-VN"/>
        </w:rPr>
        <w:t>Khối lượng của một chất được ký hiệu là:</w:t>
      </w:r>
    </w:p>
    <w:p w14:paraId="6E02BCA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Q</w:t>
      </w:r>
    </w:p>
    <w:p w14:paraId="7A0C7A21"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c</w:t>
      </w:r>
    </w:p>
    <w:p w14:paraId="4BB642F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m</w:t>
      </w:r>
    </w:p>
    <w:p w14:paraId="2A34DF9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λ</w:t>
      </w:r>
    </w:p>
    <w:p w14:paraId="19B7BB3D"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10. </w:t>
      </w:r>
      <w:r w:rsidRPr="00E427DC">
        <w:rPr>
          <w:b/>
          <w:bCs/>
          <w:color w:val="000000" w:themeColor="text1"/>
          <w:sz w:val="24"/>
          <w:szCs w:val="24"/>
          <w:lang w:eastAsia="vi-VN"/>
        </w:rPr>
        <w:t>Công thức tính nhiệt lượng cần để làm nóng chảy hoàn toàn một chất là:</w:t>
      </w:r>
    </w:p>
    <w:p w14:paraId="3896C177"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Q=mcΔt</w:t>
      </w:r>
    </w:p>
    <w:p w14:paraId="0A88D5D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Q=mλ</w:t>
      </w:r>
    </w:p>
    <w:p w14:paraId="3E7F4F6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Q=Pt</w:t>
      </w:r>
    </w:p>
    <w:p w14:paraId="3515D6C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Q=mλ</w:t>
      </w:r>
    </w:p>
    <w:p w14:paraId="36E12A15" w14:textId="77777777" w:rsidR="00E427DC" w:rsidRPr="00E427DC" w:rsidRDefault="00E427DC" w:rsidP="00E427DC">
      <w:pPr>
        <w:jc w:val="both"/>
        <w:rPr>
          <w:color w:val="000000" w:themeColor="text1"/>
          <w:sz w:val="24"/>
          <w:szCs w:val="24"/>
          <w:lang w:eastAsia="vi-VN"/>
        </w:rPr>
      </w:pPr>
    </w:p>
    <w:p w14:paraId="771848E2" w14:textId="77777777" w:rsidR="00E427DC" w:rsidRPr="00E427DC" w:rsidRDefault="00E427DC" w:rsidP="00E427DC">
      <w:pPr>
        <w:shd w:val="clear" w:color="auto" w:fill="FFF2CC" w:themeFill="accent4" w:themeFillTint="33"/>
        <w:rPr>
          <w:b/>
          <w:bCs/>
          <w:color w:val="FF0000"/>
          <w:sz w:val="24"/>
          <w:szCs w:val="24"/>
        </w:rPr>
      </w:pPr>
      <w:r w:rsidRPr="00E427DC">
        <w:rPr>
          <w:b/>
          <w:bCs/>
          <w:color w:val="FF0000"/>
          <w:sz w:val="24"/>
          <w:szCs w:val="24"/>
        </w:rPr>
        <w:lastRenderedPageBreak/>
        <w:t>B. Mức độ THÔNG HIỂU</w:t>
      </w:r>
    </w:p>
    <w:p w14:paraId="79B0FD76"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11. </w:t>
      </w:r>
      <w:r w:rsidRPr="00E427DC">
        <w:rPr>
          <w:b/>
          <w:bCs/>
          <w:color w:val="000000" w:themeColor="text1"/>
          <w:sz w:val="24"/>
          <w:szCs w:val="24"/>
          <w:lang w:eastAsia="vi-VN"/>
        </w:rPr>
        <w:t>Nếu khối lượng của nước đá là 2 kg và nhiệt nóng chảy riêng của nó là 3,34 . 10⁵ J/kg, nhiệt lượng cần để làm nóng chảy hoàn toàn khối nước đá này là:</w:t>
      </w:r>
    </w:p>
    <w:p w14:paraId="15F87F5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3,34 . 10⁵ J</w:t>
      </w:r>
    </w:p>
    <w:p w14:paraId="793A26F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6,68 . 10⁵ J</w:t>
      </w:r>
    </w:p>
    <w:p w14:paraId="46F59CF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1,67 . 10⁵ J</w:t>
      </w:r>
    </w:p>
    <w:p w14:paraId="57934AE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2 . 10⁵ J</w:t>
      </w:r>
    </w:p>
    <w:p w14:paraId="02220C6B"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12. </w:t>
      </w:r>
      <w:r w:rsidRPr="00E427DC">
        <w:rPr>
          <w:b/>
          <w:bCs/>
          <w:color w:val="000000" w:themeColor="text1"/>
          <w:sz w:val="24"/>
          <w:szCs w:val="24"/>
          <w:lang w:eastAsia="vi-VN"/>
        </w:rPr>
        <w:t>Tại sao khi vật đang nóng chảy, nhiệt độ của nó không thay đổi?</w:t>
      </w:r>
    </w:p>
    <w:p w14:paraId="6F430B6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Vì nhiệt độ môi trường không đổi</w:t>
      </w:r>
    </w:p>
    <w:p w14:paraId="7A18966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Vì năng lượng cung cấp chỉ dùng để phá vỡ các liên kết trong cấu trúc rắn</w:t>
      </w:r>
    </w:p>
    <w:p w14:paraId="1C4DE7AC"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Vì vật không nhận thêm nhiệt lượng</w:t>
      </w:r>
    </w:p>
    <w:p w14:paraId="73BD82A1"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Vì nhiệt độ đã đạt tới mức tối đa</w:t>
      </w:r>
    </w:p>
    <w:p w14:paraId="18ACAF71"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13. </w:t>
      </w:r>
      <w:r w:rsidRPr="00E427DC">
        <w:rPr>
          <w:b/>
          <w:bCs/>
          <w:color w:val="000000" w:themeColor="text1"/>
          <w:sz w:val="24"/>
          <w:szCs w:val="24"/>
          <w:lang w:eastAsia="vi-VN"/>
        </w:rPr>
        <w:t>Nhiệt nóng chảy riêng của một chất phụ thuộc vào yếu tố nào?</w:t>
      </w:r>
    </w:p>
    <w:p w14:paraId="33D3341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Khối lượng của chất đó</w:t>
      </w:r>
    </w:p>
    <w:p w14:paraId="4882B02C"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Nhiệt độ của môi trường</w:t>
      </w:r>
    </w:p>
    <w:p w14:paraId="58AD62F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Bản chất của chất đó</w:t>
      </w:r>
    </w:p>
    <w:p w14:paraId="0EB9CB6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Hình dạng của chất đó</w:t>
      </w:r>
    </w:p>
    <w:p w14:paraId="181E64F2"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14. </w:t>
      </w:r>
      <w:r w:rsidRPr="00E427DC">
        <w:rPr>
          <w:b/>
          <w:bCs/>
          <w:color w:val="000000" w:themeColor="text1"/>
          <w:sz w:val="24"/>
          <w:szCs w:val="24"/>
          <w:lang w:eastAsia="vi-VN"/>
        </w:rPr>
        <w:t>Khi nước đá chuyển từ trạng thái rắn sang trạng thái lỏng, điều này gọi là:</w:t>
      </w:r>
    </w:p>
    <w:p w14:paraId="6113482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Đông đặc</w:t>
      </w:r>
    </w:p>
    <w:p w14:paraId="3BC4729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Nóng chảy</w:t>
      </w:r>
    </w:p>
    <w:p w14:paraId="7A6BC91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Bay hơi</w:t>
      </w:r>
    </w:p>
    <w:p w14:paraId="140E5BD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Ngưng tụ</w:t>
      </w:r>
    </w:p>
    <w:p w14:paraId="62737D1E"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15. </w:t>
      </w:r>
      <w:r w:rsidRPr="00E427DC">
        <w:rPr>
          <w:b/>
          <w:bCs/>
          <w:color w:val="000000" w:themeColor="text1"/>
          <w:sz w:val="24"/>
          <w:szCs w:val="24"/>
          <w:lang w:eastAsia="vi-VN"/>
        </w:rPr>
        <w:t>Trong thí nghiệm đo nhiệt nóng chảy riêng của nước đá, dụng cụ nào dùng để đo nhiệt độ?</w:t>
      </w:r>
    </w:p>
    <w:p w14:paraId="0393CC8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Biến thế nguồn</w:t>
      </w:r>
    </w:p>
    <w:p w14:paraId="581A2EB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Cân điện tử</w:t>
      </w:r>
    </w:p>
    <w:p w14:paraId="7F7EC38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Nhiệt kế điện từ</w:t>
      </w:r>
    </w:p>
    <w:p w14:paraId="3D1FC97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Oát kế</w:t>
      </w:r>
    </w:p>
    <w:p w14:paraId="1A29A9D7"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16. </w:t>
      </w:r>
      <w:r w:rsidRPr="00E427DC">
        <w:rPr>
          <w:b/>
          <w:bCs/>
          <w:color w:val="000000" w:themeColor="text1"/>
          <w:sz w:val="24"/>
          <w:szCs w:val="24"/>
          <w:lang w:eastAsia="vi-VN"/>
        </w:rPr>
        <w:t>Khi nào nhiệt lượng kế cần phải khuấy liên tục trong thí nghiệm?</w:t>
      </w:r>
    </w:p>
    <w:p w14:paraId="4B65572D"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Khi bật nguồn điện</w:t>
      </w:r>
    </w:p>
    <w:p w14:paraId="09CE2A6C"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Khi tắt nguồn điện</w:t>
      </w:r>
    </w:p>
    <w:p w14:paraId="453E393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Khi đo khối lượng</w:t>
      </w:r>
    </w:p>
    <w:p w14:paraId="7F26C85A"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Khi ghi kết quả</w:t>
      </w:r>
    </w:p>
    <w:p w14:paraId="30479FC1"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17. </w:t>
      </w:r>
      <w:r w:rsidRPr="00E427DC">
        <w:rPr>
          <w:b/>
          <w:bCs/>
          <w:color w:val="000000" w:themeColor="text1"/>
          <w:sz w:val="24"/>
          <w:szCs w:val="24"/>
          <w:lang w:eastAsia="vi-VN"/>
        </w:rPr>
        <w:t>Nếu nhiệt nóng chảy riêng của chì là 0,25 . 10⁵ J/kg, nhiệt lượng cần để làm nóng chảy hoàn toàn 4 kg chì là:</w:t>
      </w:r>
    </w:p>
    <w:p w14:paraId="46C8788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1,0 . 10⁵ J</w:t>
      </w:r>
    </w:p>
    <w:p w14:paraId="13C546A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1,25 . 10⁵ J</w:t>
      </w:r>
    </w:p>
    <w:p w14:paraId="1233A26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2,0 . 10⁵ J</w:t>
      </w:r>
    </w:p>
    <w:p w14:paraId="61E9EBF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3,0 . 10⁵ J</w:t>
      </w:r>
    </w:p>
    <w:p w14:paraId="623DC743"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18. </w:t>
      </w:r>
      <w:r w:rsidRPr="00E427DC">
        <w:rPr>
          <w:b/>
          <w:bCs/>
          <w:color w:val="000000" w:themeColor="text1"/>
          <w:sz w:val="24"/>
          <w:szCs w:val="24"/>
          <w:lang w:eastAsia="vi-VN"/>
        </w:rPr>
        <w:t>Công suất của dòng điện trong thí nghiệm đo nhiệt nóng chảy riêng được đo bằng:</w:t>
      </w:r>
    </w:p>
    <w:p w14:paraId="7712302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Biến thế nguồn</w:t>
      </w:r>
    </w:p>
    <w:p w14:paraId="0FCE27B4"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Nhiệt kế điện từ</w:t>
      </w:r>
    </w:p>
    <w:p w14:paraId="72D5EEA4"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Oát kế</w:t>
      </w:r>
    </w:p>
    <w:p w14:paraId="14310A0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Cân điện tử</w:t>
      </w:r>
    </w:p>
    <w:p w14:paraId="4EC7E97E"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19. </w:t>
      </w:r>
      <w:r w:rsidRPr="00E427DC">
        <w:rPr>
          <w:b/>
          <w:bCs/>
          <w:color w:val="000000" w:themeColor="text1"/>
          <w:sz w:val="24"/>
          <w:szCs w:val="24"/>
          <w:lang w:eastAsia="vi-VN"/>
        </w:rPr>
        <w:t>Trong thí nghiệm đo nhiệt nóng chảy riêng của nước đá, tại sao cần phải đo công suất?</w:t>
      </w:r>
    </w:p>
    <w:p w14:paraId="66555A9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Để xác định khối lượng nước đá</w:t>
      </w:r>
    </w:p>
    <w:p w14:paraId="7382430D"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Để tính nhiệt lượng cung cấp</w:t>
      </w:r>
    </w:p>
    <w:p w14:paraId="675339E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Để xác định nhiệt độ môi trường</w:t>
      </w:r>
    </w:p>
    <w:p w14:paraId="7EE0B684"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Để điều chỉnh nguồn điện</w:t>
      </w:r>
    </w:p>
    <w:p w14:paraId="1CFC5ACF"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20. </w:t>
      </w:r>
      <w:r w:rsidRPr="00E427DC">
        <w:rPr>
          <w:b/>
          <w:bCs/>
          <w:color w:val="000000" w:themeColor="text1"/>
          <w:sz w:val="24"/>
          <w:szCs w:val="24"/>
          <w:lang w:eastAsia="vi-VN"/>
        </w:rPr>
        <w:t>Khi cung cấp nhiệt lượng cho một chất ở nhiệt độ nóng chảy, nhiệt lượng này được sử dụng để:</w:t>
      </w:r>
    </w:p>
    <w:p w14:paraId="1834723F"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Tăng nhiệt độ của chất</w:t>
      </w:r>
    </w:p>
    <w:p w14:paraId="2F0F937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Phá vỡ các liên kết trong cấu trúc rắn</w:t>
      </w:r>
    </w:p>
    <w:p w14:paraId="0398CEA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Làm bay hơi chất</w:t>
      </w:r>
    </w:p>
    <w:p w14:paraId="183D1D7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Giảm nhiệt độ của chất</w:t>
      </w:r>
    </w:p>
    <w:p w14:paraId="2BDA69B4" w14:textId="77777777" w:rsidR="00E427DC" w:rsidRDefault="00E427DC" w:rsidP="00E427DC">
      <w:pPr>
        <w:jc w:val="both"/>
        <w:rPr>
          <w:rFonts w:ascii="Cambria Math" w:eastAsia="Cambria Math" w:hAnsi="Cambria Math" w:cs="Cambria Math"/>
          <w:b/>
          <w:bCs/>
          <w:color w:val="FF0000"/>
          <w:sz w:val="22"/>
          <w:szCs w:val="22"/>
        </w:rPr>
      </w:pPr>
    </w:p>
    <w:p w14:paraId="3F16DAB1" w14:textId="77777777" w:rsidR="001661FC" w:rsidRPr="00E427DC" w:rsidRDefault="001661FC" w:rsidP="00E427DC">
      <w:pPr>
        <w:jc w:val="both"/>
        <w:rPr>
          <w:color w:val="000000" w:themeColor="text1"/>
          <w:sz w:val="24"/>
          <w:szCs w:val="24"/>
          <w:lang w:eastAsia="vi-VN"/>
        </w:rPr>
      </w:pPr>
    </w:p>
    <w:p w14:paraId="7515E6D8" w14:textId="77777777" w:rsidR="00E427DC" w:rsidRPr="00E427DC" w:rsidRDefault="00E427DC" w:rsidP="00E427DC">
      <w:pPr>
        <w:shd w:val="clear" w:color="auto" w:fill="FFF2CC" w:themeFill="accent4" w:themeFillTint="33"/>
        <w:rPr>
          <w:b/>
          <w:bCs/>
          <w:color w:val="FF0000"/>
          <w:sz w:val="24"/>
          <w:szCs w:val="24"/>
        </w:rPr>
      </w:pPr>
      <w:r w:rsidRPr="00E427DC">
        <w:rPr>
          <w:b/>
          <w:bCs/>
          <w:color w:val="FF0000"/>
          <w:sz w:val="24"/>
          <w:szCs w:val="24"/>
        </w:rPr>
        <w:lastRenderedPageBreak/>
        <w:t xml:space="preserve">C. Mức độ VẬN DỤNG – VẬN DỤNG CAO </w:t>
      </w:r>
    </w:p>
    <w:p w14:paraId="6445DF1B"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21. </w:t>
      </w:r>
      <w:r w:rsidRPr="00E427DC">
        <w:rPr>
          <w:b/>
          <w:bCs/>
          <w:color w:val="000000" w:themeColor="text1"/>
          <w:sz w:val="24"/>
          <w:szCs w:val="24"/>
          <w:lang w:eastAsia="vi-VN"/>
        </w:rPr>
        <w:t>Một khối sắt có khối lượng 3 kg. Nhiệt lượng cần để làm nóng chảy hoàn toàn khối sắt này là bao nhiêu, biết rằng nhiệt nóng chảy riêng của sắt là 2,27 . 10⁵ J/kg?</w:t>
      </w:r>
    </w:p>
    <w:p w14:paraId="678D0BB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6,81 . 10⁵ J</w:t>
      </w:r>
    </w:p>
    <w:p w14:paraId="29073D74"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6,81 . 10⁶ J</w:t>
      </w:r>
    </w:p>
    <w:p w14:paraId="15CD5A0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6,81 . 10⁴ J</w:t>
      </w:r>
    </w:p>
    <w:p w14:paraId="020415B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6,81 . 10³ J</w:t>
      </w:r>
    </w:p>
    <w:p w14:paraId="7967F533"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22. </w:t>
      </w:r>
      <w:r w:rsidRPr="00E427DC">
        <w:rPr>
          <w:b/>
          <w:bCs/>
          <w:color w:val="000000" w:themeColor="text1"/>
          <w:sz w:val="24"/>
          <w:szCs w:val="24"/>
          <w:lang w:eastAsia="vi-VN"/>
        </w:rPr>
        <w:t>Trong một thí nghiệm, nhiệt lượng kế chứa 0,5 kg nước đá. Nhiệt lượng kế nhận được một lượng nhiệt là 1,67 . 10⁵ J. Tính nhiệt nóng chảy riêng của nước đá.</w:t>
      </w:r>
    </w:p>
    <w:p w14:paraId="2436A48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3,34 . 10⁵ J/kg</w:t>
      </w:r>
    </w:p>
    <w:p w14:paraId="5F52CABF"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3,34 . 10⁴ J/kg</w:t>
      </w:r>
    </w:p>
    <w:p w14:paraId="0638FD5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3,34 . 10⁶ J/kg</w:t>
      </w:r>
    </w:p>
    <w:p w14:paraId="535AF6E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3,34 . 10³ J/kg</w:t>
      </w:r>
    </w:p>
    <w:p w14:paraId="4A2A6C21"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23. </w:t>
      </w:r>
      <w:r w:rsidRPr="00E427DC">
        <w:rPr>
          <w:b/>
          <w:bCs/>
          <w:color w:val="000000" w:themeColor="text1"/>
          <w:sz w:val="24"/>
          <w:szCs w:val="24"/>
          <w:lang w:eastAsia="vi-VN"/>
        </w:rPr>
        <w:t>Nếu công suất của dòng điện qua điện trở nhiệt là 200 W và thời gian thí nghiệm là 10 phút, tính nhiệt lượng cung cấp.</w:t>
      </w:r>
    </w:p>
    <w:p w14:paraId="5883173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1200 J</w:t>
      </w:r>
    </w:p>
    <w:p w14:paraId="381D672D"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12000 J</w:t>
      </w:r>
    </w:p>
    <w:p w14:paraId="5B0C01E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120000 J</w:t>
      </w:r>
    </w:p>
    <w:p w14:paraId="76B23C4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1200000 J</w:t>
      </w:r>
    </w:p>
    <w:p w14:paraId="05A7B709"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24. </w:t>
      </w:r>
      <w:r w:rsidRPr="00E427DC">
        <w:rPr>
          <w:b/>
          <w:bCs/>
          <w:color w:val="000000" w:themeColor="text1"/>
          <w:sz w:val="24"/>
          <w:szCs w:val="24"/>
          <w:lang w:eastAsia="vi-VN"/>
        </w:rPr>
        <w:t>Một khối đồng có khối lượng 2 kg cần bao nhiêu nhiệt lượng để nóng chảy hoàn toàn? Biết nhiệt nóng chảy riêng của đồng là 1,80 . 10⁵ J/kg.</w:t>
      </w:r>
    </w:p>
    <w:p w14:paraId="0E25955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3,6 . 10⁵ J</w:t>
      </w:r>
    </w:p>
    <w:p w14:paraId="52DDC4A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3,6 . 10⁶ J</w:t>
      </w:r>
    </w:p>
    <w:p w14:paraId="20CE030D"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3,6 . 10⁴ J</w:t>
      </w:r>
    </w:p>
    <w:p w14:paraId="1A57CF09" w14:textId="3A4BCCFA" w:rsid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3,6 . 10³ J</w:t>
      </w:r>
    </w:p>
    <w:p w14:paraId="04DD4794" w14:textId="77777777" w:rsidR="0090343E" w:rsidRDefault="0090343E" w:rsidP="0090343E">
      <w:pPr>
        <w:rPr>
          <w:color w:val="000000" w:themeColor="text1"/>
          <w:sz w:val="24"/>
          <w:szCs w:val="24"/>
        </w:rPr>
      </w:pPr>
      <w:r>
        <w:rPr>
          <w:color w:val="000000" w:themeColor="text1"/>
          <w:sz w:val="24"/>
          <w:szCs w:val="24"/>
        </w:rPr>
        <w:t>Hướng dẫn tìm và tải các tài liệu ở đây</w:t>
      </w:r>
    </w:p>
    <w:p w14:paraId="090363E5" w14:textId="6DECCEF6" w:rsidR="0090343E" w:rsidRPr="00E427DC" w:rsidRDefault="0090343E" w:rsidP="0090343E">
      <w:pPr>
        <w:rPr>
          <w:color w:val="000000" w:themeColor="text1"/>
          <w:sz w:val="24"/>
          <w:szCs w:val="24"/>
        </w:rPr>
      </w:pPr>
      <w:hyperlink r:id="rId117" w:history="1">
        <w:r>
          <w:rPr>
            <w:rStyle w:val="Hyperlink"/>
            <w:sz w:val="24"/>
            <w:szCs w:val="24"/>
          </w:rPr>
          <w:t>https://forms.gle/LzVNwfMpYB9qH4JU6</w:t>
        </w:r>
      </w:hyperlink>
    </w:p>
    <w:p w14:paraId="207D844F"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25. </w:t>
      </w:r>
      <w:r w:rsidRPr="00E427DC">
        <w:rPr>
          <w:b/>
          <w:bCs/>
          <w:color w:val="000000" w:themeColor="text1"/>
          <w:sz w:val="24"/>
          <w:szCs w:val="24"/>
          <w:lang w:eastAsia="vi-VN"/>
        </w:rPr>
        <w:t>Nhiệt nóng chảy riêng của nước đá là 3,34 . 10⁵ J/kg. Nếu ta cung cấp 6,68 . 10⁵ J cho 2 kg nước đá, hiện tượng gì sẽ xảy ra?</w:t>
      </w:r>
    </w:p>
    <w:p w14:paraId="0A4984B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Nước đá sẽ nóng chảy hoàn toàn</w:t>
      </w:r>
    </w:p>
    <w:p w14:paraId="41746AC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Một phần nước đá sẽ nóng chảy</w:t>
      </w:r>
    </w:p>
    <w:p w14:paraId="2A30D3B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Nước đá sẽ không nóng chảy</w:t>
      </w:r>
    </w:p>
    <w:p w14:paraId="2E361C1F"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Nước đá sẽ bay hơi</w:t>
      </w:r>
    </w:p>
    <w:p w14:paraId="2DBE0E48"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26. </w:t>
      </w:r>
      <w:r w:rsidRPr="00E427DC">
        <w:rPr>
          <w:b/>
          <w:bCs/>
          <w:color w:val="000000" w:themeColor="text1"/>
          <w:sz w:val="24"/>
          <w:szCs w:val="24"/>
          <w:lang w:eastAsia="vi-VN"/>
        </w:rPr>
        <w:t>Trong một thí nghiệm, 3 kg nước đá được cung cấp một lượng nhiệt là 1,002 . 10⁶ J. Xác định nhiệt nóng chảy riêng của nước đá.</w:t>
      </w:r>
    </w:p>
    <w:p w14:paraId="6F36990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3,34 . 10⁵ J/kg</w:t>
      </w:r>
    </w:p>
    <w:p w14:paraId="1C997637"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3,34 . 10⁴ J/kg</w:t>
      </w:r>
    </w:p>
    <w:p w14:paraId="4658D95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3,34 . 10⁶ J/kg</w:t>
      </w:r>
    </w:p>
    <w:p w14:paraId="5996FC1A"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3,34 . 10³ J/kg</w:t>
      </w:r>
    </w:p>
    <w:p w14:paraId="412E6FF9"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27. </w:t>
      </w:r>
      <w:r w:rsidRPr="00E427DC">
        <w:rPr>
          <w:b/>
          <w:bCs/>
          <w:color w:val="000000" w:themeColor="text1"/>
          <w:sz w:val="24"/>
          <w:szCs w:val="24"/>
          <w:lang w:eastAsia="vi-VN"/>
        </w:rPr>
        <w:t>Trong một thí nghiệm đo nhiệt nóng chảy riêng, người ta dùng oát kế để đo gì?</w:t>
      </w:r>
    </w:p>
    <w:p w14:paraId="2D8A6F1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Nhiệt độ của nước đá</w:t>
      </w:r>
    </w:p>
    <w:p w14:paraId="32D376D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Khối lượng của nước đá</w:t>
      </w:r>
    </w:p>
    <w:p w14:paraId="75837251"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Công suất tiêu thụ của dòng điện</w:t>
      </w:r>
    </w:p>
    <w:p w14:paraId="4EC5878F"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Thời gian thực hiện thí nghiệm</w:t>
      </w:r>
    </w:p>
    <w:p w14:paraId="75ED31BA"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28. </w:t>
      </w:r>
      <w:r w:rsidRPr="00E427DC">
        <w:rPr>
          <w:b/>
          <w:bCs/>
          <w:color w:val="000000" w:themeColor="text1"/>
          <w:sz w:val="24"/>
          <w:szCs w:val="24"/>
          <w:lang w:eastAsia="vi-VN"/>
        </w:rPr>
        <w:t>Nếu khối lượng nước đá tăng gấp đôi, nhiệt lượng cần để làm nóng chảy hoàn toàn nước đá sẽ:</w:t>
      </w:r>
    </w:p>
    <w:p w14:paraId="2799B23F"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Tăng gấp đôi</w:t>
      </w:r>
    </w:p>
    <w:p w14:paraId="4E57D02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Giảm đi một nửa</w:t>
      </w:r>
    </w:p>
    <w:p w14:paraId="19D9945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Không đổi</w:t>
      </w:r>
    </w:p>
    <w:p w14:paraId="4B1D2A4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Tăng gấp bốn</w:t>
      </w:r>
    </w:p>
    <w:p w14:paraId="0654C30A"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29. </w:t>
      </w:r>
      <w:r w:rsidRPr="00E427DC">
        <w:rPr>
          <w:b/>
          <w:bCs/>
          <w:color w:val="000000" w:themeColor="text1"/>
          <w:sz w:val="24"/>
          <w:szCs w:val="24"/>
          <w:lang w:eastAsia="vi-VN"/>
        </w:rPr>
        <w:t>Khi một chất nóng chảy, điều gì xảy ra với năng lượng nhiệt của nó?</w:t>
      </w:r>
    </w:p>
    <w:p w14:paraId="7CCB043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Năng lượng nhiệt tăng</w:t>
      </w:r>
    </w:p>
    <w:p w14:paraId="136C901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Năng lượng nhiệt giảm</w:t>
      </w:r>
    </w:p>
    <w:p w14:paraId="46DF7B9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Năng lượng nhiệt không đổi</w:t>
      </w:r>
    </w:p>
    <w:p w14:paraId="06946E01"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Năng lượng nhiệt biến thành công cơ học</w:t>
      </w:r>
    </w:p>
    <w:p w14:paraId="67468BAF"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30. </w:t>
      </w:r>
      <w:r w:rsidRPr="00E427DC">
        <w:rPr>
          <w:b/>
          <w:bCs/>
          <w:color w:val="000000" w:themeColor="text1"/>
          <w:sz w:val="24"/>
          <w:szCs w:val="24"/>
          <w:lang w:eastAsia="vi-VN"/>
        </w:rPr>
        <w:t>Nhiệt lượng cung cấp cho một chất để nó nóng chảy hoàn toàn phụ thuộc vào yếu tố nào?</w:t>
      </w:r>
    </w:p>
    <w:p w14:paraId="18699650"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Nhiệt độ môi trường</w:t>
      </w:r>
    </w:p>
    <w:p w14:paraId="25B8377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lastRenderedPageBreak/>
        <w:t xml:space="preserve">B. </w:t>
      </w:r>
      <w:r w:rsidRPr="00E427DC">
        <w:rPr>
          <w:color w:val="000000" w:themeColor="text1"/>
          <w:sz w:val="24"/>
          <w:szCs w:val="24"/>
          <w:lang w:eastAsia="vi-VN"/>
        </w:rPr>
        <w:t>Khối lượng của chất đó</w:t>
      </w:r>
    </w:p>
    <w:p w14:paraId="2734466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Thể tích của chất đó</w:t>
      </w:r>
    </w:p>
    <w:p w14:paraId="1B7E323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Áp suất của môi trường</w:t>
      </w:r>
    </w:p>
    <w:p w14:paraId="5CF7061A"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31. </w:t>
      </w:r>
      <w:r w:rsidRPr="00E427DC">
        <w:rPr>
          <w:b/>
          <w:bCs/>
          <w:color w:val="000000" w:themeColor="text1"/>
          <w:sz w:val="24"/>
          <w:szCs w:val="24"/>
          <w:lang w:eastAsia="vi-VN"/>
        </w:rPr>
        <w:t>Một khối nước đá có khối lượng 1 kg ở nhiệt độ 0°C. Nếu cung cấp cho nó một nhiệt lượng là 3,34 . 10⁵ J, khối nước đá sẽ:</w:t>
      </w:r>
    </w:p>
    <w:p w14:paraId="0BB1F694"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Nóng chảy hoàn toàn thành nước ở nhiệt độ 0°C</w:t>
      </w:r>
    </w:p>
    <w:p w14:paraId="454D4B2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Chỉ nóng chảy một phần và nhiệt độ tăng lên</w:t>
      </w:r>
    </w:p>
    <w:p w14:paraId="41490AA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Nóng chảy hoàn toàn và nhiệt độ tăng lên</w:t>
      </w:r>
    </w:p>
    <w:p w14:paraId="2A29BF2C"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Không nóng chảy và nhiệt độ tăng lên</w:t>
      </w:r>
    </w:p>
    <w:p w14:paraId="68D9EDDB"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32. </w:t>
      </w:r>
      <w:r w:rsidRPr="00E427DC">
        <w:rPr>
          <w:b/>
          <w:bCs/>
          <w:color w:val="000000" w:themeColor="text1"/>
          <w:sz w:val="24"/>
          <w:szCs w:val="24"/>
          <w:lang w:eastAsia="vi-VN"/>
        </w:rPr>
        <w:t>Trong một thí nghiệm, một lượng nước đá 1 kg được cung cấp nhiệt lượng 1,67 . 10⁵ J. Nếu nhiệt nóng chảy riêng của nước đá là 3,34 . 10⁵ J/kg, phần trăm nước đá nóng chảy là bao nhiêu?</w:t>
      </w:r>
    </w:p>
    <w:p w14:paraId="0B86E64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100%</w:t>
      </w:r>
    </w:p>
    <w:p w14:paraId="513C944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75%</w:t>
      </w:r>
    </w:p>
    <w:p w14:paraId="1C11058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50%</w:t>
      </w:r>
    </w:p>
    <w:p w14:paraId="540E5D3E"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25%</w:t>
      </w:r>
    </w:p>
    <w:p w14:paraId="73471503"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33. </w:t>
      </w:r>
      <w:r w:rsidRPr="00E427DC">
        <w:rPr>
          <w:b/>
          <w:bCs/>
          <w:color w:val="000000" w:themeColor="text1"/>
          <w:sz w:val="24"/>
          <w:szCs w:val="24"/>
          <w:lang w:eastAsia="vi-VN"/>
        </w:rPr>
        <w:t>Nếu một chất có nhiệt nóng chảy riêng lớn hơn, điều này có nghĩa là:</w:t>
      </w:r>
    </w:p>
    <w:p w14:paraId="08FE153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Chất đó cần nhiều nhiệt lượng hơn để nóng chảy</w:t>
      </w:r>
    </w:p>
    <w:p w14:paraId="167FD17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Chất đó cần ít nhiệt lượng hơn để nóng chảy</w:t>
      </w:r>
    </w:p>
    <w:p w14:paraId="4092B152"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Chất đó nóng chảy ở nhiệt độ thấp hơn</w:t>
      </w:r>
    </w:p>
    <w:p w14:paraId="56A9656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Chất đó nóng chảy ở nhiệt độ cao hơn</w:t>
      </w:r>
    </w:p>
    <w:p w14:paraId="275BD7CB"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34. </w:t>
      </w:r>
      <w:r w:rsidRPr="00E427DC">
        <w:rPr>
          <w:b/>
          <w:bCs/>
          <w:color w:val="000000" w:themeColor="text1"/>
          <w:sz w:val="24"/>
          <w:szCs w:val="24"/>
          <w:lang w:eastAsia="vi-VN"/>
        </w:rPr>
        <w:t>Một khối nước đá 2 kg được cung cấp một nhiệt lượng là 5 . 10⁵ J. Xác định nhiệt nóng chảy riêng của nước đá.</w:t>
      </w:r>
    </w:p>
    <w:p w14:paraId="09724218"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3,34 . 10⁵ J/kg</w:t>
      </w:r>
    </w:p>
    <w:p w14:paraId="7F5E40CC"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2,5 . 10⁵ J/kg</w:t>
      </w:r>
    </w:p>
    <w:p w14:paraId="5DE8C725"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1,25 . 10⁵ J/kg</w:t>
      </w:r>
    </w:p>
    <w:p w14:paraId="462CCC27"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0,5 . 10⁵ J/kg</w:t>
      </w:r>
    </w:p>
    <w:p w14:paraId="747626BE"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35. </w:t>
      </w:r>
      <w:r w:rsidRPr="00E427DC">
        <w:rPr>
          <w:b/>
          <w:bCs/>
          <w:color w:val="000000" w:themeColor="text1"/>
          <w:sz w:val="24"/>
          <w:szCs w:val="24"/>
          <w:lang w:eastAsia="vi-VN"/>
        </w:rPr>
        <w:t>Trong một thí nghiệm đo nhiệt nóng chảy riêng, nếu công suất trung bình của dòng điện qua điện trở nhiệt là 100 W và thời gian thực hiện thí nghiệm là 600 giây, nhiệt lượng cung cấp là bao nhiêu?</w:t>
      </w:r>
    </w:p>
    <w:p w14:paraId="73B940DB"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6000 J</w:t>
      </w:r>
    </w:p>
    <w:p w14:paraId="24F9F8E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60000 J</w:t>
      </w:r>
    </w:p>
    <w:p w14:paraId="24CDE286"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600000 J</w:t>
      </w:r>
    </w:p>
    <w:p w14:paraId="09780227"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6000000 J</w:t>
      </w:r>
    </w:p>
    <w:p w14:paraId="3E7943EA"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Câu</w:t>
      </w:r>
      <w:r w:rsidRPr="00E427DC">
        <w:rPr>
          <w:color w:val="000000" w:themeColor="text1"/>
          <w:sz w:val="24"/>
          <w:szCs w:val="24"/>
          <w:lang w:eastAsia="vi-VN"/>
        </w:rPr>
        <w:t xml:space="preserve"> 36. </w:t>
      </w:r>
      <w:r w:rsidRPr="00E427DC">
        <w:rPr>
          <w:b/>
          <w:bCs/>
          <w:color w:val="000000" w:themeColor="text1"/>
          <w:sz w:val="24"/>
          <w:szCs w:val="24"/>
          <w:lang w:eastAsia="vi-VN"/>
        </w:rPr>
        <w:t>Nếu khối lượng nước đá là 1,5 kg và nhiệt nóng chảy riêng của nó là 3,34 . 10⁵ J/kg, nhiệt lượng cần để làm nóng chảy hoàn toàn nước đá là:</w:t>
      </w:r>
    </w:p>
    <w:p w14:paraId="4D2F4D3C"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A. </w:t>
      </w:r>
      <w:r w:rsidRPr="00E427DC">
        <w:rPr>
          <w:color w:val="000000" w:themeColor="text1"/>
          <w:sz w:val="24"/>
          <w:szCs w:val="24"/>
          <w:lang w:eastAsia="vi-VN"/>
        </w:rPr>
        <w:t>5,01 . 10⁵ J</w:t>
      </w:r>
    </w:p>
    <w:p w14:paraId="2AB2DFD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B. </w:t>
      </w:r>
      <w:r w:rsidRPr="00E427DC">
        <w:rPr>
          <w:color w:val="000000" w:themeColor="text1"/>
          <w:sz w:val="24"/>
          <w:szCs w:val="24"/>
          <w:lang w:eastAsia="vi-VN"/>
        </w:rPr>
        <w:t>6,68 . 10⁵ J</w:t>
      </w:r>
    </w:p>
    <w:p w14:paraId="2B4254A3"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C. </w:t>
      </w:r>
      <w:r w:rsidRPr="00E427DC">
        <w:rPr>
          <w:color w:val="000000" w:themeColor="text1"/>
          <w:sz w:val="24"/>
          <w:szCs w:val="24"/>
          <w:lang w:eastAsia="vi-VN"/>
        </w:rPr>
        <w:t>4,67 . 10⁵ J</w:t>
      </w:r>
    </w:p>
    <w:p w14:paraId="2AB5ABA9" w14:textId="77777777" w:rsidR="00E427DC" w:rsidRPr="00E427DC" w:rsidRDefault="00E427DC" w:rsidP="00E427DC">
      <w:pPr>
        <w:jc w:val="both"/>
        <w:rPr>
          <w:color w:val="000000" w:themeColor="text1"/>
          <w:sz w:val="24"/>
          <w:szCs w:val="24"/>
          <w:lang w:eastAsia="vi-VN"/>
        </w:rPr>
      </w:pPr>
      <w:r w:rsidRPr="00E427DC">
        <w:rPr>
          <w:b/>
          <w:color w:val="000000" w:themeColor="text1"/>
          <w:sz w:val="24"/>
          <w:szCs w:val="24"/>
          <w:lang w:eastAsia="vi-VN"/>
        </w:rPr>
        <w:t xml:space="preserve">D. </w:t>
      </w:r>
      <w:r w:rsidRPr="00E427DC">
        <w:rPr>
          <w:color w:val="000000" w:themeColor="text1"/>
          <w:sz w:val="24"/>
          <w:szCs w:val="24"/>
          <w:lang w:eastAsia="vi-VN"/>
        </w:rPr>
        <w:t>3,34 . 10⁵ J</w:t>
      </w:r>
    </w:p>
    <w:p w14:paraId="7AEBB72A" w14:textId="77777777" w:rsidR="00E427DC" w:rsidRPr="00E427DC" w:rsidRDefault="00E427DC" w:rsidP="00E427DC">
      <w:pPr>
        <w:rPr>
          <w:b/>
          <w:bCs/>
          <w:color w:val="C00000"/>
          <w:sz w:val="26"/>
          <w:szCs w:val="26"/>
        </w:rPr>
      </w:pPr>
      <w:r w:rsidRPr="00E427DC">
        <w:rPr>
          <w:b/>
          <w:bCs/>
          <w:color w:val="C00000"/>
          <w:sz w:val="26"/>
          <w:szCs w:val="26"/>
        </w:rPr>
        <w:br w:type="page"/>
      </w:r>
    </w:p>
    <w:p w14:paraId="3FDEBBE6" w14:textId="77777777" w:rsidR="00E427DC" w:rsidRPr="00E427DC" w:rsidRDefault="00E427DC" w:rsidP="00E427DC">
      <w:pPr>
        <w:spacing w:line="276" w:lineRule="auto"/>
        <w:jc w:val="both"/>
        <w:rPr>
          <w:b/>
          <w:bCs/>
          <w:color w:val="C00000"/>
          <w:sz w:val="26"/>
          <w:szCs w:val="26"/>
        </w:rPr>
      </w:pPr>
      <w:r w:rsidRPr="00E427DC">
        <w:rPr>
          <w:b/>
          <w:bCs/>
          <w:color w:val="C00000"/>
          <w:sz w:val="26"/>
          <w:szCs w:val="26"/>
        </w:rPr>
        <w:lastRenderedPageBreak/>
        <w:t>2. Câu trắc nghiệm đúng sai ( 4 điểm )</w:t>
      </w:r>
    </w:p>
    <w:p w14:paraId="5EDB37DA" w14:textId="77777777" w:rsidR="00E427DC" w:rsidRPr="00142EB9" w:rsidRDefault="00E427DC" w:rsidP="00E427DC">
      <w:pPr>
        <w:spacing w:line="276" w:lineRule="auto"/>
        <w:rPr>
          <w:rFonts w:eastAsia="Calibri"/>
          <w:bCs/>
          <w:i/>
          <w:iCs/>
          <w:color w:val="auto"/>
          <w:sz w:val="26"/>
          <w:szCs w:val="26"/>
          <w14:ligatures w14:val="standardContextual"/>
        </w:rPr>
      </w:pPr>
      <w:r w:rsidRPr="00142EB9">
        <w:rPr>
          <w:rFonts w:eastAsia="Calibri"/>
          <w:bCs/>
          <w:i/>
          <w:iCs/>
          <w:color w:val="auto"/>
          <w:sz w:val="26"/>
          <w:szCs w:val="26"/>
          <w14:ligatures w14:val="standardContextual"/>
        </w:rPr>
        <w:t>Thí sinh trả lời từ câu 1 đến câu 4. Trong mỗi ý a), b), c), d) ở mỗi câu, thí sinh chọn đúng hoặc sai.</w:t>
      </w:r>
    </w:p>
    <w:p w14:paraId="1AFA831C" w14:textId="77777777" w:rsidR="00E427DC" w:rsidRPr="00142EB9" w:rsidRDefault="00E427DC" w:rsidP="00E427DC">
      <w:pPr>
        <w:spacing w:line="276" w:lineRule="auto"/>
        <w:ind w:left="992" w:firstLine="284"/>
        <w:rPr>
          <w:i/>
          <w:iCs/>
          <w:color w:val="auto"/>
          <w:sz w:val="26"/>
          <w:szCs w:val="26"/>
        </w:rPr>
      </w:pPr>
      <w:r w:rsidRPr="00142EB9">
        <w:rPr>
          <w:i/>
          <w:iCs/>
          <w:color w:val="auto"/>
          <w:sz w:val="26"/>
          <w:szCs w:val="26"/>
        </w:rPr>
        <w:t>Điểm tối đa của 01 câu hỏi là 1 điểm.</w:t>
      </w:r>
    </w:p>
    <w:p w14:paraId="178485A4" w14:textId="77777777" w:rsidR="00E427DC" w:rsidRPr="00142EB9" w:rsidRDefault="00E427DC" w:rsidP="00E427DC">
      <w:pPr>
        <w:spacing w:line="276" w:lineRule="auto"/>
        <w:ind w:left="992" w:hanging="153"/>
        <w:rPr>
          <w:i/>
          <w:iCs/>
          <w:color w:val="auto"/>
          <w:sz w:val="26"/>
          <w:szCs w:val="26"/>
        </w:rPr>
      </w:pPr>
      <w:r w:rsidRPr="00142EB9">
        <w:rPr>
          <w:i/>
          <w:iCs/>
          <w:color w:val="auto"/>
          <w:sz w:val="26"/>
          <w:szCs w:val="26"/>
        </w:rPr>
        <w:t xml:space="preserve">- Thí sinh chỉ lựa chọn chính xác 01 ý trong 1 câu hỏi được </w:t>
      </w:r>
      <m:oMath>
        <m:r>
          <w:rPr>
            <w:rFonts w:ascii="Cambria Math" w:hAnsi="Cambria Math"/>
            <w:color w:val="auto"/>
            <w:sz w:val="26"/>
            <w:szCs w:val="26"/>
          </w:rPr>
          <m:t>0,1</m:t>
        </m:r>
      </m:oMath>
      <w:r w:rsidRPr="00142EB9">
        <w:rPr>
          <w:i/>
          <w:iCs/>
          <w:color w:val="auto"/>
          <w:sz w:val="26"/>
          <w:szCs w:val="26"/>
        </w:rPr>
        <w:t xml:space="preserve"> điểm.</w:t>
      </w:r>
    </w:p>
    <w:p w14:paraId="5207AE75" w14:textId="77777777" w:rsidR="00E427DC" w:rsidRPr="00142EB9" w:rsidRDefault="00E427DC" w:rsidP="00E427DC">
      <w:pPr>
        <w:spacing w:line="276" w:lineRule="auto"/>
        <w:ind w:left="992" w:hanging="153"/>
        <w:rPr>
          <w:i/>
          <w:iCs/>
          <w:color w:val="auto"/>
          <w:sz w:val="26"/>
          <w:szCs w:val="26"/>
        </w:rPr>
      </w:pPr>
      <w:r w:rsidRPr="00142EB9">
        <w:rPr>
          <w:i/>
          <w:iCs/>
          <w:color w:val="auto"/>
          <w:sz w:val="26"/>
          <w:szCs w:val="26"/>
        </w:rPr>
        <w:t xml:space="preserve">- Thí sinh chỉ lựa chọn chính xác 02 ý trong 1 câu hỏi được </w:t>
      </w:r>
      <m:oMath>
        <m:r>
          <w:rPr>
            <w:rFonts w:ascii="Cambria Math" w:hAnsi="Cambria Math"/>
            <w:color w:val="auto"/>
            <w:sz w:val="26"/>
            <w:szCs w:val="26"/>
          </w:rPr>
          <m:t>0,25</m:t>
        </m:r>
      </m:oMath>
      <w:r w:rsidRPr="00142EB9">
        <w:rPr>
          <w:i/>
          <w:iCs/>
          <w:color w:val="auto"/>
          <w:sz w:val="26"/>
          <w:szCs w:val="26"/>
        </w:rPr>
        <w:t xml:space="preserve"> điểm.</w:t>
      </w:r>
    </w:p>
    <w:p w14:paraId="0BBC9C18" w14:textId="77777777" w:rsidR="00E427DC" w:rsidRPr="00142EB9" w:rsidRDefault="00E427DC" w:rsidP="00E427DC">
      <w:pPr>
        <w:spacing w:line="276" w:lineRule="auto"/>
        <w:ind w:left="992" w:hanging="153"/>
        <w:rPr>
          <w:i/>
          <w:iCs/>
          <w:color w:val="auto"/>
          <w:sz w:val="26"/>
          <w:szCs w:val="26"/>
        </w:rPr>
      </w:pPr>
      <w:r w:rsidRPr="00142EB9">
        <w:rPr>
          <w:i/>
          <w:iCs/>
          <w:color w:val="auto"/>
          <w:sz w:val="26"/>
          <w:szCs w:val="26"/>
        </w:rPr>
        <w:t xml:space="preserve">- Thí sinh chỉ lựa chọn chính xác 03 ý trong 1 câu hỏi được </w:t>
      </w:r>
      <m:oMath>
        <m:r>
          <w:rPr>
            <w:rFonts w:ascii="Cambria Math" w:hAnsi="Cambria Math"/>
            <w:color w:val="auto"/>
            <w:sz w:val="26"/>
            <w:szCs w:val="26"/>
          </w:rPr>
          <m:t>0,50</m:t>
        </m:r>
      </m:oMath>
      <w:r w:rsidRPr="00142EB9">
        <w:rPr>
          <w:i/>
          <w:iCs/>
          <w:color w:val="auto"/>
          <w:sz w:val="26"/>
          <w:szCs w:val="26"/>
        </w:rPr>
        <w:t xml:space="preserve"> điểm.</w:t>
      </w:r>
    </w:p>
    <w:p w14:paraId="5DBCF32C" w14:textId="77777777" w:rsidR="00E427DC" w:rsidRPr="00142EB9" w:rsidRDefault="00E427DC" w:rsidP="00E427DC">
      <w:pPr>
        <w:spacing w:line="276" w:lineRule="auto"/>
        <w:ind w:left="992" w:hanging="153"/>
        <w:rPr>
          <w:i/>
          <w:iCs/>
          <w:color w:val="auto"/>
          <w:sz w:val="26"/>
          <w:szCs w:val="26"/>
        </w:rPr>
      </w:pPr>
      <w:r w:rsidRPr="00142EB9">
        <w:rPr>
          <w:i/>
          <w:iCs/>
          <w:color w:val="auto"/>
          <w:sz w:val="26"/>
          <w:szCs w:val="26"/>
        </w:rPr>
        <w:t>- Thí sinh lựa chọn chính xác cả 04 ý trong 1 câu hỏi được 1 điểm.</w:t>
      </w:r>
    </w:p>
    <w:p w14:paraId="34C9D080" w14:textId="77777777" w:rsidR="00E427DC" w:rsidRPr="00142EB9" w:rsidRDefault="00E427DC" w:rsidP="00E427DC">
      <w:pPr>
        <w:spacing w:line="276" w:lineRule="auto"/>
        <w:ind w:left="992" w:hanging="153"/>
        <w:rPr>
          <w:i/>
          <w:iCs/>
          <w:color w:val="auto"/>
          <w:sz w:val="26"/>
          <w:szCs w:val="26"/>
        </w:rPr>
      </w:pPr>
    </w:p>
    <w:p w14:paraId="3D509F75" w14:textId="77777777" w:rsidR="00E427DC" w:rsidRPr="00E427DC" w:rsidRDefault="00E427DC" w:rsidP="00E427DC">
      <w:pPr>
        <w:shd w:val="clear" w:color="auto" w:fill="FFF2CC" w:themeFill="accent4" w:themeFillTint="33"/>
        <w:rPr>
          <w:b/>
          <w:bCs/>
          <w:color w:val="FF0000"/>
          <w:sz w:val="24"/>
          <w:szCs w:val="24"/>
        </w:rPr>
      </w:pPr>
      <w:r w:rsidRPr="00E427DC">
        <w:rPr>
          <w:b/>
          <w:bCs/>
          <w:color w:val="FF0000"/>
          <w:sz w:val="24"/>
          <w:szCs w:val="24"/>
        </w:rPr>
        <w:t xml:space="preserve">A. Mức độ NHẬN BIẾT- THÔNG HIỂU  </w:t>
      </w:r>
    </w:p>
    <w:p w14:paraId="36EFE4CC" w14:textId="77777777" w:rsidR="00142EB9" w:rsidRDefault="00142EB9" w:rsidP="00E427DC">
      <w:pPr>
        <w:jc w:val="both"/>
        <w:rPr>
          <w:b/>
          <w:bCs/>
          <w:color w:val="000000" w:themeColor="text1"/>
          <w:sz w:val="24"/>
          <w:szCs w:val="24"/>
        </w:rPr>
      </w:pPr>
    </w:p>
    <w:p w14:paraId="590226FD" w14:textId="6311A4E6" w:rsidR="00E427DC" w:rsidRPr="00E427DC" w:rsidRDefault="00E427DC" w:rsidP="00E427DC">
      <w:pPr>
        <w:jc w:val="both"/>
        <w:rPr>
          <w:color w:val="000000" w:themeColor="text1"/>
          <w:sz w:val="24"/>
          <w:szCs w:val="24"/>
        </w:rPr>
      </w:pPr>
      <w:r w:rsidRPr="00E427DC">
        <w:rPr>
          <w:b/>
          <w:bCs/>
          <w:color w:val="000000" w:themeColor="text1"/>
          <w:sz w:val="24"/>
          <w:szCs w:val="24"/>
        </w:rPr>
        <w:t>Câu</w:t>
      </w:r>
      <w:r w:rsidRPr="00E427DC">
        <w:rPr>
          <w:color w:val="000000" w:themeColor="text1"/>
          <w:sz w:val="24"/>
          <w:szCs w:val="24"/>
        </w:rPr>
        <w:t xml:space="preserve"> 1: Nước đá có nhiệt độ nóng chảy là 0°</w:t>
      </w:r>
      <w:r w:rsidRPr="00E427DC">
        <w:rPr>
          <w:b/>
          <w:color w:val="000000" w:themeColor="text1"/>
          <w:sz w:val="24"/>
          <w:szCs w:val="24"/>
        </w:rPr>
        <w:t>C.</w:t>
      </w:r>
      <w:r w:rsidRPr="00E427DC">
        <w:rPr>
          <w:color w:val="000000" w:themeColor="text1"/>
          <w:sz w:val="24"/>
          <w:szCs w:val="24"/>
        </w:rPr>
        <w:t xml:space="preserve"> Nếu khối nước đá đang có nhiệt độ -10°C nhận nhiệt lượng đủ lớn và đang nóng chảy thì:</w:t>
      </w:r>
    </w:p>
    <w:p w14:paraId="429EAFCC" w14:textId="1A47F5CE" w:rsidR="00E427DC" w:rsidRPr="00E427DC" w:rsidRDefault="00E427DC" w:rsidP="00E427DC">
      <w:pPr>
        <w:jc w:val="both"/>
        <w:rPr>
          <w:i/>
          <w:iCs/>
          <w:color w:val="C00000"/>
          <w:sz w:val="24"/>
          <w:szCs w:val="24"/>
        </w:rPr>
      </w:pPr>
      <w:r w:rsidRPr="00E427DC">
        <w:rPr>
          <w:b/>
          <w:bCs/>
          <w:color w:val="000000" w:themeColor="text1"/>
          <w:sz w:val="24"/>
          <w:szCs w:val="24"/>
        </w:rPr>
        <w:t>A.</w:t>
      </w:r>
      <w:r w:rsidRPr="00E427DC">
        <w:rPr>
          <w:color w:val="000000" w:themeColor="text1"/>
          <w:sz w:val="24"/>
          <w:szCs w:val="24"/>
        </w:rPr>
        <w:t xml:space="preserve"> Nhiệt độ của nước đá giảm xuống. </w:t>
      </w:r>
    </w:p>
    <w:p w14:paraId="5CCAF090" w14:textId="55AD8CB8" w:rsidR="00E427DC" w:rsidRPr="00E427DC" w:rsidRDefault="00E427DC" w:rsidP="00E427DC">
      <w:pPr>
        <w:rPr>
          <w:color w:val="auto"/>
          <w:sz w:val="24"/>
          <w:szCs w:val="24"/>
        </w:rPr>
      </w:pPr>
      <w:r w:rsidRPr="00E427DC">
        <w:rPr>
          <w:b/>
          <w:bCs/>
          <w:color w:val="000000" w:themeColor="text1"/>
          <w:sz w:val="24"/>
          <w:szCs w:val="24"/>
        </w:rPr>
        <w:t>B.</w:t>
      </w:r>
      <w:r w:rsidRPr="00E427DC">
        <w:rPr>
          <w:color w:val="000000" w:themeColor="text1"/>
          <w:sz w:val="24"/>
          <w:szCs w:val="24"/>
        </w:rPr>
        <w:t xml:space="preserve"> Nhiệt độ của nước đá tăng lên đến 0°C, sau đó giữ nguyên trong quá trình nóng chảy. </w:t>
      </w:r>
    </w:p>
    <w:p w14:paraId="707B9AC7" w14:textId="7DFC581D" w:rsidR="00E427DC" w:rsidRPr="00E427DC" w:rsidRDefault="00E427DC" w:rsidP="00E427DC">
      <w:pPr>
        <w:jc w:val="both"/>
        <w:rPr>
          <w:color w:val="000000" w:themeColor="text1"/>
          <w:sz w:val="24"/>
          <w:szCs w:val="24"/>
        </w:rPr>
      </w:pPr>
      <w:r w:rsidRPr="00E427DC">
        <w:rPr>
          <w:b/>
          <w:bCs/>
          <w:color w:val="000000" w:themeColor="text1"/>
          <w:sz w:val="24"/>
          <w:szCs w:val="24"/>
        </w:rPr>
        <w:t>C.</w:t>
      </w:r>
      <w:r w:rsidRPr="00E427DC">
        <w:rPr>
          <w:color w:val="000000" w:themeColor="text1"/>
          <w:sz w:val="24"/>
          <w:szCs w:val="24"/>
        </w:rPr>
        <w:t xml:space="preserve"> Trong quá trình nóng chảy, nhiệt độ của nước đá thay đổi liên tục. </w:t>
      </w:r>
    </w:p>
    <w:p w14:paraId="4A5EE77D" w14:textId="54CD589B" w:rsidR="00E427DC" w:rsidRPr="00E427DC" w:rsidRDefault="00E427DC" w:rsidP="00E427DC">
      <w:pPr>
        <w:rPr>
          <w:color w:val="auto"/>
          <w:sz w:val="24"/>
          <w:szCs w:val="24"/>
        </w:rPr>
      </w:pPr>
      <w:r w:rsidRPr="00E427DC">
        <w:rPr>
          <w:b/>
          <w:bCs/>
          <w:color w:val="000000" w:themeColor="text1"/>
          <w:sz w:val="24"/>
          <w:szCs w:val="24"/>
        </w:rPr>
        <w:t>D.</w:t>
      </w:r>
      <w:r w:rsidRPr="00E427DC">
        <w:rPr>
          <w:color w:val="000000" w:themeColor="text1"/>
          <w:sz w:val="24"/>
          <w:szCs w:val="24"/>
        </w:rPr>
        <w:t xml:space="preserve"> Nhiệt lượng cung cấp đầu tiên để tăng nhiệt độ của nước đá từ -10°C đến 0°C, sau đó tiếp tục cung cấp nhiệt lượng để làm nóng chảy nước đá. </w:t>
      </w:r>
    </w:p>
    <w:p w14:paraId="35E3911C" w14:textId="77777777" w:rsidR="00E427DC" w:rsidRPr="00E427DC" w:rsidRDefault="00E427DC" w:rsidP="00E427DC">
      <w:pPr>
        <w:jc w:val="both"/>
        <w:rPr>
          <w:color w:val="000000" w:themeColor="text1"/>
          <w:sz w:val="24"/>
          <w:szCs w:val="24"/>
        </w:rPr>
      </w:pPr>
      <w:r w:rsidRPr="00E427DC">
        <w:rPr>
          <w:b/>
          <w:bCs/>
          <w:color w:val="000000" w:themeColor="text1"/>
          <w:sz w:val="24"/>
          <w:szCs w:val="24"/>
        </w:rPr>
        <w:t>Câu</w:t>
      </w:r>
      <w:r w:rsidRPr="00E427DC">
        <w:rPr>
          <w:color w:val="000000" w:themeColor="text1"/>
          <w:sz w:val="24"/>
          <w:szCs w:val="24"/>
        </w:rPr>
        <w:t xml:space="preserve"> 2: Sáp parafin có nhiệt độ nóng chảy là 63°</w:t>
      </w:r>
      <w:r w:rsidRPr="00E427DC">
        <w:rPr>
          <w:b/>
          <w:color w:val="000000" w:themeColor="text1"/>
          <w:sz w:val="24"/>
          <w:szCs w:val="24"/>
        </w:rPr>
        <w:t>C.</w:t>
      </w:r>
      <w:r w:rsidRPr="00E427DC">
        <w:rPr>
          <w:color w:val="000000" w:themeColor="text1"/>
          <w:sz w:val="24"/>
          <w:szCs w:val="24"/>
        </w:rPr>
        <w:t xml:space="preserve"> Nếu một khối sáp parafin đang ở nhiệt độ 20°C nhận nhiệt lượng đủ lớn và đang nóng chảy thì:</w:t>
      </w:r>
    </w:p>
    <w:p w14:paraId="7642ABD2" w14:textId="64CD06C0" w:rsidR="00E427DC" w:rsidRPr="00E427DC" w:rsidRDefault="00E427DC" w:rsidP="00E427DC">
      <w:pPr>
        <w:jc w:val="both"/>
        <w:rPr>
          <w:color w:val="000000" w:themeColor="text1"/>
          <w:sz w:val="24"/>
          <w:szCs w:val="24"/>
        </w:rPr>
      </w:pPr>
      <w:r w:rsidRPr="00E427DC">
        <w:rPr>
          <w:b/>
          <w:bCs/>
          <w:color w:val="000000" w:themeColor="text1"/>
          <w:sz w:val="24"/>
          <w:szCs w:val="24"/>
        </w:rPr>
        <w:t>A.</w:t>
      </w:r>
      <w:r w:rsidRPr="00E427DC">
        <w:rPr>
          <w:color w:val="000000" w:themeColor="text1"/>
          <w:sz w:val="24"/>
          <w:szCs w:val="24"/>
        </w:rPr>
        <w:t xml:space="preserve"> Nhiệt độ của sáp parafin tăng lên 63°C, sau đó giữ nguyên khi nóng chảy. </w:t>
      </w:r>
    </w:p>
    <w:p w14:paraId="76C69085" w14:textId="2888E8CA" w:rsidR="00E427DC" w:rsidRPr="00E427DC" w:rsidRDefault="00E427DC" w:rsidP="00E427DC">
      <w:pPr>
        <w:jc w:val="both"/>
        <w:rPr>
          <w:color w:val="000000" w:themeColor="text1"/>
          <w:sz w:val="24"/>
          <w:szCs w:val="24"/>
        </w:rPr>
      </w:pPr>
      <w:r w:rsidRPr="00E427DC">
        <w:rPr>
          <w:b/>
          <w:bCs/>
          <w:color w:val="000000" w:themeColor="text1"/>
          <w:sz w:val="24"/>
          <w:szCs w:val="24"/>
        </w:rPr>
        <w:t>B.</w:t>
      </w:r>
      <w:r w:rsidRPr="00E427DC">
        <w:rPr>
          <w:color w:val="000000" w:themeColor="text1"/>
          <w:sz w:val="24"/>
          <w:szCs w:val="24"/>
        </w:rPr>
        <w:t xml:space="preserve"> Nhiệt độ của sáp parafin giảm xuống trong quá trình nóng chảy. </w:t>
      </w:r>
    </w:p>
    <w:p w14:paraId="3D1931DB" w14:textId="27575C95" w:rsidR="00E427DC" w:rsidRPr="00E427DC" w:rsidRDefault="00E427DC" w:rsidP="001661FC">
      <w:pPr>
        <w:jc w:val="both"/>
        <w:rPr>
          <w:i/>
          <w:iCs/>
          <w:color w:val="C00000"/>
          <w:sz w:val="24"/>
          <w:szCs w:val="24"/>
        </w:rPr>
      </w:pPr>
      <w:r w:rsidRPr="00E427DC">
        <w:rPr>
          <w:b/>
          <w:bCs/>
          <w:color w:val="000000" w:themeColor="text1"/>
          <w:sz w:val="24"/>
          <w:szCs w:val="24"/>
        </w:rPr>
        <w:t>C.</w:t>
      </w:r>
      <w:r w:rsidRPr="00E427DC">
        <w:rPr>
          <w:color w:val="000000" w:themeColor="text1"/>
          <w:sz w:val="24"/>
          <w:szCs w:val="24"/>
        </w:rPr>
        <w:t xml:space="preserve"> Toàn bộ nhiệt lượng cung cấp được sử dụng để tăng nhiệt độ của sáp parafin lên 63°</w:t>
      </w:r>
      <w:r w:rsidRPr="00E427DC">
        <w:rPr>
          <w:b/>
          <w:color w:val="000000" w:themeColor="text1"/>
          <w:sz w:val="24"/>
          <w:szCs w:val="24"/>
        </w:rPr>
        <w:t>C.</w:t>
      </w:r>
      <w:r w:rsidRPr="00E427DC">
        <w:rPr>
          <w:color w:val="000000" w:themeColor="text1"/>
          <w:sz w:val="24"/>
          <w:szCs w:val="24"/>
        </w:rPr>
        <w:t xml:space="preserve"> </w:t>
      </w:r>
    </w:p>
    <w:p w14:paraId="63826D4B" w14:textId="5D8799BE" w:rsidR="00E427DC" w:rsidRPr="00E427DC" w:rsidRDefault="00E427DC" w:rsidP="001661FC">
      <w:pPr>
        <w:jc w:val="both"/>
        <w:rPr>
          <w:i/>
          <w:iCs/>
          <w:color w:val="C00000"/>
          <w:sz w:val="24"/>
          <w:szCs w:val="24"/>
        </w:rPr>
      </w:pPr>
      <w:r w:rsidRPr="00E427DC">
        <w:rPr>
          <w:b/>
          <w:bCs/>
          <w:color w:val="000000" w:themeColor="text1"/>
          <w:sz w:val="24"/>
          <w:szCs w:val="24"/>
        </w:rPr>
        <w:t>D.</w:t>
      </w:r>
      <w:r w:rsidRPr="00E427DC">
        <w:rPr>
          <w:color w:val="000000" w:themeColor="text1"/>
          <w:sz w:val="24"/>
          <w:szCs w:val="24"/>
        </w:rPr>
        <w:t xml:space="preserve"> Sáp parafin nóng chảy ở nhiệt độ thay đổi liên tục. </w:t>
      </w:r>
    </w:p>
    <w:p w14:paraId="1DA7C25F" w14:textId="77777777" w:rsidR="00E427DC" w:rsidRPr="00E427DC" w:rsidRDefault="00E427DC" w:rsidP="00E427DC">
      <w:pPr>
        <w:jc w:val="both"/>
        <w:rPr>
          <w:color w:val="000000" w:themeColor="text1"/>
          <w:sz w:val="24"/>
          <w:szCs w:val="24"/>
        </w:rPr>
      </w:pPr>
      <w:r w:rsidRPr="00E427DC">
        <w:rPr>
          <w:b/>
          <w:bCs/>
          <w:color w:val="000000" w:themeColor="text1"/>
          <w:sz w:val="24"/>
          <w:szCs w:val="24"/>
        </w:rPr>
        <w:t>Câu</w:t>
      </w:r>
      <w:r w:rsidRPr="00E427DC">
        <w:rPr>
          <w:color w:val="000000" w:themeColor="text1"/>
          <w:sz w:val="24"/>
          <w:szCs w:val="24"/>
        </w:rPr>
        <w:t xml:space="preserve"> 3: Bạc có nhiệt độ nóng chảy là 961°</w:t>
      </w:r>
      <w:r w:rsidRPr="00E427DC">
        <w:rPr>
          <w:b/>
          <w:color w:val="000000" w:themeColor="text1"/>
          <w:sz w:val="24"/>
          <w:szCs w:val="24"/>
        </w:rPr>
        <w:t>C.</w:t>
      </w:r>
      <w:r w:rsidRPr="00E427DC">
        <w:rPr>
          <w:color w:val="000000" w:themeColor="text1"/>
          <w:sz w:val="24"/>
          <w:szCs w:val="24"/>
        </w:rPr>
        <w:t xml:space="preserve"> Nếu một mảnh bạc đang có nhiệt độ 100°C nhận nhiệt lượng đủ lớn và đang nóng chảy thì:</w:t>
      </w:r>
    </w:p>
    <w:p w14:paraId="47D86E1C" w14:textId="3621F128" w:rsidR="00E427DC" w:rsidRPr="00E427DC" w:rsidRDefault="00E427DC" w:rsidP="00E427DC">
      <w:pPr>
        <w:jc w:val="both"/>
        <w:rPr>
          <w:b/>
          <w:bCs/>
          <w:color w:val="000000" w:themeColor="text1"/>
          <w:sz w:val="24"/>
          <w:szCs w:val="24"/>
        </w:rPr>
      </w:pPr>
      <w:r w:rsidRPr="00E427DC">
        <w:rPr>
          <w:b/>
          <w:bCs/>
          <w:color w:val="000000" w:themeColor="text1"/>
          <w:sz w:val="24"/>
          <w:szCs w:val="24"/>
        </w:rPr>
        <w:t>A.</w:t>
      </w:r>
      <w:r w:rsidRPr="00E427DC">
        <w:rPr>
          <w:color w:val="000000" w:themeColor="text1"/>
          <w:sz w:val="24"/>
          <w:szCs w:val="24"/>
        </w:rPr>
        <w:t xml:space="preserve"> Nhiệt độ của bạc tăng lên 961°C, sau đó giữ nguyên khi nóng chảy. </w:t>
      </w:r>
    </w:p>
    <w:p w14:paraId="5504F978" w14:textId="4F2D4AEC" w:rsidR="00E427DC" w:rsidRPr="00E427DC" w:rsidRDefault="00E427DC" w:rsidP="00E427DC">
      <w:pPr>
        <w:jc w:val="both"/>
        <w:rPr>
          <w:color w:val="000000" w:themeColor="text1"/>
          <w:sz w:val="24"/>
          <w:szCs w:val="24"/>
        </w:rPr>
      </w:pPr>
      <w:r w:rsidRPr="00E427DC">
        <w:rPr>
          <w:b/>
          <w:bCs/>
          <w:color w:val="000000" w:themeColor="text1"/>
          <w:sz w:val="24"/>
          <w:szCs w:val="24"/>
        </w:rPr>
        <w:t>B.</w:t>
      </w:r>
      <w:r w:rsidRPr="00E427DC">
        <w:rPr>
          <w:color w:val="000000" w:themeColor="text1"/>
          <w:sz w:val="24"/>
          <w:szCs w:val="24"/>
        </w:rPr>
        <w:t xml:space="preserve"> Trong quá trình nóng chảy, nhiệt độ của bạc tăng liên tục. </w:t>
      </w:r>
    </w:p>
    <w:p w14:paraId="3D2130B2" w14:textId="34AEA5E8" w:rsidR="00E427DC" w:rsidRPr="00E427DC" w:rsidRDefault="00E427DC" w:rsidP="00E427DC">
      <w:pPr>
        <w:jc w:val="both"/>
        <w:rPr>
          <w:color w:val="000000" w:themeColor="text1"/>
          <w:sz w:val="24"/>
          <w:szCs w:val="24"/>
        </w:rPr>
      </w:pPr>
      <w:r w:rsidRPr="00E427DC">
        <w:rPr>
          <w:b/>
          <w:bCs/>
          <w:color w:val="000000" w:themeColor="text1"/>
          <w:sz w:val="24"/>
          <w:szCs w:val="24"/>
        </w:rPr>
        <w:t>C.</w:t>
      </w:r>
      <w:r w:rsidRPr="00E427DC">
        <w:rPr>
          <w:color w:val="000000" w:themeColor="text1"/>
          <w:sz w:val="24"/>
          <w:szCs w:val="24"/>
        </w:rPr>
        <w:t xml:space="preserve"> Nhiệt lượng đầu tiên được sử dụng để tăng nhiệt độ của bạc từ 100°C đến 961°C, sau đó sử dụng để làm nóng chảy bạc. </w:t>
      </w:r>
    </w:p>
    <w:p w14:paraId="3D55E68B" w14:textId="2B1F8B27" w:rsidR="00E427DC" w:rsidRPr="00E427DC" w:rsidRDefault="00E427DC" w:rsidP="00E427DC">
      <w:pPr>
        <w:jc w:val="both"/>
        <w:rPr>
          <w:b/>
          <w:bCs/>
          <w:color w:val="FF0000"/>
          <w:sz w:val="24"/>
          <w:szCs w:val="24"/>
        </w:rPr>
      </w:pPr>
      <w:r w:rsidRPr="00E427DC">
        <w:rPr>
          <w:b/>
          <w:bCs/>
          <w:color w:val="000000" w:themeColor="text1"/>
          <w:sz w:val="24"/>
          <w:szCs w:val="24"/>
        </w:rPr>
        <w:t>D.</w:t>
      </w:r>
      <w:r w:rsidRPr="00E427DC">
        <w:rPr>
          <w:color w:val="000000" w:themeColor="text1"/>
          <w:sz w:val="24"/>
          <w:szCs w:val="24"/>
        </w:rPr>
        <w:t xml:space="preserve"> Nhiệt độ của bạc giảm xuống trong quá trình nóng chảy. </w:t>
      </w:r>
    </w:p>
    <w:p w14:paraId="23F93A73" w14:textId="77777777" w:rsidR="00E427DC" w:rsidRPr="00E427DC" w:rsidRDefault="00E427DC" w:rsidP="00E427DC">
      <w:pPr>
        <w:jc w:val="both"/>
        <w:rPr>
          <w:color w:val="000000" w:themeColor="text1"/>
          <w:sz w:val="24"/>
          <w:szCs w:val="24"/>
        </w:rPr>
      </w:pPr>
      <w:r w:rsidRPr="00E427DC">
        <w:rPr>
          <w:b/>
          <w:bCs/>
          <w:color w:val="000000" w:themeColor="text1"/>
          <w:sz w:val="24"/>
          <w:szCs w:val="24"/>
        </w:rPr>
        <w:t>Câu</w:t>
      </w:r>
      <w:r w:rsidRPr="00E427DC">
        <w:rPr>
          <w:color w:val="000000" w:themeColor="text1"/>
          <w:sz w:val="24"/>
          <w:szCs w:val="24"/>
        </w:rPr>
        <w:t xml:space="preserve"> 4: Đồng có nhiệt độ nóng chảy là 1084°</w:t>
      </w:r>
      <w:r w:rsidRPr="00E427DC">
        <w:rPr>
          <w:b/>
          <w:color w:val="000000" w:themeColor="text1"/>
          <w:sz w:val="24"/>
          <w:szCs w:val="24"/>
        </w:rPr>
        <w:t>C.</w:t>
      </w:r>
      <w:r w:rsidRPr="00E427DC">
        <w:rPr>
          <w:color w:val="000000" w:themeColor="text1"/>
          <w:sz w:val="24"/>
          <w:szCs w:val="24"/>
        </w:rPr>
        <w:t xml:space="preserve"> Nếu mảnh đồng đang có nhiệt độ 300°C nhận nhiệt lượng đủ lớn và đang nóng chảy thì:</w:t>
      </w:r>
    </w:p>
    <w:p w14:paraId="2B4418EF" w14:textId="742A10C9" w:rsidR="00E427DC" w:rsidRPr="00E427DC" w:rsidRDefault="00E427DC" w:rsidP="00E427DC">
      <w:pPr>
        <w:jc w:val="both"/>
        <w:rPr>
          <w:color w:val="000000" w:themeColor="text1"/>
          <w:sz w:val="24"/>
          <w:szCs w:val="24"/>
        </w:rPr>
      </w:pPr>
      <w:r w:rsidRPr="00E427DC">
        <w:rPr>
          <w:b/>
          <w:bCs/>
          <w:color w:val="000000" w:themeColor="text1"/>
          <w:sz w:val="24"/>
          <w:szCs w:val="24"/>
        </w:rPr>
        <w:t>A.</w:t>
      </w:r>
      <w:r w:rsidRPr="00E427DC">
        <w:rPr>
          <w:color w:val="000000" w:themeColor="text1"/>
          <w:sz w:val="24"/>
          <w:szCs w:val="24"/>
        </w:rPr>
        <w:t xml:space="preserve"> Nhiệt độ của vật tăng lên. </w:t>
      </w:r>
    </w:p>
    <w:p w14:paraId="76420A04" w14:textId="0CD2E303" w:rsidR="00E427DC" w:rsidRPr="00E427DC" w:rsidRDefault="00E427DC" w:rsidP="00A24420">
      <w:pPr>
        <w:jc w:val="both"/>
        <w:rPr>
          <w:i/>
          <w:iCs/>
          <w:color w:val="C00000"/>
          <w:sz w:val="24"/>
          <w:szCs w:val="24"/>
        </w:rPr>
      </w:pPr>
      <w:r w:rsidRPr="00E427DC">
        <w:rPr>
          <w:b/>
          <w:bCs/>
          <w:color w:val="000000" w:themeColor="text1"/>
          <w:sz w:val="24"/>
          <w:szCs w:val="24"/>
        </w:rPr>
        <w:t>B.</w:t>
      </w:r>
      <w:r w:rsidRPr="00E427DC">
        <w:rPr>
          <w:color w:val="000000" w:themeColor="text1"/>
          <w:sz w:val="24"/>
          <w:szCs w:val="24"/>
        </w:rPr>
        <w:t xml:space="preserve"> Nhiệt độ của vật giảm xuống. </w:t>
      </w:r>
    </w:p>
    <w:p w14:paraId="5E87343C" w14:textId="115BA476" w:rsidR="00E427DC" w:rsidRPr="00E427DC" w:rsidRDefault="00E427DC" w:rsidP="00E427DC">
      <w:pPr>
        <w:jc w:val="both"/>
        <w:rPr>
          <w:color w:val="000000" w:themeColor="text1"/>
          <w:sz w:val="24"/>
          <w:szCs w:val="24"/>
        </w:rPr>
      </w:pPr>
      <w:r w:rsidRPr="00E427DC">
        <w:rPr>
          <w:b/>
          <w:bCs/>
          <w:color w:val="000000" w:themeColor="text1"/>
          <w:sz w:val="24"/>
          <w:szCs w:val="24"/>
        </w:rPr>
        <w:t>C.</w:t>
      </w:r>
      <w:r w:rsidRPr="00E427DC">
        <w:rPr>
          <w:color w:val="000000" w:themeColor="text1"/>
          <w:sz w:val="24"/>
          <w:szCs w:val="24"/>
        </w:rPr>
        <w:t xml:space="preserve"> Ban đầu nhiệt độ của vật tăng lên 1084°C, trong quá trình nóng chảy nhiệt độ của vật không đổi. </w:t>
      </w:r>
    </w:p>
    <w:p w14:paraId="03EBDA83" w14:textId="290DD7C3" w:rsidR="00A24420" w:rsidRDefault="00E427DC" w:rsidP="00E427DC">
      <w:pPr>
        <w:jc w:val="both"/>
        <w:rPr>
          <w:color w:val="000000" w:themeColor="text1"/>
          <w:sz w:val="24"/>
          <w:szCs w:val="24"/>
        </w:rPr>
      </w:pPr>
      <w:r w:rsidRPr="00E427DC">
        <w:rPr>
          <w:b/>
          <w:bCs/>
          <w:color w:val="000000" w:themeColor="text1"/>
          <w:sz w:val="24"/>
          <w:szCs w:val="24"/>
        </w:rPr>
        <w:t>D.</w:t>
      </w:r>
      <w:r w:rsidRPr="00E427DC">
        <w:rPr>
          <w:color w:val="000000" w:themeColor="text1"/>
          <w:sz w:val="24"/>
          <w:szCs w:val="24"/>
        </w:rPr>
        <w:t xml:space="preserve"> Một phần nhiệt lượng cung cấp để làm tăng nhiệt độ của vật đến nhiệt độ nóng chảy, phần còn lại cung cấp cho vật để làm nóng chảy vật. </w:t>
      </w:r>
    </w:p>
    <w:p w14:paraId="5C57A2CF" w14:textId="1072CEE7" w:rsidR="00E427DC" w:rsidRPr="00A24420" w:rsidRDefault="00A24420" w:rsidP="00A24420">
      <w:pPr>
        <w:rPr>
          <w:color w:val="000000" w:themeColor="text1"/>
          <w:sz w:val="24"/>
          <w:szCs w:val="24"/>
        </w:rPr>
      </w:pPr>
      <w:r>
        <w:rPr>
          <w:color w:val="000000" w:themeColor="text1"/>
          <w:sz w:val="24"/>
          <w:szCs w:val="24"/>
        </w:rPr>
        <w:br w:type="page"/>
      </w:r>
    </w:p>
    <w:p w14:paraId="0A2A789C" w14:textId="77777777" w:rsidR="00E427DC" w:rsidRPr="00E427DC" w:rsidRDefault="00E427DC" w:rsidP="00E427DC">
      <w:pPr>
        <w:jc w:val="both"/>
        <w:rPr>
          <w:b/>
          <w:bCs/>
          <w:color w:val="000000" w:themeColor="text1"/>
          <w:sz w:val="24"/>
          <w:szCs w:val="24"/>
        </w:rPr>
      </w:pPr>
    </w:p>
    <w:p w14:paraId="1A61A1CF" w14:textId="77777777" w:rsidR="00E427DC" w:rsidRPr="00E427DC" w:rsidRDefault="00E427DC" w:rsidP="00E427DC">
      <w:pPr>
        <w:shd w:val="clear" w:color="auto" w:fill="FFF2CC" w:themeFill="accent4" w:themeFillTint="33"/>
        <w:rPr>
          <w:b/>
          <w:bCs/>
          <w:color w:val="FF0000"/>
          <w:sz w:val="24"/>
          <w:szCs w:val="24"/>
        </w:rPr>
      </w:pPr>
      <w:r w:rsidRPr="00E427DC">
        <w:rPr>
          <w:b/>
          <w:bCs/>
          <w:color w:val="FF0000"/>
          <w:sz w:val="24"/>
          <w:szCs w:val="24"/>
        </w:rPr>
        <w:t xml:space="preserve">B. Mức độ VẬN DỤNG – VẬN DỤNG CAO </w:t>
      </w:r>
    </w:p>
    <w:p w14:paraId="2E895153" w14:textId="77777777" w:rsidR="00E427DC" w:rsidRPr="00E427DC" w:rsidRDefault="00E427DC" w:rsidP="00E427DC">
      <w:pPr>
        <w:jc w:val="both"/>
        <w:rPr>
          <w:color w:val="000000" w:themeColor="text1"/>
          <w:sz w:val="24"/>
          <w:szCs w:val="24"/>
        </w:rPr>
      </w:pPr>
      <w:r w:rsidRPr="00E427DC">
        <w:rPr>
          <w:b/>
          <w:bCs/>
          <w:color w:val="000000" w:themeColor="text1"/>
          <w:sz w:val="24"/>
          <w:szCs w:val="24"/>
        </w:rPr>
        <w:t>Câu</w:t>
      </w:r>
      <w:r w:rsidRPr="00E427DC">
        <w:rPr>
          <w:color w:val="000000" w:themeColor="text1"/>
          <w:sz w:val="24"/>
          <w:szCs w:val="24"/>
        </w:rPr>
        <w:t xml:space="preserve"> 5: Sắt có nhiệt độ nóng chảy là 1535°</w:t>
      </w:r>
      <w:r w:rsidRPr="00E427DC">
        <w:rPr>
          <w:b/>
          <w:color w:val="000000" w:themeColor="text1"/>
          <w:sz w:val="24"/>
          <w:szCs w:val="24"/>
        </w:rPr>
        <w:t>C.</w:t>
      </w:r>
      <w:r w:rsidRPr="00E427DC">
        <w:rPr>
          <w:color w:val="000000" w:themeColor="text1"/>
          <w:sz w:val="24"/>
          <w:szCs w:val="24"/>
        </w:rPr>
        <w:t xml:space="preserve"> Nếu mảnh sắt đang có nhiệt độ 25°C nhận nhiệt lượng đủ lớn và đang nóng chảy thì:</w:t>
      </w:r>
    </w:p>
    <w:p w14:paraId="0CC20C5D" w14:textId="1F945EAA" w:rsidR="00E427DC" w:rsidRPr="00E427DC" w:rsidRDefault="00E427DC" w:rsidP="00A24420">
      <w:pPr>
        <w:jc w:val="both"/>
        <w:rPr>
          <w:i/>
          <w:iCs/>
          <w:color w:val="C00000"/>
          <w:sz w:val="24"/>
          <w:szCs w:val="24"/>
        </w:rPr>
      </w:pPr>
      <w:r w:rsidRPr="00E427DC">
        <w:rPr>
          <w:b/>
          <w:bCs/>
          <w:color w:val="000000" w:themeColor="text1"/>
          <w:sz w:val="24"/>
          <w:szCs w:val="24"/>
        </w:rPr>
        <w:t>A.</w:t>
      </w:r>
      <w:r w:rsidRPr="00E427DC">
        <w:rPr>
          <w:color w:val="000000" w:themeColor="text1"/>
          <w:sz w:val="24"/>
          <w:szCs w:val="24"/>
        </w:rPr>
        <w:t xml:space="preserve"> Nhiệt độ của vật tăng lên. </w:t>
      </w:r>
    </w:p>
    <w:p w14:paraId="24E82B19" w14:textId="1A006A17" w:rsidR="00E427DC" w:rsidRPr="00E427DC" w:rsidRDefault="00E427DC" w:rsidP="00A24420">
      <w:pPr>
        <w:jc w:val="both"/>
        <w:rPr>
          <w:i/>
          <w:iCs/>
          <w:color w:val="C00000"/>
          <w:sz w:val="24"/>
          <w:szCs w:val="24"/>
        </w:rPr>
      </w:pPr>
      <w:r w:rsidRPr="00E427DC">
        <w:rPr>
          <w:b/>
          <w:bCs/>
          <w:color w:val="000000" w:themeColor="text1"/>
          <w:sz w:val="24"/>
          <w:szCs w:val="24"/>
        </w:rPr>
        <w:t>B.</w:t>
      </w:r>
      <w:r w:rsidRPr="00E427DC">
        <w:rPr>
          <w:color w:val="000000" w:themeColor="text1"/>
          <w:sz w:val="24"/>
          <w:szCs w:val="24"/>
        </w:rPr>
        <w:t xml:space="preserve"> Nhiệt độ của vật giảm xuống. </w:t>
      </w:r>
    </w:p>
    <w:p w14:paraId="79CA22A3" w14:textId="1CF2AF07" w:rsidR="00E427DC" w:rsidRPr="00E427DC" w:rsidRDefault="00E427DC" w:rsidP="00E427DC">
      <w:pPr>
        <w:jc w:val="both"/>
        <w:rPr>
          <w:color w:val="000000" w:themeColor="text1"/>
          <w:sz w:val="24"/>
          <w:szCs w:val="24"/>
        </w:rPr>
      </w:pPr>
      <w:r w:rsidRPr="00E427DC">
        <w:rPr>
          <w:b/>
          <w:bCs/>
          <w:color w:val="000000" w:themeColor="text1"/>
          <w:sz w:val="24"/>
          <w:szCs w:val="24"/>
        </w:rPr>
        <w:t>C.</w:t>
      </w:r>
      <w:r w:rsidRPr="00E427DC">
        <w:rPr>
          <w:color w:val="000000" w:themeColor="text1"/>
          <w:sz w:val="24"/>
          <w:szCs w:val="24"/>
        </w:rPr>
        <w:t xml:space="preserve"> Ban đầu nhiệt độ của vật tăng lên 1535°C, trong quá trình nóng chảy nhiệt độ của vật không đổi. </w:t>
      </w:r>
    </w:p>
    <w:p w14:paraId="5A9FCF22" w14:textId="25315BA3" w:rsidR="00E427DC" w:rsidRPr="00E427DC" w:rsidRDefault="00E427DC" w:rsidP="00E427DC">
      <w:pPr>
        <w:jc w:val="both"/>
        <w:rPr>
          <w:color w:val="000000" w:themeColor="text1"/>
          <w:sz w:val="24"/>
          <w:szCs w:val="24"/>
        </w:rPr>
      </w:pPr>
      <w:r w:rsidRPr="00E427DC">
        <w:rPr>
          <w:b/>
          <w:bCs/>
          <w:color w:val="000000" w:themeColor="text1"/>
          <w:sz w:val="24"/>
          <w:szCs w:val="24"/>
        </w:rPr>
        <w:t>D.</w:t>
      </w:r>
      <w:r w:rsidRPr="00E427DC">
        <w:rPr>
          <w:color w:val="000000" w:themeColor="text1"/>
          <w:sz w:val="24"/>
          <w:szCs w:val="24"/>
        </w:rPr>
        <w:t xml:space="preserve"> Một phần nhiệt lượng cung cấp để làm tăng nhiệt độ của vật đến nhiệt độ nóng chảy, phần còn lại cung cấp cho vật để làm nóng chảy vật. </w:t>
      </w:r>
    </w:p>
    <w:p w14:paraId="3FDA385F" w14:textId="77777777" w:rsidR="00E427DC" w:rsidRPr="00E427DC" w:rsidRDefault="00E427DC" w:rsidP="00E427DC">
      <w:pPr>
        <w:jc w:val="both"/>
        <w:rPr>
          <w:b/>
          <w:bCs/>
          <w:color w:val="000000" w:themeColor="text1"/>
          <w:sz w:val="24"/>
          <w:szCs w:val="24"/>
          <w:lang w:eastAsia="vi-VN"/>
        </w:rPr>
      </w:pPr>
      <w:r w:rsidRPr="00E427DC">
        <w:rPr>
          <w:b/>
          <w:bCs/>
          <w:color w:val="000000" w:themeColor="text1"/>
          <w:sz w:val="24"/>
          <w:szCs w:val="24"/>
          <w:lang w:eastAsia="vi-VN"/>
        </w:rPr>
        <w:t xml:space="preserve">Câu 6: </w:t>
      </w:r>
      <w:r w:rsidRPr="00E427DC">
        <w:rPr>
          <w:color w:val="000000" w:themeColor="text1"/>
          <w:sz w:val="24"/>
          <w:szCs w:val="24"/>
          <w:lang w:eastAsia="vi-VN"/>
        </w:rPr>
        <w:t>Cho miếng chì khối lượng 500 g ở nhiệt độ 25°</w:t>
      </w:r>
      <w:r w:rsidRPr="00E427DC">
        <w:rPr>
          <w:b/>
          <w:color w:val="000000" w:themeColor="text1"/>
          <w:sz w:val="24"/>
          <w:szCs w:val="24"/>
          <w:lang w:eastAsia="vi-VN"/>
        </w:rPr>
        <w:t>C.</w:t>
      </w:r>
      <w:r w:rsidRPr="00E427DC">
        <w:rPr>
          <w:color w:val="000000" w:themeColor="text1"/>
          <w:sz w:val="24"/>
          <w:szCs w:val="24"/>
          <w:lang w:eastAsia="vi-VN"/>
        </w:rPr>
        <w:t xml:space="preserve"> Nhiệt dung riêng của chì là 128 J/(kg.K), nhiệt nóng chảy riêng là 0.25.</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E427DC">
        <w:rPr>
          <w:color w:val="000000" w:themeColor="text1"/>
          <w:sz w:val="24"/>
          <w:szCs w:val="24"/>
          <w:lang w:eastAsia="vi-VN"/>
        </w:rPr>
        <w:t xml:space="preserve"> J/kg và nhiệt độ nóng chảy của chì là 327°</w:t>
      </w:r>
      <w:r w:rsidRPr="00E427DC">
        <w:rPr>
          <w:b/>
          <w:color w:val="000000" w:themeColor="text1"/>
          <w:sz w:val="24"/>
          <w:szCs w:val="24"/>
          <w:lang w:eastAsia="vi-VN"/>
        </w:rPr>
        <w:t>C.</w:t>
      </w:r>
    </w:p>
    <w:p w14:paraId="0089D15C" w14:textId="7195499D" w:rsidR="00E427DC" w:rsidRPr="00E427DC" w:rsidRDefault="00E427DC" w:rsidP="00A24420">
      <w:pPr>
        <w:jc w:val="both"/>
        <w:rPr>
          <w:i/>
          <w:iCs/>
          <w:color w:val="C00000"/>
          <w:sz w:val="24"/>
          <w:szCs w:val="24"/>
          <w:lang w:eastAsia="vi-VN"/>
        </w:rPr>
      </w:pPr>
      <w:r w:rsidRPr="00E427DC">
        <w:rPr>
          <w:b/>
          <w:bCs/>
          <w:color w:val="000000" w:themeColor="text1"/>
          <w:sz w:val="24"/>
          <w:szCs w:val="24"/>
          <w:lang w:eastAsia="vi-VN"/>
        </w:rPr>
        <w:t>A.</w:t>
      </w:r>
      <w:r w:rsidRPr="00E427DC">
        <w:rPr>
          <w:color w:val="000000" w:themeColor="text1"/>
          <w:sz w:val="24"/>
          <w:szCs w:val="24"/>
          <w:lang w:eastAsia="vi-VN"/>
        </w:rPr>
        <w:t xml:space="preserve"> Nhiệt lượng cần thiết để miếng chì này hóa lỏng hoàn toàn.là 20kJ   </w:t>
      </w:r>
    </w:p>
    <w:p w14:paraId="7DDAC12A" w14:textId="0735FE3B" w:rsidR="00E427DC" w:rsidRPr="00E427DC" w:rsidRDefault="00E427DC" w:rsidP="00A24420">
      <w:pPr>
        <w:jc w:val="both"/>
        <w:rPr>
          <w:i/>
          <w:iCs/>
          <w:color w:val="C00000"/>
          <w:sz w:val="24"/>
          <w:szCs w:val="24"/>
          <w:lang w:eastAsia="vi-VN"/>
        </w:rPr>
      </w:pPr>
      <w:r w:rsidRPr="00E427DC">
        <w:rPr>
          <w:b/>
          <w:bCs/>
          <w:color w:val="000000" w:themeColor="text1"/>
          <w:sz w:val="24"/>
          <w:szCs w:val="24"/>
          <w:lang w:eastAsia="vi-VN"/>
        </w:rPr>
        <w:t>B.</w:t>
      </w:r>
      <w:r w:rsidRPr="00E427DC">
        <w:rPr>
          <w:color w:val="000000" w:themeColor="text1"/>
          <w:sz w:val="24"/>
          <w:szCs w:val="24"/>
          <w:lang w:eastAsia="vi-VN"/>
        </w:rPr>
        <w:t xml:space="preserve"> Nhiệt lượng cần thiết để đưa miếng chì từ 25°C lên nhiệt độ nóng chảy 327°C là 19328 J   </w:t>
      </w:r>
    </w:p>
    <w:p w14:paraId="1B456DDD" w14:textId="3D66CA04" w:rsidR="00E427DC" w:rsidRPr="00E427DC" w:rsidRDefault="00E427DC" w:rsidP="00A24420">
      <w:pPr>
        <w:jc w:val="both"/>
        <w:rPr>
          <w:i/>
          <w:iCs/>
          <w:color w:val="C00000"/>
          <w:sz w:val="24"/>
          <w:szCs w:val="24"/>
          <w:lang w:eastAsia="vi-VN"/>
        </w:rPr>
      </w:pPr>
      <w:r w:rsidRPr="00E427DC">
        <w:rPr>
          <w:b/>
          <w:bCs/>
          <w:color w:val="000000" w:themeColor="text1"/>
          <w:sz w:val="24"/>
          <w:szCs w:val="24"/>
          <w:lang w:eastAsia="vi-VN"/>
        </w:rPr>
        <w:t>C.</w:t>
      </w:r>
      <w:r w:rsidRPr="00E427DC">
        <w:rPr>
          <w:color w:val="000000" w:themeColor="text1"/>
          <w:sz w:val="24"/>
          <w:szCs w:val="24"/>
          <w:lang w:eastAsia="vi-VN"/>
        </w:rPr>
        <w:t xml:space="preserve"> Nhiệt lượng cần thiết để miếng chì hóa lỏng hoàn toàn ở nhiệt độ 327°C là 12500J  </w:t>
      </w:r>
    </w:p>
    <w:p w14:paraId="51946EE2" w14:textId="2B60D83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D.</w:t>
      </w:r>
      <w:r w:rsidRPr="00E427DC">
        <w:rPr>
          <w:color w:val="000000" w:themeColor="text1"/>
          <w:sz w:val="24"/>
          <w:szCs w:val="24"/>
          <w:lang w:eastAsia="vi-VN"/>
        </w:rPr>
        <w:t xml:space="preserve"> Tổng nhiệt lượng cần thiết để miếng chì từ 25°C hóa lỏng hoàn toàn ở nhiệt độ 327°C là 31288 </w:t>
      </w:r>
    </w:p>
    <w:p w14:paraId="466EA566"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 xml:space="preserve">Câu 7: </w:t>
      </w:r>
      <w:r w:rsidRPr="00E427DC">
        <w:rPr>
          <w:color w:val="000000" w:themeColor="text1"/>
          <w:sz w:val="24"/>
          <w:szCs w:val="24"/>
          <w:lang w:eastAsia="vi-VN"/>
        </w:rPr>
        <w:t>Cho miếng kẽm khối lượng 250 g ở nhiệt độ 40°</w:t>
      </w:r>
      <w:r w:rsidRPr="00E427DC">
        <w:rPr>
          <w:b/>
          <w:color w:val="000000" w:themeColor="text1"/>
          <w:sz w:val="24"/>
          <w:szCs w:val="24"/>
          <w:lang w:eastAsia="vi-VN"/>
        </w:rPr>
        <w:t>C.</w:t>
      </w:r>
      <w:r w:rsidRPr="00E427DC">
        <w:rPr>
          <w:color w:val="000000" w:themeColor="text1"/>
          <w:sz w:val="24"/>
          <w:szCs w:val="24"/>
          <w:lang w:eastAsia="vi-VN"/>
        </w:rPr>
        <w:t xml:space="preserve"> Nhiệt dung riêng của kẽm là 388 J/(kg.K), nhiệt nóng chảy riêng là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1.14.10</m:t>
            </m:r>
          </m:e>
          <m:sup>
            <m:r>
              <w:rPr>
                <w:rFonts w:ascii="Cambria Math" w:hAnsi="Cambria Math"/>
                <w:color w:val="000000" w:themeColor="text1"/>
                <w:sz w:val="24"/>
                <w:szCs w:val="24"/>
                <w:lang w:eastAsia="vi-VN"/>
              </w:rPr>
              <m:t>5</m:t>
            </m:r>
          </m:sup>
        </m:sSup>
      </m:oMath>
      <w:r w:rsidRPr="00E427DC">
        <w:rPr>
          <w:color w:val="000000" w:themeColor="text1"/>
          <w:sz w:val="24"/>
          <w:szCs w:val="24"/>
          <w:lang w:eastAsia="vi-VN"/>
        </w:rPr>
        <w:t>J/kg và nhiệt độ nóng chảy của kẽm là 419°</w:t>
      </w:r>
      <w:r w:rsidRPr="00E427DC">
        <w:rPr>
          <w:b/>
          <w:color w:val="000000" w:themeColor="text1"/>
          <w:sz w:val="24"/>
          <w:szCs w:val="24"/>
          <w:lang w:eastAsia="vi-VN"/>
        </w:rPr>
        <w:t>C.</w:t>
      </w:r>
    </w:p>
    <w:p w14:paraId="3999E490" w14:textId="3D538AE0" w:rsidR="00E427DC" w:rsidRPr="00E427DC" w:rsidRDefault="00E427DC" w:rsidP="00A24420">
      <w:pPr>
        <w:jc w:val="both"/>
        <w:rPr>
          <w:i/>
          <w:iCs/>
          <w:color w:val="C00000"/>
          <w:sz w:val="24"/>
          <w:szCs w:val="24"/>
          <w:lang w:eastAsia="vi-VN"/>
        </w:rPr>
      </w:pPr>
      <w:r w:rsidRPr="00E427DC">
        <w:rPr>
          <w:b/>
          <w:bCs/>
          <w:color w:val="000000" w:themeColor="text1"/>
          <w:sz w:val="24"/>
          <w:szCs w:val="24"/>
          <w:lang w:eastAsia="vi-VN"/>
        </w:rPr>
        <w:t>A.</w:t>
      </w:r>
      <w:r w:rsidRPr="00E427DC">
        <w:rPr>
          <w:color w:val="000000" w:themeColor="text1"/>
          <w:sz w:val="24"/>
          <w:szCs w:val="24"/>
          <w:lang w:eastAsia="vi-VN"/>
        </w:rPr>
        <w:t xml:space="preserve"> Cần cung cấp nhiệt lượng 388 J để nhiệt độ của 1 kg kẽm tăng thêm 1°</w:t>
      </w:r>
      <w:r w:rsidRPr="00E427DC">
        <w:rPr>
          <w:b/>
          <w:color w:val="000000" w:themeColor="text1"/>
          <w:sz w:val="24"/>
          <w:szCs w:val="24"/>
          <w:lang w:eastAsia="vi-VN"/>
        </w:rPr>
        <w:t xml:space="preserve">C  </w:t>
      </w:r>
    </w:p>
    <w:p w14:paraId="03AC5F64" w14:textId="4903857F" w:rsidR="00E427DC" w:rsidRPr="00E427DC" w:rsidRDefault="00E427DC" w:rsidP="00A24420">
      <w:pPr>
        <w:jc w:val="both"/>
        <w:rPr>
          <w:i/>
          <w:iCs/>
          <w:color w:val="C00000"/>
          <w:sz w:val="24"/>
          <w:szCs w:val="24"/>
          <w:lang w:eastAsia="vi-VN"/>
        </w:rPr>
      </w:pPr>
      <w:r w:rsidRPr="00E427DC">
        <w:rPr>
          <w:b/>
          <w:bCs/>
          <w:color w:val="000000" w:themeColor="text1"/>
          <w:sz w:val="24"/>
          <w:szCs w:val="24"/>
          <w:lang w:eastAsia="vi-VN"/>
        </w:rPr>
        <w:t>B.</w:t>
      </w:r>
      <w:r w:rsidRPr="00E427DC">
        <w:rPr>
          <w:color w:val="000000" w:themeColor="text1"/>
          <w:sz w:val="24"/>
          <w:szCs w:val="24"/>
          <w:lang w:eastAsia="vi-VN"/>
        </w:rPr>
        <w:t xml:space="preserve"> Cần cung cấp nhiệt lượng 1.14.</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E427DC">
        <w:rPr>
          <w:color w:val="000000" w:themeColor="text1"/>
          <w:sz w:val="24"/>
          <w:szCs w:val="24"/>
          <w:lang w:eastAsia="vi-VN"/>
        </w:rPr>
        <w:t xml:space="preserve">J để hoá lỏng hoàn toàn miếng kẽm. </w:t>
      </w:r>
    </w:p>
    <w:p w14:paraId="06D42DCA" w14:textId="272535FA"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w:t>
      </w:r>
      <w:r w:rsidRPr="00E427DC">
        <w:rPr>
          <w:color w:val="000000" w:themeColor="text1"/>
          <w:sz w:val="24"/>
          <w:szCs w:val="24"/>
          <w:lang w:eastAsia="vi-VN"/>
        </w:rPr>
        <w:t xml:space="preserve"> Cần cung cấp nhiệt lượng 36763 J để tăng nhiệt độ của miếng kẽm từ 40°C lên 419°</w:t>
      </w:r>
      <w:r w:rsidRPr="00E427DC">
        <w:rPr>
          <w:b/>
          <w:color w:val="000000" w:themeColor="text1"/>
          <w:sz w:val="24"/>
          <w:szCs w:val="24"/>
          <w:lang w:eastAsia="vi-VN"/>
        </w:rPr>
        <w:t>C.</w:t>
      </w:r>
      <w:r w:rsidRPr="00E427DC">
        <w:rPr>
          <w:color w:val="000000" w:themeColor="text1"/>
          <w:sz w:val="24"/>
          <w:szCs w:val="24"/>
          <w:lang w:eastAsia="vi-VN"/>
        </w:rPr>
        <w:t xml:space="preserve"> </w:t>
      </w:r>
    </w:p>
    <w:p w14:paraId="14ED432D" w14:textId="59946D51"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D.</w:t>
      </w:r>
      <w:r w:rsidRPr="00E427DC">
        <w:rPr>
          <w:color w:val="000000" w:themeColor="text1"/>
          <w:sz w:val="24"/>
          <w:szCs w:val="24"/>
          <w:lang w:eastAsia="vi-VN"/>
        </w:rPr>
        <w:t xml:space="preserve"> Nhiệt lượng cần cung cấp cho miếng kẽm hóa lỏng hoàn toàn ở nhiệt độ 419°C là 11400 J </w:t>
      </w:r>
    </w:p>
    <w:p w14:paraId="6D36CFF0"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 xml:space="preserve">Câu 8: </w:t>
      </w:r>
      <w:r w:rsidRPr="00E427DC">
        <w:rPr>
          <w:color w:val="000000" w:themeColor="text1"/>
          <w:sz w:val="24"/>
          <w:szCs w:val="24"/>
          <w:lang w:eastAsia="vi-VN"/>
        </w:rPr>
        <w:t xml:space="preserve">Nếu khối lượng của đồng là 500 g, thì cần bao nhiêu năng lượng để hóa lỏng hoàn toàn đồng ở nhiệt độ nóng chảy của nó, biết rằng nhiệt nóng chảy riêng của đồng là 1,8 . </w:t>
      </w:r>
      <m:oMath>
        <m:r>
          <w:rPr>
            <w:rFonts w:ascii="Cambria Math" w:hAnsi="Cambria Math"/>
            <w:color w:val="000000" w:themeColor="text1"/>
            <w:sz w:val="24"/>
            <w:szCs w:val="24"/>
            <w:lang w:eastAsia="vi-VN"/>
          </w:rPr>
          <m:t>1</m:t>
        </m:r>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0</m:t>
            </m:r>
          </m:e>
          <m:sup>
            <m:r>
              <w:rPr>
                <w:rFonts w:ascii="Cambria Math" w:hAnsi="Cambria Math"/>
                <w:color w:val="000000" w:themeColor="text1"/>
                <w:sz w:val="24"/>
                <w:szCs w:val="24"/>
                <w:lang w:eastAsia="vi-VN"/>
              </w:rPr>
              <m:t>5</m:t>
            </m:r>
          </m:sup>
        </m:sSup>
      </m:oMath>
      <w:r w:rsidRPr="00E427DC">
        <w:rPr>
          <w:color w:val="000000" w:themeColor="text1"/>
          <w:sz w:val="24"/>
          <w:szCs w:val="24"/>
          <w:lang w:eastAsia="vi-VN"/>
        </w:rPr>
        <w:t xml:space="preserve">  J/kg?</w:t>
      </w:r>
    </w:p>
    <w:p w14:paraId="6AD42C09"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A.</w:t>
      </w:r>
      <w:r w:rsidRPr="00E427DC">
        <w:rPr>
          <w:color w:val="000000" w:themeColor="text1"/>
          <w:sz w:val="24"/>
          <w:szCs w:val="24"/>
          <w:lang w:eastAsia="vi-VN"/>
        </w:rPr>
        <w:t xml:space="preserve"> Cần cung cấp nhiệt lượng 1,8 .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5</m:t>
            </m:r>
          </m:sup>
        </m:sSup>
      </m:oMath>
      <w:r w:rsidRPr="00E427DC">
        <w:rPr>
          <w:color w:val="000000" w:themeColor="text1"/>
          <w:sz w:val="24"/>
          <w:szCs w:val="24"/>
          <w:lang w:eastAsia="vi-VN"/>
        </w:rPr>
        <w:t xml:space="preserve"> J để nhiệt độ của 1 kg đồng tăng thêm 1°</w:t>
      </w:r>
      <w:r w:rsidRPr="00E427DC">
        <w:rPr>
          <w:b/>
          <w:color w:val="000000" w:themeColor="text1"/>
          <w:sz w:val="24"/>
          <w:szCs w:val="24"/>
          <w:lang w:eastAsia="vi-VN"/>
        </w:rPr>
        <w:t>C.</w:t>
      </w:r>
    </w:p>
    <w:p w14:paraId="68AA4D3A"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B.</w:t>
      </w:r>
      <w:r w:rsidRPr="00E427DC">
        <w:rPr>
          <w:color w:val="000000" w:themeColor="text1"/>
          <w:sz w:val="24"/>
          <w:szCs w:val="24"/>
          <w:lang w:eastAsia="vi-VN"/>
        </w:rPr>
        <w:t xml:space="preserve"> Cần cung cấp nhiệt lượng 9 .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4</m:t>
            </m:r>
          </m:sup>
        </m:sSup>
      </m:oMath>
      <w:r w:rsidRPr="00E427DC">
        <w:rPr>
          <w:color w:val="000000" w:themeColor="text1"/>
          <w:sz w:val="24"/>
          <w:szCs w:val="24"/>
          <w:lang w:eastAsia="vi-VN"/>
        </w:rPr>
        <w:t xml:space="preserve"> J để hoá lỏng hoàn toàn miếng đồng.</w:t>
      </w:r>
    </w:p>
    <w:p w14:paraId="6861A2ED"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C.</w:t>
      </w:r>
      <w:r w:rsidRPr="00E427DC">
        <w:rPr>
          <w:color w:val="000000" w:themeColor="text1"/>
          <w:sz w:val="24"/>
          <w:szCs w:val="24"/>
          <w:lang w:eastAsia="vi-VN"/>
        </w:rPr>
        <w:t xml:space="preserve"> Nhiệt lượng cần cung cấp để làm nóng chảy hoàn toàn 500 g đồng ở nhiệt độ nóng chảy của nó là 9 . </w:t>
      </w:r>
      <m:oMath>
        <m:sSup>
          <m:sSupPr>
            <m:ctrlPr>
              <w:rPr>
                <w:rFonts w:ascii="Cambria Math" w:hAnsi="Cambria Math"/>
                <w:i/>
                <w:color w:val="000000" w:themeColor="text1"/>
                <w:sz w:val="24"/>
                <w:szCs w:val="24"/>
                <w:lang w:eastAsia="vi-VN"/>
              </w:rPr>
            </m:ctrlPr>
          </m:sSupPr>
          <m:e>
            <m:r>
              <w:rPr>
                <w:rFonts w:ascii="Cambria Math" w:hAnsi="Cambria Math"/>
                <w:color w:val="000000" w:themeColor="text1"/>
                <w:sz w:val="24"/>
                <w:szCs w:val="24"/>
                <w:lang w:eastAsia="vi-VN"/>
              </w:rPr>
              <m:t>10</m:t>
            </m:r>
          </m:e>
          <m:sup>
            <m:r>
              <w:rPr>
                <w:rFonts w:ascii="Cambria Math" w:hAnsi="Cambria Math"/>
                <w:color w:val="000000" w:themeColor="text1"/>
                <w:sz w:val="24"/>
                <w:szCs w:val="24"/>
                <w:lang w:eastAsia="vi-VN"/>
              </w:rPr>
              <m:t>4</m:t>
            </m:r>
          </m:sup>
        </m:sSup>
      </m:oMath>
      <w:r w:rsidRPr="00E427DC">
        <w:rPr>
          <w:color w:val="000000" w:themeColor="text1"/>
          <w:sz w:val="24"/>
          <w:szCs w:val="24"/>
          <w:lang w:eastAsia="vi-VN"/>
        </w:rPr>
        <w:t xml:space="preserve"> J.</w:t>
      </w:r>
    </w:p>
    <w:p w14:paraId="04B45DC8" w14:textId="77777777" w:rsidR="00E427DC" w:rsidRPr="00E427DC" w:rsidRDefault="00E427DC" w:rsidP="00E427DC">
      <w:pPr>
        <w:jc w:val="both"/>
        <w:rPr>
          <w:color w:val="000000" w:themeColor="text1"/>
          <w:sz w:val="24"/>
          <w:szCs w:val="24"/>
          <w:lang w:eastAsia="vi-VN"/>
        </w:rPr>
      </w:pPr>
      <w:r w:rsidRPr="00E427DC">
        <w:rPr>
          <w:b/>
          <w:bCs/>
          <w:color w:val="000000" w:themeColor="text1"/>
          <w:sz w:val="24"/>
          <w:szCs w:val="24"/>
          <w:lang w:eastAsia="vi-VN"/>
        </w:rPr>
        <w:t>D.</w:t>
      </w:r>
      <w:r w:rsidRPr="00E427DC">
        <w:rPr>
          <w:color w:val="000000" w:themeColor="text1"/>
          <w:sz w:val="24"/>
          <w:szCs w:val="24"/>
          <w:lang w:eastAsia="vi-VN"/>
        </w:rPr>
        <w:t xml:space="preserve"> Dùng lò nung có công suất 1500 W hiệu suất 80% thì mất 300s để làm nóng chảy hoàn toàn 500 g đồng ở nhiệt độ nóng chảy của nó.</w:t>
      </w:r>
    </w:p>
    <w:p w14:paraId="3A3BE03B" w14:textId="77777777" w:rsidR="00E427DC" w:rsidRPr="00E427DC" w:rsidRDefault="00E427DC" w:rsidP="00E427DC">
      <w:pPr>
        <w:rPr>
          <w:b/>
          <w:bCs/>
          <w:color w:val="C00000"/>
          <w:sz w:val="26"/>
          <w:szCs w:val="26"/>
        </w:rPr>
      </w:pPr>
      <w:r w:rsidRPr="00E427DC">
        <w:rPr>
          <w:b/>
          <w:bCs/>
          <w:color w:val="C00000"/>
          <w:sz w:val="26"/>
          <w:szCs w:val="26"/>
        </w:rPr>
        <w:br w:type="page"/>
      </w:r>
    </w:p>
    <w:p w14:paraId="26160BA8" w14:textId="77777777" w:rsidR="00E427DC" w:rsidRPr="00E427DC" w:rsidRDefault="00E427DC" w:rsidP="00E427DC">
      <w:pPr>
        <w:spacing w:line="276" w:lineRule="auto"/>
        <w:jc w:val="both"/>
        <w:rPr>
          <w:b/>
          <w:bCs/>
          <w:color w:val="C00000"/>
          <w:sz w:val="26"/>
          <w:szCs w:val="26"/>
        </w:rPr>
      </w:pPr>
      <w:r w:rsidRPr="00E427DC">
        <w:rPr>
          <w:b/>
          <w:bCs/>
          <w:color w:val="C00000"/>
          <w:sz w:val="26"/>
          <w:szCs w:val="26"/>
        </w:rPr>
        <w:lastRenderedPageBreak/>
        <w:t>3. Câu trắc nghiệm trả lời ngắn ( 1,5 điểm )</w:t>
      </w:r>
    </w:p>
    <w:p w14:paraId="36C9E5CD" w14:textId="77777777" w:rsidR="00E427DC" w:rsidRPr="00E427DC" w:rsidRDefault="00E427DC" w:rsidP="00E427DC">
      <w:pPr>
        <w:spacing w:line="276" w:lineRule="auto"/>
        <w:rPr>
          <w:rFonts w:eastAsia="Calibri"/>
          <w:i/>
          <w:iCs/>
          <w:sz w:val="26"/>
          <w:szCs w:val="26"/>
          <w:lang w:val="pt-BR"/>
          <w14:ligatures w14:val="standardContextual"/>
        </w:rPr>
      </w:pPr>
      <w:r w:rsidRPr="00E427DC">
        <w:rPr>
          <w:rFonts w:eastAsia="Calibri"/>
          <w:i/>
          <w:iCs/>
          <w:sz w:val="26"/>
          <w:szCs w:val="26"/>
          <w:lang w:val="pt-BR"/>
          <w14:ligatures w14:val="standardContextual"/>
        </w:rPr>
        <w:t>Thí sinh trả lời từ câu 1 đến câu 6. Mỗi câu trả lời đúng thí sinh được 0,25 điểm</w:t>
      </w:r>
    </w:p>
    <w:p w14:paraId="7A81C508" w14:textId="77777777" w:rsidR="00E427DC" w:rsidRPr="00E427DC" w:rsidRDefault="00E427DC" w:rsidP="00E427DC">
      <w:pPr>
        <w:spacing w:line="276" w:lineRule="auto"/>
        <w:rPr>
          <w:rFonts w:eastAsia="Calibri"/>
          <w:i/>
          <w:iCs/>
          <w:sz w:val="26"/>
          <w:szCs w:val="26"/>
          <w:lang w:val="pt-BR"/>
          <w14:ligatures w14:val="standardContextual"/>
        </w:rPr>
      </w:pPr>
    </w:p>
    <w:p w14:paraId="5F70C2C2" w14:textId="77777777" w:rsidR="00E427DC" w:rsidRPr="00E427DC" w:rsidRDefault="00E427DC" w:rsidP="00E427DC">
      <w:pPr>
        <w:shd w:val="clear" w:color="auto" w:fill="FFF2CC" w:themeFill="accent4" w:themeFillTint="33"/>
        <w:spacing w:line="259" w:lineRule="auto"/>
        <w:rPr>
          <w:rFonts w:eastAsiaTheme="minorHAnsi"/>
          <w:b/>
          <w:bCs/>
          <w:color w:val="FF0000"/>
          <w:sz w:val="24"/>
          <w:szCs w:val="24"/>
        </w:rPr>
      </w:pPr>
      <w:r w:rsidRPr="00E427DC">
        <w:rPr>
          <w:b/>
          <w:bCs/>
          <w:color w:val="FF0000"/>
          <w:sz w:val="24"/>
          <w:szCs w:val="24"/>
        </w:rPr>
        <w:t xml:space="preserve">Mức độ VẬN DỤNG – VẬN DỤNG CAO </w:t>
      </w:r>
    </w:p>
    <w:p w14:paraId="03EC7A40" w14:textId="77777777" w:rsidR="00E427DC" w:rsidRPr="00142EB9" w:rsidRDefault="00E427DC" w:rsidP="00E427DC">
      <w:pPr>
        <w:spacing w:before="100" w:beforeAutospacing="1" w:after="100" w:afterAutospacing="1"/>
        <w:rPr>
          <w:color w:val="auto"/>
          <w:sz w:val="24"/>
          <w:szCs w:val="24"/>
        </w:rPr>
      </w:pPr>
      <w:r w:rsidRPr="00142EB9">
        <w:rPr>
          <w:b/>
          <w:bCs/>
          <w:color w:val="auto"/>
          <w:sz w:val="24"/>
          <w:szCs w:val="24"/>
          <w:lang w:eastAsia="vi-VN"/>
        </w:rPr>
        <w:t xml:space="preserve">Câu 1: </w:t>
      </w:r>
      <w:r w:rsidRPr="00142EB9">
        <w:rPr>
          <w:color w:val="auto"/>
          <w:sz w:val="24"/>
          <w:szCs w:val="24"/>
        </w:rPr>
        <w:t xml:space="preserve">Một thỏi đồng có khối lượng 400 g ở 25°C. Tính nhiệt lượng </w:t>
      </w:r>
      <w:r w:rsidRPr="00142EB9">
        <w:rPr>
          <w:rStyle w:val="mord"/>
          <w:color w:val="auto"/>
          <w:sz w:val="24"/>
          <w:szCs w:val="24"/>
        </w:rPr>
        <w:t>Q</w:t>
      </w:r>
      <w:r w:rsidRPr="00142EB9">
        <w:rPr>
          <w:color w:val="auto"/>
          <w:sz w:val="24"/>
          <w:szCs w:val="24"/>
        </w:rPr>
        <w:t xml:space="preserve"> (tính ra đơn vị kJ) cần cung cấp để làm nóng chảy hoàn toàn thỏi đồng này. Đồng nóng chảy ở 1084°C, nhiệt nóng chảy riêng của đồng là </w:t>
      </w:r>
      <w:r w:rsidRPr="00142EB9">
        <w:rPr>
          <w:rStyle w:val="katex-mathml"/>
          <w:color w:val="auto"/>
          <w:sz w:val="24"/>
          <w:szCs w:val="24"/>
        </w:rPr>
        <w:t>1.8.</w:t>
      </w:r>
      <m:oMath>
        <m:r>
          <m:rPr>
            <m:sty m:val="bi"/>
          </m:rPr>
          <w:rPr>
            <w:rStyle w:val="katex-mathml"/>
            <w:rFonts w:ascii="Cambria Math" w:hAnsi="Cambria Math"/>
            <w:color w:val="auto"/>
            <w:sz w:val="24"/>
            <w:szCs w:val="24"/>
          </w:rPr>
          <m:t>1</m:t>
        </m:r>
        <m:sSup>
          <m:sSupPr>
            <m:ctrlPr>
              <w:rPr>
                <w:rStyle w:val="katex-mathml"/>
                <w:rFonts w:ascii="Cambria Math" w:hAnsi="Cambria Math"/>
                <w:b/>
                <w:bCs/>
                <w:i/>
                <w:color w:val="auto"/>
                <w:sz w:val="24"/>
                <w:szCs w:val="24"/>
              </w:rPr>
            </m:ctrlPr>
          </m:sSupPr>
          <m:e>
            <m:r>
              <m:rPr>
                <m:sty m:val="bi"/>
              </m:rPr>
              <w:rPr>
                <w:rStyle w:val="katex-mathml"/>
                <w:rFonts w:ascii="Cambria Math" w:hAnsi="Cambria Math"/>
                <w:color w:val="auto"/>
                <w:sz w:val="24"/>
                <w:szCs w:val="24"/>
              </w:rPr>
              <m:t>0</m:t>
            </m:r>
          </m:e>
          <m:sup>
            <m:r>
              <m:rPr>
                <m:sty m:val="bi"/>
              </m:rPr>
              <w:rPr>
                <w:rStyle w:val="katex-mathml"/>
                <w:rFonts w:ascii="Cambria Math" w:hAnsi="Cambria Math"/>
                <w:color w:val="auto"/>
                <w:sz w:val="24"/>
                <w:szCs w:val="24"/>
              </w:rPr>
              <m:t>5</m:t>
            </m:r>
          </m:sup>
        </m:sSup>
      </m:oMath>
      <w:r w:rsidRPr="00142EB9">
        <w:rPr>
          <w:rStyle w:val="katex-mathml"/>
          <w:color w:val="auto"/>
          <w:sz w:val="24"/>
          <w:szCs w:val="24"/>
        </w:rPr>
        <w:t xml:space="preserve"> </w:t>
      </w:r>
      <w:r w:rsidRPr="00142EB9">
        <w:rPr>
          <w:color w:val="auto"/>
          <w:sz w:val="24"/>
          <w:szCs w:val="24"/>
        </w:rPr>
        <w:t>J/kg và nhiệt dung riêng của đồng là 380 J/kg.K.</w:t>
      </w:r>
    </w:p>
    <w:p w14:paraId="5F3E3621" w14:textId="77777777" w:rsidR="00E427DC" w:rsidRPr="00142EB9" w:rsidRDefault="00E427DC" w:rsidP="00E427DC">
      <w:pPr>
        <w:jc w:val="both"/>
        <w:rPr>
          <w:color w:val="auto"/>
          <w:sz w:val="24"/>
          <w:szCs w:val="24"/>
        </w:rPr>
      </w:pPr>
      <w:r w:rsidRPr="00142EB9">
        <w:rPr>
          <w:b/>
          <w:bCs/>
          <w:color w:val="auto"/>
          <w:sz w:val="24"/>
          <w:szCs w:val="24"/>
        </w:rPr>
        <w:t>Câu</w:t>
      </w:r>
      <w:r w:rsidRPr="00142EB9">
        <w:rPr>
          <w:color w:val="auto"/>
          <w:sz w:val="24"/>
          <w:szCs w:val="24"/>
        </w:rPr>
        <w:t xml:space="preserve"> 2: Một thỏi sắt cần nhiệt lượng </w:t>
      </w:r>
      <w:r w:rsidRPr="00142EB9">
        <w:rPr>
          <w:rStyle w:val="katex-mathml"/>
          <w:color w:val="auto"/>
          <w:sz w:val="24"/>
          <w:szCs w:val="24"/>
        </w:rPr>
        <w:t xml:space="preserve">Q=1500 kJ  </w:t>
      </w:r>
      <w:r w:rsidRPr="00142EB9">
        <w:rPr>
          <w:color w:val="auto"/>
          <w:sz w:val="24"/>
          <w:szCs w:val="24"/>
        </w:rPr>
        <w:t xml:space="preserve">để làm nóng chảy hoàn toàn. Nhiệt dung riêng của sắt là </w:t>
      </w:r>
      <w:r w:rsidRPr="00142EB9">
        <w:rPr>
          <w:rStyle w:val="katex-mathml"/>
          <w:color w:val="auto"/>
          <w:sz w:val="24"/>
          <w:szCs w:val="24"/>
        </w:rPr>
        <w:t>450 J/kg</w:t>
      </w:r>
      <w:r w:rsidRPr="00142EB9">
        <w:rPr>
          <w:color w:val="auto"/>
          <w:sz w:val="24"/>
          <w:szCs w:val="24"/>
        </w:rPr>
        <w:t xml:space="preserve">, nhiệt nóng chảy riêng của sắt là </w:t>
      </w:r>
      <w:r w:rsidRPr="00142EB9">
        <w:rPr>
          <w:rStyle w:val="katex-mathml"/>
          <w:color w:val="auto"/>
          <w:sz w:val="24"/>
          <w:szCs w:val="24"/>
        </w:rPr>
        <w:t>2.77.</w:t>
      </w:r>
      <m:oMath>
        <m:r>
          <m:rPr>
            <m:sty m:val="bi"/>
          </m:rPr>
          <w:rPr>
            <w:rStyle w:val="katex-mathml"/>
            <w:rFonts w:ascii="Cambria Math" w:hAnsi="Cambria Math"/>
            <w:color w:val="auto"/>
            <w:sz w:val="24"/>
            <w:szCs w:val="24"/>
          </w:rPr>
          <m:t>1</m:t>
        </m:r>
        <m:sSup>
          <m:sSupPr>
            <m:ctrlPr>
              <w:rPr>
                <w:rStyle w:val="katex-mathml"/>
                <w:rFonts w:ascii="Cambria Math" w:hAnsi="Cambria Math"/>
                <w:b/>
                <w:bCs/>
                <w:i/>
                <w:color w:val="auto"/>
                <w:sz w:val="24"/>
                <w:szCs w:val="24"/>
              </w:rPr>
            </m:ctrlPr>
          </m:sSupPr>
          <m:e>
            <m:r>
              <m:rPr>
                <m:sty m:val="bi"/>
              </m:rPr>
              <w:rPr>
                <w:rStyle w:val="katex-mathml"/>
                <w:rFonts w:ascii="Cambria Math" w:hAnsi="Cambria Math"/>
                <w:color w:val="auto"/>
                <w:sz w:val="24"/>
                <w:szCs w:val="24"/>
              </w:rPr>
              <m:t>0</m:t>
            </m:r>
          </m:e>
          <m:sup>
            <m:r>
              <m:rPr>
                <m:sty m:val="bi"/>
              </m:rPr>
              <w:rPr>
                <w:rStyle w:val="katex-mathml"/>
                <w:rFonts w:ascii="Cambria Math" w:hAnsi="Cambria Math"/>
                <w:color w:val="auto"/>
                <w:sz w:val="24"/>
                <w:szCs w:val="24"/>
              </w:rPr>
              <m:t>5</m:t>
            </m:r>
          </m:sup>
        </m:sSup>
      </m:oMath>
      <w:r w:rsidRPr="00142EB9">
        <w:rPr>
          <w:rStyle w:val="katex-mathml"/>
          <w:color w:val="auto"/>
          <w:sz w:val="24"/>
          <w:szCs w:val="24"/>
        </w:rPr>
        <w:t> J/kg</w:t>
      </w:r>
      <w:r w:rsidRPr="00142EB9">
        <w:rPr>
          <w:color w:val="auto"/>
          <w:sz w:val="24"/>
          <w:szCs w:val="24"/>
        </w:rPr>
        <w:t xml:space="preserve">, và nhiệt độ nóng chảy của sắt là </w:t>
      </w:r>
      <w:r w:rsidRPr="00142EB9">
        <w:rPr>
          <w:rStyle w:val="katex-mathml"/>
          <w:color w:val="auto"/>
          <w:sz w:val="24"/>
          <w:szCs w:val="24"/>
        </w:rPr>
        <w:t>1535</w:t>
      </w:r>
      <w:r w:rsidRPr="00142EB9">
        <w:rPr>
          <w:rStyle w:val="katex-mathml"/>
          <w:rFonts w:ascii="Cambria Math" w:hAnsi="Cambria Math" w:cs="Cambria Math"/>
          <w:color w:val="auto"/>
          <w:sz w:val="24"/>
          <w:szCs w:val="24"/>
        </w:rPr>
        <w:t>∘</w:t>
      </w:r>
      <w:r w:rsidRPr="00142EB9">
        <w:rPr>
          <w:rStyle w:val="mord"/>
          <w:color w:val="auto"/>
          <w:sz w:val="24"/>
          <w:szCs w:val="24"/>
        </w:rPr>
        <w:t>C</w:t>
      </w:r>
      <w:r w:rsidRPr="00142EB9">
        <w:rPr>
          <w:color w:val="auto"/>
          <w:sz w:val="24"/>
          <w:szCs w:val="24"/>
        </w:rPr>
        <w:t xml:space="preserve">. Nếu ban đầu thỏi sắt ở nhiệt độ </w:t>
      </w:r>
      <w:r w:rsidRPr="00142EB9">
        <w:rPr>
          <w:rStyle w:val="katex-mathml"/>
          <w:color w:val="auto"/>
          <w:sz w:val="24"/>
          <w:szCs w:val="24"/>
        </w:rPr>
        <w:t>25</w:t>
      </w:r>
      <w:r w:rsidRPr="00142EB9">
        <w:rPr>
          <w:rStyle w:val="katex-mathml"/>
          <w:rFonts w:ascii="Cambria Math" w:hAnsi="Cambria Math" w:cs="Cambria Math"/>
          <w:color w:val="auto"/>
          <w:sz w:val="24"/>
          <w:szCs w:val="24"/>
        </w:rPr>
        <w:t>∘</w:t>
      </w:r>
      <w:r w:rsidRPr="00142EB9">
        <w:rPr>
          <w:rStyle w:val="mord"/>
          <w:color w:val="auto"/>
          <w:sz w:val="24"/>
          <w:szCs w:val="24"/>
        </w:rPr>
        <w:t>C</w:t>
      </w:r>
      <w:r w:rsidRPr="00142EB9">
        <w:rPr>
          <w:color w:val="auto"/>
          <w:sz w:val="24"/>
          <w:szCs w:val="24"/>
        </w:rPr>
        <w:t xml:space="preserve">, hãy tính khối lượng </w:t>
      </w:r>
      <w:r w:rsidRPr="00142EB9">
        <w:rPr>
          <w:rStyle w:val="katex-mathml"/>
          <w:color w:val="auto"/>
          <w:sz w:val="24"/>
          <w:szCs w:val="24"/>
        </w:rPr>
        <w:t>mm</w:t>
      </w:r>
      <w:r w:rsidRPr="00142EB9">
        <w:rPr>
          <w:rStyle w:val="mord"/>
          <w:color w:val="auto"/>
          <w:sz w:val="24"/>
          <w:szCs w:val="24"/>
        </w:rPr>
        <w:t>m</w:t>
      </w:r>
      <w:r w:rsidRPr="00142EB9">
        <w:rPr>
          <w:color w:val="auto"/>
          <w:sz w:val="24"/>
          <w:szCs w:val="24"/>
        </w:rPr>
        <w:t xml:space="preserve"> của thỏi sắt (tính ra đơn vị kg).</w:t>
      </w:r>
    </w:p>
    <w:p w14:paraId="1AFFCA33" w14:textId="77777777" w:rsidR="00E427DC" w:rsidRPr="00142EB9" w:rsidRDefault="00E427DC" w:rsidP="00E427DC">
      <w:pPr>
        <w:jc w:val="both"/>
        <w:rPr>
          <w:color w:val="auto"/>
          <w:sz w:val="24"/>
          <w:szCs w:val="24"/>
        </w:rPr>
      </w:pPr>
      <w:r w:rsidRPr="00142EB9">
        <w:rPr>
          <w:b/>
          <w:bCs/>
          <w:color w:val="auto"/>
          <w:sz w:val="24"/>
          <w:szCs w:val="24"/>
        </w:rPr>
        <w:t>Câu</w:t>
      </w:r>
      <w:r w:rsidRPr="00142EB9">
        <w:rPr>
          <w:color w:val="auto"/>
          <w:sz w:val="24"/>
          <w:szCs w:val="24"/>
        </w:rPr>
        <w:t xml:space="preserve"> 3: Một thỏi kẽm có khối lượng 600 g và ở nhiệt độ </w:t>
      </w:r>
      <w:r w:rsidRPr="00142EB9">
        <w:rPr>
          <w:rStyle w:val="katex-mathml"/>
          <w:color w:val="auto"/>
          <w:sz w:val="24"/>
          <w:szCs w:val="24"/>
        </w:rPr>
        <w:t>30</w:t>
      </w:r>
      <w:r w:rsidRPr="00142EB9">
        <w:rPr>
          <w:rStyle w:val="katex-mathml"/>
          <w:rFonts w:ascii="Cambria Math" w:hAnsi="Cambria Math" w:cs="Cambria Math"/>
          <w:color w:val="auto"/>
          <w:sz w:val="24"/>
          <w:szCs w:val="24"/>
        </w:rPr>
        <w:t>∘</w:t>
      </w:r>
      <w:r w:rsidRPr="00142EB9">
        <w:rPr>
          <w:rStyle w:val="mord"/>
          <w:color w:val="auto"/>
          <w:sz w:val="24"/>
          <w:szCs w:val="24"/>
        </w:rPr>
        <w:t xml:space="preserve"> C</w:t>
      </w:r>
      <w:r w:rsidRPr="00142EB9">
        <w:rPr>
          <w:color w:val="auto"/>
          <w:sz w:val="24"/>
          <w:szCs w:val="24"/>
        </w:rPr>
        <w:t xml:space="preserve">. Để làm nóng chảy hoàn toàn thỏi kẽm này, cần cung cấp tổng nhiệt lượng </w:t>
      </w:r>
      <w:r w:rsidRPr="00142EB9">
        <w:rPr>
          <w:rStyle w:val="katex-mathml"/>
          <w:color w:val="auto"/>
          <w:sz w:val="24"/>
          <w:szCs w:val="24"/>
        </w:rPr>
        <w:t>Q=360 kJ</w:t>
      </w:r>
      <w:r w:rsidRPr="00142EB9">
        <w:rPr>
          <w:color w:val="auto"/>
          <w:sz w:val="24"/>
          <w:szCs w:val="24"/>
        </w:rPr>
        <w:t xml:space="preserve">. Nhiệt độ nóng chảy của kẽm là </w:t>
      </w:r>
      <w:r w:rsidRPr="00142EB9">
        <w:rPr>
          <w:rStyle w:val="katex-mathml"/>
          <w:color w:val="auto"/>
          <w:sz w:val="24"/>
          <w:szCs w:val="24"/>
        </w:rPr>
        <w:t>420</w:t>
      </w:r>
      <w:r w:rsidRPr="00142EB9">
        <w:rPr>
          <w:rStyle w:val="katex-mathml"/>
          <w:rFonts w:ascii="Cambria Math" w:hAnsi="Cambria Math" w:cs="Cambria Math"/>
          <w:color w:val="auto"/>
          <w:sz w:val="24"/>
          <w:szCs w:val="24"/>
        </w:rPr>
        <w:t>∘</w:t>
      </w:r>
      <w:r w:rsidRPr="00142EB9">
        <w:rPr>
          <w:rStyle w:val="mord"/>
          <w:color w:val="auto"/>
          <w:sz w:val="24"/>
          <w:szCs w:val="24"/>
        </w:rPr>
        <w:t>C</w:t>
      </w:r>
      <w:r w:rsidRPr="00142EB9">
        <w:rPr>
          <w:color w:val="auto"/>
          <w:sz w:val="24"/>
          <w:szCs w:val="24"/>
        </w:rPr>
        <w:t xml:space="preserve"> và nhiệt dung riêng của kẽm là </w:t>
      </w:r>
      <w:r w:rsidRPr="00142EB9">
        <w:rPr>
          <w:rStyle w:val="katex-mathml"/>
          <w:color w:val="auto"/>
          <w:sz w:val="24"/>
          <w:szCs w:val="24"/>
        </w:rPr>
        <w:t>380 J/kg</w:t>
      </w:r>
      <w:r w:rsidRPr="00142EB9">
        <w:rPr>
          <w:color w:val="auto"/>
          <w:sz w:val="24"/>
          <w:szCs w:val="24"/>
        </w:rPr>
        <w:t>. Hãy tính nhiệt nóng chảy riêng của kẽm (tính ra đơn vị J/kg).</w:t>
      </w:r>
    </w:p>
    <w:p w14:paraId="1FC0175D" w14:textId="77777777" w:rsidR="00E427DC" w:rsidRPr="00142EB9" w:rsidRDefault="00E427DC" w:rsidP="00E427DC">
      <w:pPr>
        <w:jc w:val="both"/>
        <w:rPr>
          <w:color w:val="auto"/>
          <w:sz w:val="24"/>
          <w:szCs w:val="24"/>
        </w:rPr>
      </w:pPr>
      <w:r w:rsidRPr="00142EB9">
        <w:rPr>
          <w:b/>
          <w:bCs/>
          <w:color w:val="auto"/>
          <w:sz w:val="24"/>
          <w:szCs w:val="24"/>
        </w:rPr>
        <w:t>Câu</w:t>
      </w:r>
      <w:r w:rsidRPr="00142EB9">
        <w:rPr>
          <w:color w:val="auto"/>
          <w:sz w:val="24"/>
          <w:szCs w:val="24"/>
        </w:rPr>
        <w:t xml:space="preserve"> 4: Trong một thí nghiệm, một lượng nước đá có khối lượng 0,5 kg được đưa vào một bình nhiệt lượng kế. Nhiệt lượng kế có một điện trở nhiệt để cung cấp nhiệt cho nước đá. Công suất trung bình của điện trở nhiệt đo được là 100 W. Sau 10 phút, toàn bộ nhiệt lượng từ điện trở đã truyền vào nước đá. Hãy xác định phần trăm nước đá đã nóng chảy, biết rằng nhiệt nóng chảy riêng của nước đá là 3,34 . 10⁵ J/kg.</w:t>
      </w:r>
    </w:p>
    <w:p w14:paraId="59F1F03C" w14:textId="77777777" w:rsidR="00E427DC" w:rsidRPr="00142EB9" w:rsidRDefault="00E427DC" w:rsidP="00E427DC">
      <w:pPr>
        <w:rPr>
          <w:color w:val="auto"/>
          <w:sz w:val="24"/>
          <w:szCs w:val="24"/>
        </w:rPr>
      </w:pPr>
      <w:r w:rsidRPr="00142EB9">
        <w:rPr>
          <w:b/>
          <w:bCs/>
          <w:color w:val="auto"/>
          <w:sz w:val="24"/>
          <w:szCs w:val="24"/>
          <w:lang w:eastAsia="vi-VN"/>
        </w:rPr>
        <w:t>Câu</w:t>
      </w:r>
      <w:r w:rsidRPr="00142EB9">
        <w:rPr>
          <w:color w:val="auto"/>
          <w:sz w:val="24"/>
          <w:szCs w:val="24"/>
          <w:lang w:eastAsia="vi-VN"/>
        </w:rPr>
        <w:t xml:space="preserve"> 5. </w:t>
      </w:r>
      <w:r w:rsidRPr="00142EB9">
        <w:rPr>
          <w:color w:val="auto"/>
          <w:sz w:val="24"/>
          <w:szCs w:val="24"/>
        </w:rPr>
        <w:t>Trong một thí nghiệm, một lượng nước đá được đưa vào một bình nhiệt lượng kế và được cung cấp nhiệt từ một điện trở nhiệt. Công suất của điện trở nhiệt và thời gian được ghi nhận trong quá trình thí nghiệm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142EB9" w:rsidRPr="00142EB9" w14:paraId="000EB56A" w14:textId="77777777" w:rsidTr="002517A2">
        <w:tc>
          <w:tcPr>
            <w:tcW w:w="4320" w:type="dxa"/>
          </w:tcPr>
          <w:p w14:paraId="319A1A72" w14:textId="77777777" w:rsidR="00E427DC" w:rsidRPr="00142EB9" w:rsidRDefault="00E427DC" w:rsidP="002517A2">
            <w:pPr>
              <w:rPr>
                <w:color w:val="auto"/>
                <w:sz w:val="24"/>
                <w:szCs w:val="24"/>
              </w:rPr>
            </w:pPr>
            <w:r w:rsidRPr="00142EB9">
              <w:rPr>
                <w:color w:val="auto"/>
                <w:sz w:val="24"/>
                <w:szCs w:val="24"/>
              </w:rPr>
              <w:t>Thời gian (s)</w:t>
            </w:r>
          </w:p>
        </w:tc>
        <w:tc>
          <w:tcPr>
            <w:tcW w:w="4320" w:type="dxa"/>
          </w:tcPr>
          <w:p w14:paraId="7FF5496C" w14:textId="77777777" w:rsidR="00E427DC" w:rsidRPr="00142EB9" w:rsidRDefault="00E427DC" w:rsidP="002517A2">
            <w:pPr>
              <w:rPr>
                <w:color w:val="auto"/>
                <w:sz w:val="24"/>
                <w:szCs w:val="24"/>
              </w:rPr>
            </w:pPr>
            <w:r w:rsidRPr="00142EB9">
              <w:rPr>
                <w:color w:val="auto"/>
                <w:sz w:val="24"/>
                <w:szCs w:val="24"/>
              </w:rPr>
              <w:t>Công suất (W)</w:t>
            </w:r>
          </w:p>
        </w:tc>
      </w:tr>
      <w:tr w:rsidR="00142EB9" w:rsidRPr="00142EB9" w14:paraId="769E620F" w14:textId="77777777" w:rsidTr="002517A2">
        <w:tc>
          <w:tcPr>
            <w:tcW w:w="4320" w:type="dxa"/>
          </w:tcPr>
          <w:p w14:paraId="4F525CAD" w14:textId="77777777" w:rsidR="00E427DC" w:rsidRPr="00142EB9" w:rsidRDefault="00E427DC" w:rsidP="002517A2">
            <w:pPr>
              <w:rPr>
                <w:color w:val="auto"/>
                <w:sz w:val="24"/>
                <w:szCs w:val="24"/>
              </w:rPr>
            </w:pPr>
            <w:r w:rsidRPr="00142EB9">
              <w:rPr>
                <w:color w:val="auto"/>
                <w:sz w:val="24"/>
                <w:szCs w:val="24"/>
              </w:rPr>
              <w:t>0</w:t>
            </w:r>
          </w:p>
        </w:tc>
        <w:tc>
          <w:tcPr>
            <w:tcW w:w="4320" w:type="dxa"/>
          </w:tcPr>
          <w:p w14:paraId="25BA4965" w14:textId="77777777" w:rsidR="00E427DC" w:rsidRPr="00142EB9" w:rsidRDefault="00E427DC" w:rsidP="002517A2">
            <w:pPr>
              <w:rPr>
                <w:color w:val="auto"/>
                <w:sz w:val="24"/>
                <w:szCs w:val="24"/>
              </w:rPr>
            </w:pPr>
            <w:r w:rsidRPr="00142EB9">
              <w:rPr>
                <w:color w:val="auto"/>
                <w:sz w:val="24"/>
                <w:szCs w:val="24"/>
              </w:rPr>
              <w:t>0</w:t>
            </w:r>
          </w:p>
        </w:tc>
      </w:tr>
      <w:tr w:rsidR="00142EB9" w:rsidRPr="00142EB9" w14:paraId="36622DD6" w14:textId="77777777" w:rsidTr="002517A2">
        <w:tc>
          <w:tcPr>
            <w:tcW w:w="4320" w:type="dxa"/>
          </w:tcPr>
          <w:p w14:paraId="3524C665" w14:textId="77777777" w:rsidR="00E427DC" w:rsidRPr="00142EB9" w:rsidRDefault="00E427DC" w:rsidP="002517A2">
            <w:pPr>
              <w:rPr>
                <w:color w:val="auto"/>
                <w:sz w:val="24"/>
                <w:szCs w:val="24"/>
              </w:rPr>
            </w:pPr>
            <w:r w:rsidRPr="00142EB9">
              <w:rPr>
                <w:color w:val="auto"/>
                <w:sz w:val="24"/>
                <w:szCs w:val="24"/>
              </w:rPr>
              <w:t>120</w:t>
            </w:r>
          </w:p>
        </w:tc>
        <w:tc>
          <w:tcPr>
            <w:tcW w:w="4320" w:type="dxa"/>
          </w:tcPr>
          <w:p w14:paraId="5EDBEEBA" w14:textId="77777777" w:rsidR="00E427DC" w:rsidRPr="00142EB9" w:rsidRDefault="00E427DC" w:rsidP="002517A2">
            <w:pPr>
              <w:rPr>
                <w:color w:val="auto"/>
                <w:sz w:val="24"/>
                <w:szCs w:val="24"/>
              </w:rPr>
            </w:pPr>
            <w:r w:rsidRPr="00142EB9">
              <w:rPr>
                <w:color w:val="auto"/>
                <w:sz w:val="24"/>
                <w:szCs w:val="24"/>
              </w:rPr>
              <w:t>95</w:t>
            </w:r>
          </w:p>
        </w:tc>
      </w:tr>
      <w:tr w:rsidR="00142EB9" w:rsidRPr="00142EB9" w14:paraId="556A9C64" w14:textId="77777777" w:rsidTr="002517A2">
        <w:tc>
          <w:tcPr>
            <w:tcW w:w="4320" w:type="dxa"/>
          </w:tcPr>
          <w:p w14:paraId="6F854388" w14:textId="77777777" w:rsidR="00E427DC" w:rsidRPr="00142EB9" w:rsidRDefault="00E427DC" w:rsidP="002517A2">
            <w:pPr>
              <w:rPr>
                <w:color w:val="auto"/>
                <w:sz w:val="24"/>
                <w:szCs w:val="24"/>
              </w:rPr>
            </w:pPr>
            <w:r w:rsidRPr="00142EB9">
              <w:rPr>
                <w:color w:val="auto"/>
                <w:sz w:val="24"/>
                <w:szCs w:val="24"/>
              </w:rPr>
              <w:t>240</w:t>
            </w:r>
          </w:p>
        </w:tc>
        <w:tc>
          <w:tcPr>
            <w:tcW w:w="4320" w:type="dxa"/>
          </w:tcPr>
          <w:p w14:paraId="667C9B9C" w14:textId="77777777" w:rsidR="00E427DC" w:rsidRPr="00142EB9" w:rsidRDefault="00E427DC" w:rsidP="002517A2">
            <w:pPr>
              <w:rPr>
                <w:color w:val="auto"/>
                <w:sz w:val="24"/>
                <w:szCs w:val="24"/>
              </w:rPr>
            </w:pPr>
            <w:r w:rsidRPr="00142EB9">
              <w:rPr>
                <w:color w:val="auto"/>
                <w:sz w:val="24"/>
                <w:szCs w:val="24"/>
              </w:rPr>
              <w:t>100</w:t>
            </w:r>
          </w:p>
        </w:tc>
      </w:tr>
      <w:tr w:rsidR="00142EB9" w:rsidRPr="00142EB9" w14:paraId="76C83654" w14:textId="77777777" w:rsidTr="002517A2">
        <w:tc>
          <w:tcPr>
            <w:tcW w:w="4320" w:type="dxa"/>
          </w:tcPr>
          <w:p w14:paraId="75FE97AB" w14:textId="77777777" w:rsidR="00E427DC" w:rsidRPr="00142EB9" w:rsidRDefault="00E427DC" w:rsidP="002517A2">
            <w:pPr>
              <w:rPr>
                <w:color w:val="auto"/>
                <w:sz w:val="24"/>
                <w:szCs w:val="24"/>
              </w:rPr>
            </w:pPr>
            <w:r w:rsidRPr="00142EB9">
              <w:rPr>
                <w:color w:val="auto"/>
                <w:sz w:val="24"/>
                <w:szCs w:val="24"/>
              </w:rPr>
              <w:t>360</w:t>
            </w:r>
          </w:p>
        </w:tc>
        <w:tc>
          <w:tcPr>
            <w:tcW w:w="4320" w:type="dxa"/>
          </w:tcPr>
          <w:p w14:paraId="430D782D" w14:textId="77777777" w:rsidR="00E427DC" w:rsidRPr="00142EB9" w:rsidRDefault="00E427DC" w:rsidP="002517A2">
            <w:pPr>
              <w:rPr>
                <w:color w:val="auto"/>
                <w:sz w:val="24"/>
                <w:szCs w:val="24"/>
              </w:rPr>
            </w:pPr>
            <w:r w:rsidRPr="00142EB9">
              <w:rPr>
                <w:color w:val="auto"/>
                <w:sz w:val="24"/>
                <w:szCs w:val="24"/>
              </w:rPr>
              <w:t>98</w:t>
            </w:r>
          </w:p>
        </w:tc>
      </w:tr>
      <w:tr w:rsidR="00142EB9" w:rsidRPr="00142EB9" w14:paraId="13BD5D3E" w14:textId="77777777" w:rsidTr="002517A2">
        <w:tc>
          <w:tcPr>
            <w:tcW w:w="4320" w:type="dxa"/>
          </w:tcPr>
          <w:p w14:paraId="79D92880" w14:textId="77777777" w:rsidR="00E427DC" w:rsidRPr="00142EB9" w:rsidRDefault="00E427DC" w:rsidP="002517A2">
            <w:pPr>
              <w:rPr>
                <w:color w:val="auto"/>
                <w:sz w:val="24"/>
                <w:szCs w:val="24"/>
              </w:rPr>
            </w:pPr>
            <w:r w:rsidRPr="00142EB9">
              <w:rPr>
                <w:color w:val="auto"/>
                <w:sz w:val="24"/>
                <w:szCs w:val="24"/>
              </w:rPr>
              <w:t>480</w:t>
            </w:r>
          </w:p>
        </w:tc>
        <w:tc>
          <w:tcPr>
            <w:tcW w:w="4320" w:type="dxa"/>
          </w:tcPr>
          <w:p w14:paraId="1AF3BD99" w14:textId="77777777" w:rsidR="00E427DC" w:rsidRPr="00142EB9" w:rsidRDefault="00E427DC" w:rsidP="002517A2">
            <w:pPr>
              <w:rPr>
                <w:color w:val="auto"/>
                <w:sz w:val="24"/>
                <w:szCs w:val="24"/>
              </w:rPr>
            </w:pPr>
            <w:r w:rsidRPr="00142EB9">
              <w:rPr>
                <w:color w:val="auto"/>
                <w:sz w:val="24"/>
                <w:szCs w:val="24"/>
              </w:rPr>
              <w:t>97</w:t>
            </w:r>
          </w:p>
        </w:tc>
      </w:tr>
      <w:tr w:rsidR="00142EB9" w:rsidRPr="00142EB9" w14:paraId="256899CE" w14:textId="77777777" w:rsidTr="002517A2">
        <w:tc>
          <w:tcPr>
            <w:tcW w:w="4320" w:type="dxa"/>
          </w:tcPr>
          <w:p w14:paraId="62AED203" w14:textId="77777777" w:rsidR="00E427DC" w:rsidRPr="00142EB9" w:rsidRDefault="00E427DC" w:rsidP="002517A2">
            <w:pPr>
              <w:rPr>
                <w:color w:val="auto"/>
                <w:sz w:val="24"/>
                <w:szCs w:val="24"/>
              </w:rPr>
            </w:pPr>
            <w:r w:rsidRPr="00142EB9">
              <w:rPr>
                <w:color w:val="auto"/>
                <w:sz w:val="24"/>
                <w:szCs w:val="24"/>
              </w:rPr>
              <w:t>600</w:t>
            </w:r>
          </w:p>
        </w:tc>
        <w:tc>
          <w:tcPr>
            <w:tcW w:w="4320" w:type="dxa"/>
          </w:tcPr>
          <w:p w14:paraId="67BBA9A9" w14:textId="77777777" w:rsidR="00E427DC" w:rsidRPr="00142EB9" w:rsidRDefault="00E427DC" w:rsidP="002517A2">
            <w:pPr>
              <w:rPr>
                <w:color w:val="auto"/>
                <w:sz w:val="24"/>
                <w:szCs w:val="24"/>
              </w:rPr>
            </w:pPr>
            <w:r w:rsidRPr="00142EB9">
              <w:rPr>
                <w:color w:val="auto"/>
                <w:sz w:val="24"/>
                <w:szCs w:val="24"/>
              </w:rPr>
              <w:t>100</w:t>
            </w:r>
          </w:p>
        </w:tc>
      </w:tr>
      <w:tr w:rsidR="00142EB9" w:rsidRPr="00142EB9" w14:paraId="68069B40" w14:textId="77777777" w:rsidTr="002517A2">
        <w:tc>
          <w:tcPr>
            <w:tcW w:w="4320" w:type="dxa"/>
          </w:tcPr>
          <w:p w14:paraId="38E12C68" w14:textId="77777777" w:rsidR="00E427DC" w:rsidRPr="00142EB9" w:rsidRDefault="00E427DC" w:rsidP="002517A2">
            <w:pPr>
              <w:rPr>
                <w:color w:val="auto"/>
                <w:sz w:val="24"/>
                <w:szCs w:val="24"/>
              </w:rPr>
            </w:pPr>
            <w:r w:rsidRPr="00142EB9">
              <w:rPr>
                <w:color w:val="auto"/>
                <w:sz w:val="24"/>
                <w:szCs w:val="24"/>
              </w:rPr>
              <w:t>720</w:t>
            </w:r>
          </w:p>
        </w:tc>
        <w:tc>
          <w:tcPr>
            <w:tcW w:w="4320" w:type="dxa"/>
          </w:tcPr>
          <w:p w14:paraId="317170F1" w14:textId="77777777" w:rsidR="00E427DC" w:rsidRPr="00142EB9" w:rsidRDefault="00E427DC" w:rsidP="002517A2">
            <w:pPr>
              <w:rPr>
                <w:color w:val="auto"/>
                <w:sz w:val="24"/>
                <w:szCs w:val="24"/>
              </w:rPr>
            </w:pPr>
            <w:r w:rsidRPr="00142EB9">
              <w:rPr>
                <w:color w:val="auto"/>
                <w:sz w:val="24"/>
                <w:szCs w:val="24"/>
              </w:rPr>
              <w:t>99</w:t>
            </w:r>
          </w:p>
        </w:tc>
      </w:tr>
      <w:tr w:rsidR="00142EB9" w:rsidRPr="00142EB9" w14:paraId="2235DFB5" w14:textId="77777777" w:rsidTr="002517A2">
        <w:tc>
          <w:tcPr>
            <w:tcW w:w="4320" w:type="dxa"/>
          </w:tcPr>
          <w:p w14:paraId="607ECDF3" w14:textId="77777777" w:rsidR="00E427DC" w:rsidRPr="00142EB9" w:rsidRDefault="00E427DC" w:rsidP="002517A2">
            <w:pPr>
              <w:rPr>
                <w:color w:val="auto"/>
                <w:sz w:val="24"/>
                <w:szCs w:val="24"/>
              </w:rPr>
            </w:pPr>
            <w:r w:rsidRPr="00142EB9">
              <w:rPr>
                <w:color w:val="auto"/>
                <w:sz w:val="24"/>
                <w:szCs w:val="24"/>
              </w:rPr>
              <w:t>840</w:t>
            </w:r>
          </w:p>
        </w:tc>
        <w:tc>
          <w:tcPr>
            <w:tcW w:w="4320" w:type="dxa"/>
          </w:tcPr>
          <w:p w14:paraId="7BAFCC19" w14:textId="77777777" w:rsidR="00E427DC" w:rsidRPr="00142EB9" w:rsidRDefault="00E427DC" w:rsidP="002517A2">
            <w:pPr>
              <w:rPr>
                <w:color w:val="auto"/>
                <w:sz w:val="24"/>
                <w:szCs w:val="24"/>
              </w:rPr>
            </w:pPr>
            <w:r w:rsidRPr="00142EB9">
              <w:rPr>
                <w:color w:val="auto"/>
                <w:sz w:val="24"/>
                <w:szCs w:val="24"/>
              </w:rPr>
              <w:t>100</w:t>
            </w:r>
          </w:p>
        </w:tc>
      </w:tr>
      <w:tr w:rsidR="00142EB9" w:rsidRPr="00142EB9" w14:paraId="5CD9DBC5" w14:textId="77777777" w:rsidTr="002517A2">
        <w:tc>
          <w:tcPr>
            <w:tcW w:w="4320" w:type="dxa"/>
          </w:tcPr>
          <w:p w14:paraId="07D3E9B7" w14:textId="77777777" w:rsidR="00E427DC" w:rsidRPr="00142EB9" w:rsidRDefault="00E427DC" w:rsidP="002517A2">
            <w:pPr>
              <w:rPr>
                <w:color w:val="auto"/>
                <w:sz w:val="24"/>
                <w:szCs w:val="24"/>
              </w:rPr>
            </w:pPr>
            <w:r w:rsidRPr="00142EB9">
              <w:rPr>
                <w:color w:val="auto"/>
                <w:sz w:val="24"/>
                <w:szCs w:val="24"/>
              </w:rPr>
              <w:t>960</w:t>
            </w:r>
          </w:p>
        </w:tc>
        <w:tc>
          <w:tcPr>
            <w:tcW w:w="4320" w:type="dxa"/>
          </w:tcPr>
          <w:p w14:paraId="67B9C57B" w14:textId="77777777" w:rsidR="00E427DC" w:rsidRPr="00142EB9" w:rsidRDefault="00E427DC" w:rsidP="002517A2">
            <w:pPr>
              <w:rPr>
                <w:color w:val="auto"/>
                <w:sz w:val="24"/>
                <w:szCs w:val="24"/>
              </w:rPr>
            </w:pPr>
            <w:r w:rsidRPr="00142EB9">
              <w:rPr>
                <w:color w:val="auto"/>
                <w:sz w:val="24"/>
                <w:szCs w:val="24"/>
              </w:rPr>
              <w:t>100</w:t>
            </w:r>
          </w:p>
        </w:tc>
      </w:tr>
    </w:tbl>
    <w:p w14:paraId="2CD0F779" w14:textId="77777777" w:rsidR="00E427DC" w:rsidRPr="00142EB9" w:rsidRDefault="00E427DC" w:rsidP="00E427DC">
      <w:pPr>
        <w:rPr>
          <w:color w:val="auto"/>
          <w:sz w:val="24"/>
          <w:szCs w:val="24"/>
        </w:rPr>
      </w:pPr>
      <w:r w:rsidRPr="00142EB9">
        <w:rPr>
          <w:color w:val="auto"/>
          <w:sz w:val="24"/>
          <w:szCs w:val="24"/>
        </w:rPr>
        <w:t>Khối lượng nước đá ban đầu là 0,5 kg. Nhiệt nóng chảy riêng của nước đá là 3,34 . 10⁵ J/kg. Hãy xác định phần trăm nước đá đã nóng chảy sau thí nghiệm.</w:t>
      </w:r>
    </w:p>
    <w:p w14:paraId="2198F6C4" w14:textId="77777777" w:rsidR="00E427DC" w:rsidRPr="00142EB9" w:rsidRDefault="00E427DC" w:rsidP="00E427DC">
      <w:pPr>
        <w:spacing w:line="276" w:lineRule="auto"/>
        <w:ind w:left="992" w:hanging="992"/>
        <w:jc w:val="both"/>
        <w:rPr>
          <w:rFonts w:eastAsia="Aptos"/>
          <w:color w:val="auto"/>
          <w:kern w:val="2"/>
          <w:sz w:val="24"/>
          <w:szCs w:val="24"/>
          <w:lang w:val="pt-BR"/>
          <w14:ligatures w14:val="standardContextual"/>
        </w:rPr>
      </w:pPr>
      <w:r w:rsidRPr="00142EB9">
        <w:rPr>
          <w:b/>
          <w:bCs/>
          <w:color w:val="auto"/>
          <w:sz w:val="24"/>
          <w:szCs w:val="24"/>
          <w:lang w:val="pt-BR"/>
        </w:rPr>
        <w:t>Câu</w:t>
      </w:r>
      <w:r w:rsidRPr="00142EB9">
        <w:rPr>
          <w:b/>
          <w:color w:val="auto"/>
          <w:sz w:val="24"/>
          <w:szCs w:val="24"/>
          <w:lang w:val="pt-BR"/>
        </w:rPr>
        <w:t xml:space="preserve"> 6:</w:t>
      </w:r>
      <w:r w:rsidRPr="00142EB9">
        <w:rPr>
          <w:color w:val="auto"/>
          <w:sz w:val="24"/>
          <w:szCs w:val="24"/>
          <w:lang w:val="pt-BR"/>
        </w:rPr>
        <w:t xml:space="preserve"> </w:t>
      </w:r>
      <w:r w:rsidRPr="00142EB9">
        <w:rPr>
          <w:rFonts w:eastAsia="Aptos"/>
          <w:bCs/>
          <w:color w:val="auto"/>
          <w:kern w:val="2"/>
          <w:sz w:val="24"/>
          <w:szCs w:val="24"/>
          <w:lang w:val="pt-BR"/>
          <w14:ligatures w14:val="standardContextual"/>
        </w:rPr>
        <w:t>Cho</w:t>
      </w:r>
      <w:r w:rsidRPr="00142EB9">
        <w:rPr>
          <w:rFonts w:eastAsia="Aptos"/>
          <w:color w:val="auto"/>
          <w:kern w:val="2"/>
          <w:sz w:val="24"/>
          <w:szCs w:val="24"/>
          <w:lang w:val="pt-BR"/>
          <w14:ligatures w14:val="standardContextual"/>
        </w:rPr>
        <w:t xml:space="preserve"> Kết quả thí nghiệm xác định nhiệt nóng chảy riêng</w:t>
      </w:r>
    </w:p>
    <w:tbl>
      <w:tblPr>
        <w:tblStyle w:val="GridTable4-Accent4"/>
        <w:tblW w:w="0" w:type="auto"/>
        <w:jc w:val="center"/>
        <w:tblLook w:val="04A0" w:firstRow="1" w:lastRow="0" w:firstColumn="1" w:lastColumn="0" w:noHBand="0" w:noVBand="1"/>
      </w:tblPr>
      <w:tblGrid>
        <w:gridCol w:w="4378"/>
        <w:gridCol w:w="2231"/>
      </w:tblGrid>
      <w:tr w:rsidR="00142EB9" w:rsidRPr="00142EB9" w14:paraId="7F3C0A92" w14:textId="77777777" w:rsidTr="002517A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FBE4D5" w:themeFill="accent2" w:themeFillTint="33"/>
          </w:tcPr>
          <w:p w14:paraId="043F7DA5" w14:textId="77777777" w:rsidR="00E427DC" w:rsidRPr="00142EB9" w:rsidRDefault="00E427DC" w:rsidP="002517A2">
            <w:pPr>
              <w:spacing w:line="276" w:lineRule="auto"/>
              <w:jc w:val="center"/>
              <w:rPr>
                <w:rFonts w:eastAsia="Aptos" w:cs="Times New Roman"/>
                <w:color w:val="auto"/>
                <w:sz w:val="24"/>
              </w:rPr>
            </w:pPr>
            <w:r w:rsidRPr="00142EB9">
              <w:rPr>
                <w:rFonts w:eastAsia="Aptos" w:cs="Times New Roman"/>
                <w:color w:val="auto"/>
                <w:sz w:val="24"/>
              </w:rPr>
              <w:t>Đại lượng</w:t>
            </w:r>
          </w:p>
        </w:tc>
        <w:tc>
          <w:tcPr>
            <w:tcW w:w="2231" w:type="dxa"/>
            <w:shd w:val="clear" w:color="auto" w:fill="FBE4D5" w:themeFill="accent2" w:themeFillTint="33"/>
          </w:tcPr>
          <w:p w14:paraId="12C3DE83" w14:textId="77777777" w:rsidR="00E427DC" w:rsidRPr="00142EB9" w:rsidRDefault="00E427DC" w:rsidP="002517A2">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Aptos" w:cs="Times New Roman"/>
                <w:color w:val="auto"/>
                <w:sz w:val="24"/>
              </w:rPr>
            </w:pPr>
            <w:r w:rsidRPr="00142EB9">
              <w:rPr>
                <w:rFonts w:eastAsia="Aptos" w:cs="Times New Roman"/>
                <w:color w:val="auto"/>
                <w:sz w:val="24"/>
              </w:rPr>
              <w:t>Kết quả đo</w:t>
            </w:r>
          </w:p>
        </w:tc>
      </w:tr>
      <w:tr w:rsidR="00142EB9" w:rsidRPr="00142EB9" w14:paraId="143924C7" w14:textId="77777777" w:rsidTr="0025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tcBorders>
              <w:top w:val="single" w:sz="4" w:space="0" w:color="FFC000" w:themeColor="accent4"/>
            </w:tcBorders>
            <w:shd w:val="clear" w:color="auto" w:fill="E2EFD9" w:themeFill="accent6" w:themeFillTint="33"/>
          </w:tcPr>
          <w:p w14:paraId="3D6E9214" w14:textId="77777777" w:rsidR="00E427DC" w:rsidRPr="00142EB9" w:rsidRDefault="00E427DC" w:rsidP="002517A2">
            <w:pPr>
              <w:spacing w:line="276" w:lineRule="auto"/>
              <w:jc w:val="center"/>
              <w:rPr>
                <w:rFonts w:eastAsia="Aptos" w:cs="Times New Roman"/>
                <w:b w:val="0"/>
                <w:bCs w:val="0"/>
                <w:color w:val="auto"/>
                <w:sz w:val="24"/>
              </w:rPr>
            </w:pPr>
            <w:r w:rsidRPr="00142EB9">
              <w:rPr>
                <w:rFonts w:eastAsia="Aptos" w:cs="Times New Roman"/>
                <w:b w:val="0"/>
                <w:bCs w:val="0"/>
                <w:color w:val="auto"/>
                <w:sz w:val="24"/>
              </w:rPr>
              <w:t>Khối lượng m (kg) của nước trong cốc ( chưa bật biến áp nguồn)</w:t>
            </w:r>
          </w:p>
        </w:tc>
        <w:tc>
          <w:tcPr>
            <w:tcW w:w="2231" w:type="dxa"/>
            <w:tcBorders>
              <w:top w:val="single" w:sz="4" w:space="0" w:color="FFC000" w:themeColor="accent4"/>
            </w:tcBorders>
            <w:shd w:val="clear" w:color="auto" w:fill="E2EFD9" w:themeFill="accent6" w:themeFillTint="33"/>
          </w:tcPr>
          <w:p w14:paraId="55E6D9AA" w14:textId="77777777" w:rsidR="00E427DC" w:rsidRPr="00142EB9" w:rsidRDefault="00E427DC" w:rsidP="002517A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Times New Roman"/>
                <w:color w:val="auto"/>
                <w:sz w:val="24"/>
                <w:vertAlign w:val="superscript"/>
              </w:rPr>
            </w:pPr>
            <w:r w:rsidRPr="00142EB9">
              <w:rPr>
                <w:rFonts w:eastAsia="Aptos" w:cs="Times New Roman"/>
                <w:color w:val="auto"/>
                <w:sz w:val="24"/>
              </w:rPr>
              <w:t>1,5. 10</w:t>
            </w:r>
            <w:r w:rsidRPr="00142EB9">
              <w:rPr>
                <w:rFonts w:eastAsia="Aptos" w:cs="Times New Roman"/>
                <w:color w:val="auto"/>
                <w:sz w:val="24"/>
                <w:vertAlign w:val="superscript"/>
              </w:rPr>
              <w:t>-3</w:t>
            </w:r>
          </w:p>
        </w:tc>
      </w:tr>
      <w:tr w:rsidR="00142EB9" w:rsidRPr="00142EB9" w14:paraId="5CE99465" w14:textId="77777777" w:rsidTr="002517A2">
        <w:trPr>
          <w:jc w:val="center"/>
        </w:trPr>
        <w:tc>
          <w:tcPr>
            <w:cnfStyle w:val="001000000000" w:firstRow="0" w:lastRow="0" w:firstColumn="1" w:lastColumn="0" w:oddVBand="0" w:evenVBand="0" w:oddHBand="0" w:evenHBand="0" w:firstRowFirstColumn="0" w:firstRowLastColumn="0" w:lastRowFirstColumn="0" w:lastRowLastColumn="0"/>
            <w:tcW w:w="4378" w:type="dxa"/>
            <w:tcBorders>
              <w:bottom w:val="single" w:sz="4" w:space="0" w:color="FFD966" w:themeColor="accent4" w:themeTint="99"/>
            </w:tcBorders>
          </w:tcPr>
          <w:p w14:paraId="6F44ADD9" w14:textId="77777777" w:rsidR="00E427DC" w:rsidRPr="00142EB9" w:rsidRDefault="00E427DC" w:rsidP="002517A2">
            <w:pPr>
              <w:spacing w:line="276" w:lineRule="auto"/>
              <w:jc w:val="center"/>
              <w:rPr>
                <w:rFonts w:eastAsia="Aptos" w:cs="Times New Roman"/>
                <w:b w:val="0"/>
                <w:bCs w:val="0"/>
                <w:color w:val="auto"/>
                <w:sz w:val="24"/>
              </w:rPr>
            </w:pPr>
            <w:r w:rsidRPr="00142EB9">
              <w:rPr>
                <w:rFonts w:eastAsia="Aptos" w:cs="Times New Roman"/>
                <w:b w:val="0"/>
                <w:bCs w:val="0"/>
                <w:color w:val="auto"/>
                <w:sz w:val="24"/>
              </w:rPr>
              <w:t>Khối lượng M (kg) của nước trong cốc (đã bật biến áp nguồn)</w:t>
            </w:r>
          </w:p>
        </w:tc>
        <w:tc>
          <w:tcPr>
            <w:tcW w:w="2231" w:type="dxa"/>
            <w:tcBorders>
              <w:bottom w:val="single" w:sz="4" w:space="0" w:color="FFD966" w:themeColor="accent4" w:themeTint="99"/>
            </w:tcBorders>
          </w:tcPr>
          <w:p w14:paraId="38CE4994" w14:textId="77777777" w:rsidR="00E427DC" w:rsidRPr="00142EB9" w:rsidRDefault="00E427DC" w:rsidP="002517A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Times New Roman"/>
                <w:color w:val="auto"/>
                <w:sz w:val="24"/>
                <w:vertAlign w:val="superscript"/>
              </w:rPr>
            </w:pPr>
            <w:r w:rsidRPr="00142EB9">
              <w:rPr>
                <w:rFonts w:eastAsia="Aptos" w:cs="Times New Roman"/>
                <w:color w:val="auto"/>
                <w:sz w:val="24"/>
              </w:rPr>
              <w:t>20. 10</w:t>
            </w:r>
            <w:r w:rsidRPr="00142EB9">
              <w:rPr>
                <w:rFonts w:eastAsia="Aptos" w:cs="Times New Roman"/>
                <w:color w:val="auto"/>
                <w:sz w:val="24"/>
                <w:vertAlign w:val="superscript"/>
              </w:rPr>
              <w:t>-3</w:t>
            </w:r>
          </w:p>
        </w:tc>
      </w:tr>
      <w:tr w:rsidR="00142EB9" w:rsidRPr="00142EB9" w14:paraId="1B57A7B8" w14:textId="77777777" w:rsidTr="002517A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shd w:val="clear" w:color="auto" w:fill="E2EFD9" w:themeFill="accent6" w:themeFillTint="33"/>
          </w:tcPr>
          <w:p w14:paraId="07EEDA89" w14:textId="77777777" w:rsidR="00E427DC" w:rsidRPr="00142EB9" w:rsidRDefault="00E427DC" w:rsidP="002517A2">
            <w:pPr>
              <w:spacing w:line="276" w:lineRule="auto"/>
              <w:jc w:val="center"/>
              <w:rPr>
                <w:rFonts w:eastAsia="Aptos" w:cs="Times New Roman"/>
                <w:b w:val="0"/>
                <w:bCs w:val="0"/>
                <w:color w:val="auto"/>
                <w:sz w:val="24"/>
              </w:rPr>
            </w:pPr>
            <w:r w:rsidRPr="00142EB9">
              <w:rPr>
                <w:rFonts w:eastAsia="Aptos" w:cs="Times New Roman"/>
                <w:b w:val="0"/>
                <w:bCs w:val="0"/>
                <w:color w:val="auto"/>
                <w:sz w:val="24"/>
              </w:rPr>
              <w:t>Thời gian đun t (s)</w:t>
            </w:r>
          </w:p>
        </w:tc>
        <w:tc>
          <w:tcPr>
            <w:tcW w:w="2231" w:type="dxa"/>
            <w:shd w:val="clear" w:color="auto" w:fill="E2EFD9" w:themeFill="accent6" w:themeFillTint="33"/>
          </w:tcPr>
          <w:p w14:paraId="71426633" w14:textId="77777777" w:rsidR="00E427DC" w:rsidRPr="00142EB9" w:rsidRDefault="00E427DC" w:rsidP="002517A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Aptos" w:cs="Times New Roman"/>
                <w:color w:val="auto"/>
                <w:sz w:val="24"/>
              </w:rPr>
            </w:pPr>
            <w:r w:rsidRPr="00142EB9">
              <w:rPr>
                <w:rFonts w:eastAsia="Aptos" w:cs="Times New Roman"/>
                <w:color w:val="auto"/>
                <w:sz w:val="24"/>
              </w:rPr>
              <w:t>200</w:t>
            </w:r>
          </w:p>
        </w:tc>
      </w:tr>
      <w:tr w:rsidR="00142EB9" w:rsidRPr="00142EB9" w14:paraId="11D4C373" w14:textId="77777777" w:rsidTr="002517A2">
        <w:trPr>
          <w:jc w:val="center"/>
        </w:trPr>
        <w:tc>
          <w:tcPr>
            <w:cnfStyle w:val="001000000000" w:firstRow="0" w:lastRow="0" w:firstColumn="1" w:lastColumn="0" w:oddVBand="0" w:evenVBand="0" w:oddHBand="0" w:evenHBand="0" w:firstRowFirstColumn="0" w:firstRowLastColumn="0" w:lastRowFirstColumn="0" w:lastRowLastColumn="0"/>
            <w:tcW w:w="4378" w:type="dxa"/>
          </w:tcPr>
          <w:p w14:paraId="0CC9F49F" w14:textId="77777777" w:rsidR="00E427DC" w:rsidRPr="00142EB9" w:rsidRDefault="00E427DC" w:rsidP="002517A2">
            <w:pPr>
              <w:spacing w:line="276" w:lineRule="auto"/>
              <w:jc w:val="center"/>
              <w:rPr>
                <w:rFonts w:eastAsia="Aptos" w:cs="Times New Roman"/>
                <w:b w:val="0"/>
                <w:bCs w:val="0"/>
                <w:color w:val="auto"/>
                <w:sz w:val="24"/>
              </w:rPr>
            </w:pPr>
            <w:r w:rsidRPr="00142EB9">
              <w:rPr>
                <w:rFonts w:eastAsia="Aptos" w:cs="Times New Roman"/>
                <w:b w:val="0"/>
                <w:bCs w:val="0"/>
                <w:color w:val="auto"/>
                <w:sz w:val="24"/>
              </w:rPr>
              <w:t>Công suất P (W)</w:t>
            </w:r>
          </w:p>
        </w:tc>
        <w:tc>
          <w:tcPr>
            <w:tcW w:w="2231" w:type="dxa"/>
          </w:tcPr>
          <w:p w14:paraId="3ABA22C5" w14:textId="77777777" w:rsidR="00E427DC" w:rsidRPr="00142EB9" w:rsidRDefault="00E427DC" w:rsidP="002517A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Aptos" w:cs="Times New Roman"/>
                <w:color w:val="auto"/>
                <w:sz w:val="24"/>
              </w:rPr>
            </w:pPr>
            <w:r w:rsidRPr="00142EB9">
              <w:rPr>
                <w:rFonts w:eastAsia="Aptos" w:cs="Times New Roman"/>
                <w:color w:val="auto"/>
                <w:sz w:val="24"/>
              </w:rPr>
              <w:t>30</w:t>
            </w:r>
          </w:p>
        </w:tc>
      </w:tr>
    </w:tbl>
    <w:p w14:paraId="2A5ACB20" w14:textId="77777777" w:rsidR="00E427DC" w:rsidRPr="00142EB9" w:rsidRDefault="00E427DC" w:rsidP="00E427DC">
      <w:pPr>
        <w:spacing w:line="276" w:lineRule="auto"/>
        <w:jc w:val="both"/>
        <w:rPr>
          <w:rFonts w:eastAsia="Aptos"/>
          <w:color w:val="auto"/>
          <w:kern w:val="2"/>
          <w:sz w:val="24"/>
          <w:szCs w:val="24"/>
          <w14:ligatures w14:val="standardContextual"/>
        </w:rPr>
      </w:pPr>
      <w:r w:rsidRPr="00142EB9">
        <w:rPr>
          <w:rFonts w:eastAsia="Aptos"/>
          <w:color w:val="auto"/>
          <w:kern w:val="2"/>
          <w:sz w:val="24"/>
          <w:szCs w:val="24"/>
          <w14:ligatures w14:val="standardContextual"/>
        </w:rPr>
        <w:t>- Xác định nhiệt nóng chảy riêng (đơn vị kJ/kg) của nước đá bằng công thức:</w:t>
      </w:r>
    </w:p>
    <w:p w14:paraId="782F54E0" w14:textId="77777777" w:rsidR="00E427DC" w:rsidRPr="00E427DC" w:rsidRDefault="00E427DC" w:rsidP="00E427DC">
      <w:pPr>
        <w:spacing w:line="276" w:lineRule="auto"/>
        <w:jc w:val="center"/>
        <w:rPr>
          <w:rFonts w:eastAsia="Aptos"/>
          <w:kern w:val="2"/>
          <w:sz w:val="24"/>
          <w:szCs w:val="24"/>
          <w14:ligatures w14:val="standardContextual"/>
        </w:rPr>
      </w:pPr>
      <m:oMathPara>
        <m:oMath>
          <m:r>
            <w:rPr>
              <w:rFonts w:ascii="Cambria Math" w:eastAsia="Aptos" w:hAnsi="Cambria Math"/>
              <w:kern w:val="2"/>
              <w:sz w:val="24"/>
              <w:szCs w:val="24"/>
              <w14:ligatures w14:val="standardContextual"/>
            </w:rPr>
            <m:t>λ=</m:t>
          </m:r>
          <m:f>
            <m:fPr>
              <m:ctrlPr>
                <w:rPr>
                  <w:rFonts w:ascii="Cambria Math" w:eastAsia="Aptos" w:hAnsi="Cambria Math"/>
                  <w:i/>
                  <w:kern w:val="2"/>
                  <w:sz w:val="24"/>
                  <w:szCs w:val="24"/>
                  <w14:ligatures w14:val="standardContextual"/>
                </w:rPr>
              </m:ctrlPr>
            </m:fPr>
            <m:num>
              <m:r>
                <w:rPr>
                  <w:rFonts w:ascii="Cambria Math" w:eastAsia="Aptos" w:hAnsi="Cambria Math"/>
                  <w:kern w:val="2"/>
                  <w:sz w:val="24"/>
                  <w:szCs w:val="24"/>
                  <w14:ligatures w14:val="standardContextual"/>
                </w:rPr>
                <m:t>Pt</m:t>
              </m:r>
            </m:num>
            <m:den>
              <m:r>
                <w:rPr>
                  <w:rFonts w:ascii="Cambria Math" w:eastAsia="Aptos" w:hAnsi="Cambria Math"/>
                  <w:kern w:val="2"/>
                  <w:sz w:val="24"/>
                  <w:szCs w:val="24"/>
                  <w14:ligatures w14:val="standardContextual"/>
                </w:rPr>
                <m:t>M-2m</m:t>
              </m:r>
            </m:den>
          </m:f>
        </m:oMath>
      </m:oMathPara>
    </w:p>
    <w:p w14:paraId="22679F0A" w14:textId="77777777" w:rsidR="00E427DC" w:rsidRPr="00E427DC" w:rsidRDefault="00E427DC" w:rsidP="00E427DC">
      <w:pPr>
        <w:spacing w:before="100" w:beforeAutospacing="1" w:after="100" w:afterAutospacing="1"/>
        <w:ind w:left="360"/>
        <w:rPr>
          <w:color w:val="C00000"/>
          <w:sz w:val="24"/>
          <w:szCs w:val="24"/>
          <w:lang w:eastAsia="vi-VN"/>
        </w:rPr>
      </w:pPr>
    </w:p>
    <w:p w14:paraId="0AD9F7ED" w14:textId="2802E12A" w:rsidR="00961501" w:rsidRPr="00E427DC" w:rsidRDefault="00E427DC" w:rsidP="00961501">
      <w:pPr>
        <w:pStyle w:val="MTDisplayEquation"/>
        <w:spacing w:after="0"/>
        <w:jc w:val="center"/>
        <w:rPr>
          <w:rFonts w:ascii="Times New Roman" w:hAnsi="Times New Roman"/>
          <w:sz w:val="26"/>
          <w:szCs w:val="26"/>
        </w:rPr>
      </w:pPr>
      <w:r w:rsidRPr="00E427DC">
        <w:rPr>
          <w:rFonts w:ascii="Times New Roman" w:hAnsi="Times New Roman"/>
          <w:sz w:val="26"/>
          <w:szCs w:val="26"/>
        </w:rPr>
        <w:t xml:space="preserve"> </w:t>
      </w:r>
    </w:p>
    <w:p w14:paraId="66751872" w14:textId="77777777" w:rsidR="00961501" w:rsidRPr="00E427DC" w:rsidRDefault="00961501" w:rsidP="00961501">
      <w:pPr>
        <w:spacing w:line="276" w:lineRule="auto"/>
        <w:ind w:left="992"/>
        <w:rPr>
          <w:color w:val="auto"/>
          <w:sz w:val="26"/>
          <w:szCs w:val="26"/>
        </w:rPr>
      </w:pPr>
    </w:p>
    <w:p w14:paraId="57EA31CB" w14:textId="0AFCAF16" w:rsidR="00B71626" w:rsidRPr="00E427DC" w:rsidRDefault="00B71626" w:rsidP="00064FED">
      <w:pPr>
        <w:rPr>
          <w:color w:val="000000" w:themeColor="text1"/>
          <w:sz w:val="26"/>
          <w:szCs w:val="26"/>
        </w:rPr>
      </w:pPr>
    </w:p>
    <w:sectPr w:rsidR="00B71626" w:rsidRPr="00E427DC" w:rsidSect="00237A51">
      <w:headerReference w:type="even" r:id="rId118"/>
      <w:footerReference w:type="even" r:id="rId119"/>
      <w:pgSz w:w="11907" w:h="16840" w:code="9"/>
      <w:pgMar w:top="562" w:right="567" w:bottom="360" w:left="1411" w:header="56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FEDB0" w14:textId="77777777" w:rsidR="00655F04" w:rsidRDefault="00655F04">
      <w:r>
        <w:separator/>
      </w:r>
    </w:p>
  </w:endnote>
  <w:endnote w:type="continuationSeparator" w:id="0">
    <w:p w14:paraId="7A4383CD" w14:textId="77777777" w:rsidR="00655F04" w:rsidRDefault="00655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59C7" w14:textId="77777777" w:rsidR="00921122" w:rsidRDefault="00921122">
    <w:pPr>
      <w:pStyle w:val="Footer"/>
    </w:pPr>
  </w:p>
  <w:p w14:paraId="5CA3DB16" w14:textId="77777777" w:rsidR="00921122" w:rsidRDefault="00921122"/>
  <w:p w14:paraId="17692192" w14:textId="77777777" w:rsidR="00921122" w:rsidRDefault="00921122"/>
  <w:p w14:paraId="63D8D47C" w14:textId="77777777" w:rsidR="00921122" w:rsidRDefault="00921122"/>
  <w:p w14:paraId="6874B148" w14:textId="77777777" w:rsidR="00921122" w:rsidRDefault="00921122"/>
  <w:p w14:paraId="6E98B035" w14:textId="77777777" w:rsidR="00921122" w:rsidRDefault="00921122"/>
  <w:p w14:paraId="07020162" w14:textId="77777777" w:rsidR="00921122" w:rsidRDefault="00921122"/>
  <w:p w14:paraId="6C7DEFCD" w14:textId="77777777" w:rsidR="00921122" w:rsidRDefault="00921122"/>
  <w:p w14:paraId="14DBB08F" w14:textId="77777777" w:rsidR="00921122" w:rsidRDefault="00921122"/>
  <w:p w14:paraId="5809B8EB" w14:textId="77777777" w:rsidR="00921122" w:rsidRDefault="00921122"/>
  <w:p w14:paraId="71113677" w14:textId="77777777" w:rsidR="00921122" w:rsidRDefault="009211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0C94C" w14:textId="77777777" w:rsidR="00655F04" w:rsidRDefault="00655F04">
      <w:r>
        <w:separator/>
      </w:r>
    </w:p>
  </w:footnote>
  <w:footnote w:type="continuationSeparator" w:id="0">
    <w:p w14:paraId="2959C002" w14:textId="77777777" w:rsidR="00655F04" w:rsidRDefault="00655F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C8B1" w14:textId="77777777" w:rsidR="00921122" w:rsidRDefault="00921122">
    <w:pPr>
      <w:pStyle w:val="Header"/>
    </w:pPr>
  </w:p>
  <w:p w14:paraId="1965D91E" w14:textId="77777777" w:rsidR="00921122" w:rsidRDefault="00921122"/>
  <w:p w14:paraId="79409EA9" w14:textId="77777777" w:rsidR="00921122" w:rsidRDefault="00921122"/>
  <w:p w14:paraId="64C2E8D3" w14:textId="77777777" w:rsidR="00921122" w:rsidRDefault="00921122"/>
  <w:p w14:paraId="20472AB3" w14:textId="77777777" w:rsidR="00921122" w:rsidRDefault="00921122"/>
  <w:p w14:paraId="77C62E4A" w14:textId="77777777" w:rsidR="00921122" w:rsidRDefault="00921122"/>
  <w:p w14:paraId="7E633D46" w14:textId="77777777" w:rsidR="00921122" w:rsidRDefault="00921122"/>
  <w:p w14:paraId="679C5532" w14:textId="77777777" w:rsidR="00921122" w:rsidRDefault="00921122"/>
  <w:p w14:paraId="596AE257" w14:textId="77777777" w:rsidR="00921122" w:rsidRDefault="00921122"/>
  <w:p w14:paraId="71B23746" w14:textId="77777777" w:rsidR="00921122" w:rsidRDefault="00921122"/>
  <w:p w14:paraId="0766E934" w14:textId="77777777" w:rsidR="00921122" w:rsidRDefault="009211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0C83000"/>
    <w:multiLevelType w:val="hybridMultilevel"/>
    <w:tmpl w:val="D5FEF342"/>
    <w:lvl w:ilvl="0" w:tplc="E7AC654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2219D9"/>
    <w:multiLevelType w:val="hybridMultilevel"/>
    <w:tmpl w:val="C27C9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AF176C"/>
    <w:multiLevelType w:val="hybridMultilevel"/>
    <w:tmpl w:val="6DCED572"/>
    <w:lvl w:ilvl="0" w:tplc="7D742A2E">
      <w:start w:val="1"/>
      <w:numFmt w:val="lowerLetter"/>
      <w:lvlText w:val="%1)"/>
      <w:lvlJc w:val="left"/>
      <w:pPr>
        <w:ind w:left="720" w:hanging="360"/>
      </w:pPr>
      <w:rPr>
        <w:rFonts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390891"/>
    <w:multiLevelType w:val="hybridMultilevel"/>
    <w:tmpl w:val="BC3A76AC"/>
    <w:lvl w:ilvl="0" w:tplc="E6A281CA">
      <w:start w:val="1"/>
      <w:numFmt w:val="lowerLetter"/>
      <w:lvlText w:val="%1)"/>
      <w:lvlJc w:val="left"/>
      <w:pPr>
        <w:ind w:left="720" w:hanging="360"/>
      </w:pPr>
      <w:rPr>
        <w:rFonts w:cs="Segoe U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A81B5E"/>
    <w:multiLevelType w:val="hybridMultilevel"/>
    <w:tmpl w:val="8D3A4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BA06E6"/>
    <w:multiLevelType w:val="hybridMultilevel"/>
    <w:tmpl w:val="9DCC165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0" w15:restartNumberingAfterBreak="0">
    <w:nsid w:val="0E4807DB"/>
    <w:multiLevelType w:val="hybridMultilevel"/>
    <w:tmpl w:val="E4342A98"/>
    <w:lvl w:ilvl="0" w:tplc="18B06A7E">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2916C9D"/>
    <w:multiLevelType w:val="hybridMultilevel"/>
    <w:tmpl w:val="31B0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2C074A"/>
    <w:multiLevelType w:val="hybridMultilevel"/>
    <w:tmpl w:val="2D86C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9A016E"/>
    <w:multiLevelType w:val="hybridMultilevel"/>
    <w:tmpl w:val="E49A8AFE"/>
    <w:lvl w:ilvl="0" w:tplc="ABE4D384">
      <w:start w:val="1"/>
      <w:numFmt w:val="low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6" w15:restartNumberingAfterBreak="0">
    <w:nsid w:val="16B96CA3"/>
    <w:multiLevelType w:val="hybridMultilevel"/>
    <w:tmpl w:val="DCB4A790"/>
    <w:lvl w:ilvl="0" w:tplc="C89C94D0">
      <w:start w:val="1"/>
      <w:numFmt w:val="decimal"/>
      <w:lvlText w:val="%1."/>
      <w:lvlJc w:val="left"/>
      <w:pPr>
        <w:ind w:left="720" w:hanging="360"/>
      </w:pPr>
      <w:rPr>
        <w:rFonts w:eastAsia="Times New Roman" w:cs="Aria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393F9A"/>
    <w:multiLevelType w:val="hybridMultilevel"/>
    <w:tmpl w:val="DFF6701A"/>
    <w:lvl w:ilvl="0" w:tplc="C9A081D8">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DA5DA1"/>
    <w:multiLevelType w:val="hybridMultilevel"/>
    <w:tmpl w:val="414A3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2C3369"/>
    <w:multiLevelType w:val="hybridMultilevel"/>
    <w:tmpl w:val="C684566A"/>
    <w:lvl w:ilvl="0" w:tplc="7FB004E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19478B"/>
    <w:multiLevelType w:val="hybridMultilevel"/>
    <w:tmpl w:val="9DA2EBDA"/>
    <w:lvl w:ilvl="0" w:tplc="D4FC788A">
      <w:start w:val="4"/>
      <w:numFmt w:val="decimal"/>
      <w:lvlText w:val="%1)"/>
      <w:lvlJc w:val="left"/>
      <w:pPr>
        <w:ind w:left="720" w:hanging="360"/>
      </w:pPr>
      <w:rPr>
        <w:rFonts w:asciiTheme="minorHAnsi"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153552"/>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33A3D32"/>
    <w:multiLevelType w:val="hybridMultilevel"/>
    <w:tmpl w:val="EC286A00"/>
    <w:lvl w:ilvl="0" w:tplc="1A2698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AD07A6"/>
    <w:multiLevelType w:val="hybridMultilevel"/>
    <w:tmpl w:val="4AF4D908"/>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90C100D"/>
    <w:multiLevelType w:val="hybridMultilevel"/>
    <w:tmpl w:val="E836F2B0"/>
    <w:lvl w:ilvl="0" w:tplc="DFEE5F3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CB2CE7"/>
    <w:multiLevelType w:val="hybridMultilevel"/>
    <w:tmpl w:val="BDAAB28A"/>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6" w15:restartNumberingAfterBreak="0">
    <w:nsid w:val="510E3B57"/>
    <w:multiLevelType w:val="hybridMultilevel"/>
    <w:tmpl w:val="8F04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8" w15:restartNumberingAfterBreak="0">
    <w:nsid w:val="55BC4ECE"/>
    <w:multiLevelType w:val="hybridMultilevel"/>
    <w:tmpl w:val="1E84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0044AD"/>
    <w:multiLevelType w:val="hybridMultilevel"/>
    <w:tmpl w:val="C27C952E"/>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403D15"/>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B3078F9"/>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69A34E6E"/>
    <w:multiLevelType w:val="hybridMultilevel"/>
    <w:tmpl w:val="252EC0D2"/>
    <w:lvl w:ilvl="0" w:tplc="AFE09E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AE0BE5"/>
    <w:multiLevelType w:val="hybridMultilevel"/>
    <w:tmpl w:val="4EAA5E8E"/>
    <w:lvl w:ilvl="0" w:tplc="FFFFFFFF">
      <w:start w:val="1"/>
      <w:numFmt w:val="lowerLetter"/>
      <w:lvlText w:val="%1)"/>
      <w:lvlJc w:val="left"/>
      <w:pPr>
        <w:ind w:left="720" w:hanging="360"/>
      </w:pPr>
      <w:rPr>
        <w:rFonts w:eastAsiaTheme="minorHAnsi" w:cstheme="minorBidi" w:hint="default"/>
        <w:b/>
        <w:color w:val="003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D030A7"/>
    <w:multiLevelType w:val="hybridMultilevel"/>
    <w:tmpl w:val="630EA3D2"/>
    <w:lvl w:ilvl="0" w:tplc="5FDAB528">
      <w:start w:val="1"/>
      <w:numFmt w:val="decimal"/>
      <w:lvlText w:val="%1."/>
      <w:lvlJc w:val="left"/>
      <w:pPr>
        <w:ind w:left="420" w:hanging="372"/>
      </w:pPr>
      <w:rPr>
        <w:rFonts w:ascii="Cambria" w:eastAsia="Times New Roman" w:hAnsi="Cambria" w:cs="Times New Roman"/>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6" w15:restartNumberingAfterBreak="0">
    <w:nsid w:val="6F6130A7"/>
    <w:multiLevelType w:val="hybridMultilevel"/>
    <w:tmpl w:val="EB967224"/>
    <w:lvl w:ilvl="0" w:tplc="687823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5EF235A"/>
    <w:multiLevelType w:val="hybridMultilevel"/>
    <w:tmpl w:val="B57E4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D201C8"/>
    <w:multiLevelType w:val="hybridMultilevel"/>
    <w:tmpl w:val="1B5E2C4C"/>
    <w:lvl w:ilvl="0" w:tplc="FFFFFFFF">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DEE604E"/>
    <w:multiLevelType w:val="hybridMultilevel"/>
    <w:tmpl w:val="DFF6701A"/>
    <w:lvl w:ilvl="0" w:tplc="FFFFFFFF">
      <w:start w:val="1"/>
      <w:numFmt w:val="lowerLetter"/>
      <w:lvlText w:val="%1)"/>
      <w:lvlJc w:val="left"/>
      <w:pPr>
        <w:ind w:left="720" w:hanging="360"/>
      </w:pPr>
      <w:rPr>
        <w:rFonts w:eastAsiaTheme="minorHAnsi" w:cstheme="minorBidi"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EE6021D"/>
    <w:multiLevelType w:val="hybridMultilevel"/>
    <w:tmpl w:val="85AE0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5508071">
    <w:abstractNumId w:val="3"/>
  </w:num>
  <w:num w:numId="2" w16cid:durableId="2023623586">
    <w:abstractNumId w:val="2"/>
  </w:num>
  <w:num w:numId="3" w16cid:durableId="502548818">
    <w:abstractNumId w:val="1"/>
  </w:num>
  <w:num w:numId="4" w16cid:durableId="475993853">
    <w:abstractNumId w:val="0"/>
  </w:num>
  <w:num w:numId="5" w16cid:durableId="334964395">
    <w:abstractNumId w:val="32"/>
  </w:num>
  <w:num w:numId="6" w16cid:durableId="1445029165">
    <w:abstractNumId w:val="27"/>
  </w:num>
  <w:num w:numId="7" w16cid:durableId="1523010399">
    <w:abstractNumId w:val="15"/>
  </w:num>
  <w:num w:numId="8" w16cid:durableId="1539584314">
    <w:abstractNumId w:val="11"/>
  </w:num>
  <w:num w:numId="9" w16cid:durableId="1961375599">
    <w:abstractNumId w:val="5"/>
  </w:num>
  <w:num w:numId="10" w16cid:durableId="398065694">
    <w:abstractNumId w:val="29"/>
  </w:num>
  <w:num w:numId="11" w16cid:durableId="222109983">
    <w:abstractNumId w:val="13"/>
  </w:num>
  <w:num w:numId="12" w16cid:durableId="1749230198">
    <w:abstractNumId w:val="40"/>
  </w:num>
  <w:num w:numId="13" w16cid:durableId="1660502831">
    <w:abstractNumId w:val="37"/>
  </w:num>
  <w:num w:numId="14" w16cid:durableId="294991392">
    <w:abstractNumId w:val="12"/>
  </w:num>
  <w:num w:numId="15" w16cid:durableId="403533978">
    <w:abstractNumId w:val="18"/>
  </w:num>
  <w:num w:numId="16" w16cid:durableId="517695748">
    <w:abstractNumId w:val="23"/>
  </w:num>
  <w:num w:numId="17" w16cid:durableId="1920213598">
    <w:abstractNumId w:val="38"/>
  </w:num>
  <w:num w:numId="18" w16cid:durableId="2099523373">
    <w:abstractNumId w:val="36"/>
  </w:num>
  <w:num w:numId="19" w16cid:durableId="216747088">
    <w:abstractNumId w:val="8"/>
  </w:num>
  <w:num w:numId="20" w16cid:durableId="1638144617">
    <w:abstractNumId w:val="10"/>
  </w:num>
  <w:num w:numId="21" w16cid:durableId="1544362423">
    <w:abstractNumId w:val="26"/>
  </w:num>
  <w:num w:numId="22" w16cid:durableId="1634674921">
    <w:abstractNumId w:val="28"/>
  </w:num>
  <w:num w:numId="23" w16cid:durableId="553081220">
    <w:abstractNumId w:val="20"/>
  </w:num>
  <w:num w:numId="24" w16cid:durableId="23092492">
    <w:abstractNumId w:val="35"/>
  </w:num>
  <w:num w:numId="25" w16cid:durableId="1496216124">
    <w:abstractNumId w:val="33"/>
  </w:num>
  <w:num w:numId="26" w16cid:durableId="1154636853">
    <w:abstractNumId w:val="16"/>
  </w:num>
  <w:num w:numId="27" w16cid:durableId="1534424129">
    <w:abstractNumId w:val="24"/>
  </w:num>
  <w:num w:numId="28" w16cid:durableId="872033994">
    <w:abstractNumId w:val="19"/>
  </w:num>
  <w:num w:numId="29" w16cid:durableId="811022459">
    <w:abstractNumId w:val="22"/>
  </w:num>
  <w:num w:numId="30" w16cid:durableId="807671466">
    <w:abstractNumId w:val="4"/>
  </w:num>
  <w:num w:numId="31" w16cid:durableId="174662210">
    <w:abstractNumId w:val="17"/>
  </w:num>
  <w:num w:numId="32" w16cid:durableId="1660769346">
    <w:abstractNumId w:val="6"/>
  </w:num>
  <w:num w:numId="33" w16cid:durableId="1459251800">
    <w:abstractNumId w:val="9"/>
  </w:num>
  <w:num w:numId="34" w16cid:durableId="474030500">
    <w:abstractNumId w:val="31"/>
  </w:num>
  <w:num w:numId="35" w16cid:durableId="202715359">
    <w:abstractNumId w:val="21"/>
  </w:num>
  <w:num w:numId="36" w16cid:durableId="2058964761">
    <w:abstractNumId w:val="39"/>
  </w:num>
  <w:num w:numId="37" w16cid:durableId="1469281608">
    <w:abstractNumId w:val="30"/>
  </w:num>
  <w:num w:numId="38" w16cid:durableId="512377736">
    <w:abstractNumId w:val="7"/>
  </w:num>
  <w:num w:numId="39" w16cid:durableId="381560832">
    <w:abstractNumId w:val="34"/>
  </w:num>
  <w:num w:numId="40" w16cid:durableId="1010255230">
    <w:abstractNumId w:val="25"/>
  </w:num>
  <w:num w:numId="41" w16cid:durableId="1209805925">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14CD"/>
    <w:rsid w:val="000022E1"/>
    <w:rsid w:val="000028ED"/>
    <w:rsid w:val="00002CA7"/>
    <w:rsid w:val="00002ED7"/>
    <w:rsid w:val="000033F3"/>
    <w:rsid w:val="00003DA2"/>
    <w:rsid w:val="00005180"/>
    <w:rsid w:val="00005E56"/>
    <w:rsid w:val="00005F87"/>
    <w:rsid w:val="00014531"/>
    <w:rsid w:val="000145D5"/>
    <w:rsid w:val="00014D50"/>
    <w:rsid w:val="00015367"/>
    <w:rsid w:val="00016D00"/>
    <w:rsid w:val="000172DA"/>
    <w:rsid w:val="00017A95"/>
    <w:rsid w:val="0002186C"/>
    <w:rsid w:val="00024DAD"/>
    <w:rsid w:val="00024FF8"/>
    <w:rsid w:val="00025245"/>
    <w:rsid w:val="00025828"/>
    <w:rsid w:val="00025DCC"/>
    <w:rsid w:val="000273A1"/>
    <w:rsid w:val="000276C6"/>
    <w:rsid w:val="00031CA4"/>
    <w:rsid w:val="00034159"/>
    <w:rsid w:val="000354F4"/>
    <w:rsid w:val="00036192"/>
    <w:rsid w:val="000369D7"/>
    <w:rsid w:val="00036E0A"/>
    <w:rsid w:val="00040B1F"/>
    <w:rsid w:val="00041BCD"/>
    <w:rsid w:val="000420D0"/>
    <w:rsid w:val="0004363D"/>
    <w:rsid w:val="00047805"/>
    <w:rsid w:val="0005022B"/>
    <w:rsid w:val="00050DE7"/>
    <w:rsid w:val="00050F62"/>
    <w:rsid w:val="00051B2D"/>
    <w:rsid w:val="00054E28"/>
    <w:rsid w:val="00055D10"/>
    <w:rsid w:val="0005611C"/>
    <w:rsid w:val="0005642B"/>
    <w:rsid w:val="00056DCE"/>
    <w:rsid w:val="00057859"/>
    <w:rsid w:val="0006158E"/>
    <w:rsid w:val="000617BD"/>
    <w:rsid w:val="000625A2"/>
    <w:rsid w:val="0006299E"/>
    <w:rsid w:val="00063331"/>
    <w:rsid w:val="00064778"/>
    <w:rsid w:val="00064FED"/>
    <w:rsid w:val="00065275"/>
    <w:rsid w:val="00066485"/>
    <w:rsid w:val="000674FF"/>
    <w:rsid w:val="00067B72"/>
    <w:rsid w:val="00067EEC"/>
    <w:rsid w:val="00072ACB"/>
    <w:rsid w:val="000734E9"/>
    <w:rsid w:val="00074271"/>
    <w:rsid w:val="00076531"/>
    <w:rsid w:val="00082DD5"/>
    <w:rsid w:val="000837F8"/>
    <w:rsid w:val="000841C2"/>
    <w:rsid w:val="00085E1B"/>
    <w:rsid w:val="00087326"/>
    <w:rsid w:val="00087896"/>
    <w:rsid w:val="00091A16"/>
    <w:rsid w:val="00091D76"/>
    <w:rsid w:val="00091EC4"/>
    <w:rsid w:val="000923D7"/>
    <w:rsid w:val="00092A24"/>
    <w:rsid w:val="00092CBC"/>
    <w:rsid w:val="000A1029"/>
    <w:rsid w:val="000A1786"/>
    <w:rsid w:val="000A1DEF"/>
    <w:rsid w:val="000A21CB"/>
    <w:rsid w:val="000A2E97"/>
    <w:rsid w:val="000A3060"/>
    <w:rsid w:val="000A3837"/>
    <w:rsid w:val="000A387D"/>
    <w:rsid w:val="000A4E0E"/>
    <w:rsid w:val="000A5905"/>
    <w:rsid w:val="000A6300"/>
    <w:rsid w:val="000A6C25"/>
    <w:rsid w:val="000A6E11"/>
    <w:rsid w:val="000B01EA"/>
    <w:rsid w:val="000B06FE"/>
    <w:rsid w:val="000B08B9"/>
    <w:rsid w:val="000B2618"/>
    <w:rsid w:val="000B2FCA"/>
    <w:rsid w:val="000B483B"/>
    <w:rsid w:val="000B76FC"/>
    <w:rsid w:val="000B7EEC"/>
    <w:rsid w:val="000C01E5"/>
    <w:rsid w:val="000C1A2C"/>
    <w:rsid w:val="000C2B71"/>
    <w:rsid w:val="000C2FF5"/>
    <w:rsid w:val="000C67E9"/>
    <w:rsid w:val="000C70B7"/>
    <w:rsid w:val="000D06CA"/>
    <w:rsid w:val="000D0E34"/>
    <w:rsid w:val="000D1160"/>
    <w:rsid w:val="000D187B"/>
    <w:rsid w:val="000D1943"/>
    <w:rsid w:val="000D220E"/>
    <w:rsid w:val="000D2C01"/>
    <w:rsid w:val="000D44F6"/>
    <w:rsid w:val="000D5DE7"/>
    <w:rsid w:val="000E086C"/>
    <w:rsid w:val="000E0A25"/>
    <w:rsid w:val="000E2120"/>
    <w:rsid w:val="000E272B"/>
    <w:rsid w:val="000E2C02"/>
    <w:rsid w:val="000E6020"/>
    <w:rsid w:val="000E63B8"/>
    <w:rsid w:val="000E7017"/>
    <w:rsid w:val="000F0939"/>
    <w:rsid w:val="000F0B70"/>
    <w:rsid w:val="000F3183"/>
    <w:rsid w:val="000F363B"/>
    <w:rsid w:val="000F45A1"/>
    <w:rsid w:val="000F4CAA"/>
    <w:rsid w:val="000F508D"/>
    <w:rsid w:val="000F6021"/>
    <w:rsid w:val="000F60CF"/>
    <w:rsid w:val="000F6252"/>
    <w:rsid w:val="000F6868"/>
    <w:rsid w:val="0010147D"/>
    <w:rsid w:val="00101D34"/>
    <w:rsid w:val="00101D65"/>
    <w:rsid w:val="00102BC3"/>
    <w:rsid w:val="00105B20"/>
    <w:rsid w:val="00107B83"/>
    <w:rsid w:val="00107B86"/>
    <w:rsid w:val="001102B6"/>
    <w:rsid w:val="00110666"/>
    <w:rsid w:val="00110A05"/>
    <w:rsid w:val="00111741"/>
    <w:rsid w:val="00111E79"/>
    <w:rsid w:val="00117517"/>
    <w:rsid w:val="001177C1"/>
    <w:rsid w:val="00117AA3"/>
    <w:rsid w:val="00117C28"/>
    <w:rsid w:val="00120138"/>
    <w:rsid w:val="00120F5C"/>
    <w:rsid w:val="0012134E"/>
    <w:rsid w:val="001218C1"/>
    <w:rsid w:val="00121B5F"/>
    <w:rsid w:val="001220E3"/>
    <w:rsid w:val="00122C93"/>
    <w:rsid w:val="00123A07"/>
    <w:rsid w:val="001241AB"/>
    <w:rsid w:val="00125828"/>
    <w:rsid w:val="001258FA"/>
    <w:rsid w:val="0013172E"/>
    <w:rsid w:val="00134FC1"/>
    <w:rsid w:val="001364A4"/>
    <w:rsid w:val="001377F5"/>
    <w:rsid w:val="00137BCF"/>
    <w:rsid w:val="001405F0"/>
    <w:rsid w:val="00142475"/>
    <w:rsid w:val="00142A47"/>
    <w:rsid w:val="00142EB9"/>
    <w:rsid w:val="001431C1"/>
    <w:rsid w:val="0014390E"/>
    <w:rsid w:val="00143936"/>
    <w:rsid w:val="0014484C"/>
    <w:rsid w:val="00146535"/>
    <w:rsid w:val="00147264"/>
    <w:rsid w:val="00147E49"/>
    <w:rsid w:val="00151460"/>
    <w:rsid w:val="00151993"/>
    <w:rsid w:val="001519F9"/>
    <w:rsid w:val="00151AC6"/>
    <w:rsid w:val="00153FB8"/>
    <w:rsid w:val="001559EB"/>
    <w:rsid w:val="00155A82"/>
    <w:rsid w:val="00157C1D"/>
    <w:rsid w:val="00160119"/>
    <w:rsid w:val="00160476"/>
    <w:rsid w:val="0016081F"/>
    <w:rsid w:val="00160FEB"/>
    <w:rsid w:val="00162FE2"/>
    <w:rsid w:val="00163210"/>
    <w:rsid w:val="00163AA3"/>
    <w:rsid w:val="00164089"/>
    <w:rsid w:val="001642F1"/>
    <w:rsid w:val="001644F7"/>
    <w:rsid w:val="001646AF"/>
    <w:rsid w:val="00164898"/>
    <w:rsid w:val="001649FD"/>
    <w:rsid w:val="001661FC"/>
    <w:rsid w:val="00166872"/>
    <w:rsid w:val="00167515"/>
    <w:rsid w:val="0016792B"/>
    <w:rsid w:val="001701E5"/>
    <w:rsid w:val="00170381"/>
    <w:rsid w:val="00170EB4"/>
    <w:rsid w:val="00171C74"/>
    <w:rsid w:val="00171D64"/>
    <w:rsid w:val="00173C54"/>
    <w:rsid w:val="00173CB4"/>
    <w:rsid w:val="00174D5B"/>
    <w:rsid w:val="00175E2D"/>
    <w:rsid w:val="00176354"/>
    <w:rsid w:val="00176E5A"/>
    <w:rsid w:val="00177042"/>
    <w:rsid w:val="0018060B"/>
    <w:rsid w:val="00180E0A"/>
    <w:rsid w:val="00180FC1"/>
    <w:rsid w:val="00182F34"/>
    <w:rsid w:val="00183EA9"/>
    <w:rsid w:val="00185E15"/>
    <w:rsid w:val="0018619C"/>
    <w:rsid w:val="00186A6E"/>
    <w:rsid w:val="001873F3"/>
    <w:rsid w:val="0019081F"/>
    <w:rsid w:val="00191D3A"/>
    <w:rsid w:val="00193399"/>
    <w:rsid w:val="001934EB"/>
    <w:rsid w:val="0019403F"/>
    <w:rsid w:val="00194107"/>
    <w:rsid w:val="00194321"/>
    <w:rsid w:val="00196096"/>
    <w:rsid w:val="00196E24"/>
    <w:rsid w:val="00197632"/>
    <w:rsid w:val="00197F29"/>
    <w:rsid w:val="001A194E"/>
    <w:rsid w:val="001A1A3F"/>
    <w:rsid w:val="001A214E"/>
    <w:rsid w:val="001A3A71"/>
    <w:rsid w:val="001A4034"/>
    <w:rsid w:val="001A540D"/>
    <w:rsid w:val="001A5767"/>
    <w:rsid w:val="001A69BC"/>
    <w:rsid w:val="001A7E74"/>
    <w:rsid w:val="001B1249"/>
    <w:rsid w:val="001B2E89"/>
    <w:rsid w:val="001B374D"/>
    <w:rsid w:val="001B3E6E"/>
    <w:rsid w:val="001B450C"/>
    <w:rsid w:val="001B5CA6"/>
    <w:rsid w:val="001B79D7"/>
    <w:rsid w:val="001C066F"/>
    <w:rsid w:val="001C099B"/>
    <w:rsid w:val="001C2CF2"/>
    <w:rsid w:val="001C38C5"/>
    <w:rsid w:val="001C51A2"/>
    <w:rsid w:val="001C7784"/>
    <w:rsid w:val="001C79B0"/>
    <w:rsid w:val="001C7A97"/>
    <w:rsid w:val="001D0AC5"/>
    <w:rsid w:val="001D19D1"/>
    <w:rsid w:val="001D1AA1"/>
    <w:rsid w:val="001D45E5"/>
    <w:rsid w:val="001D5043"/>
    <w:rsid w:val="001D5304"/>
    <w:rsid w:val="001D5915"/>
    <w:rsid w:val="001D7426"/>
    <w:rsid w:val="001D7985"/>
    <w:rsid w:val="001D7B93"/>
    <w:rsid w:val="001E0D1B"/>
    <w:rsid w:val="001E261F"/>
    <w:rsid w:val="001E2FF7"/>
    <w:rsid w:val="001E304E"/>
    <w:rsid w:val="001E37BE"/>
    <w:rsid w:val="001E4644"/>
    <w:rsid w:val="001E5C0F"/>
    <w:rsid w:val="001F1582"/>
    <w:rsid w:val="001F35A1"/>
    <w:rsid w:val="001F3A1A"/>
    <w:rsid w:val="001F3CF8"/>
    <w:rsid w:val="001F496F"/>
    <w:rsid w:val="001F590E"/>
    <w:rsid w:val="001F5D71"/>
    <w:rsid w:val="001F5E0D"/>
    <w:rsid w:val="001F7ABD"/>
    <w:rsid w:val="00201443"/>
    <w:rsid w:val="0020220E"/>
    <w:rsid w:val="00203696"/>
    <w:rsid w:val="00203DC4"/>
    <w:rsid w:val="00204987"/>
    <w:rsid w:val="00205709"/>
    <w:rsid w:val="00205B1C"/>
    <w:rsid w:val="0020652E"/>
    <w:rsid w:val="00206924"/>
    <w:rsid w:val="0021001B"/>
    <w:rsid w:val="002100C5"/>
    <w:rsid w:val="002127E7"/>
    <w:rsid w:val="00212995"/>
    <w:rsid w:val="00215F67"/>
    <w:rsid w:val="002167BA"/>
    <w:rsid w:val="00216FE4"/>
    <w:rsid w:val="002177B7"/>
    <w:rsid w:val="00217F76"/>
    <w:rsid w:val="002213EB"/>
    <w:rsid w:val="00223FEF"/>
    <w:rsid w:val="00226913"/>
    <w:rsid w:val="00227034"/>
    <w:rsid w:val="00230EA3"/>
    <w:rsid w:val="0023160A"/>
    <w:rsid w:val="002316A3"/>
    <w:rsid w:val="00231E19"/>
    <w:rsid w:val="00232021"/>
    <w:rsid w:val="002322A2"/>
    <w:rsid w:val="00232EBD"/>
    <w:rsid w:val="002330A7"/>
    <w:rsid w:val="00233A68"/>
    <w:rsid w:val="00233D05"/>
    <w:rsid w:val="00234091"/>
    <w:rsid w:val="00234830"/>
    <w:rsid w:val="002349C8"/>
    <w:rsid w:val="00234B85"/>
    <w:rsid w:val="00236683"/>
    <w:rsid w:val="00236ACA"/>
    <w:rsid w:val="002372F7"/>
    <w:rsid w:val="0023731D"/>
    <w:rsid w:val="00237A51"/>
    <w:rsid w:val="00237E7B"/>
    <w:rsid w:val="002414C8"/>
    <w:rsid w:val="00241567"/>
    <w:rsid w:val="00242D75"/>
    <w:rsid w:val="002430DF"/>
    <w:rsid w:val="00243D61"/>
    <w:rsid w:val="00244C8B"/>
    <w:rsid w:val="00245434"/>
    <w:rsid w:val="00245D45"/>
    <w:rsid w:val="00250554"/>
    <w:rsid w:val="00251AE0"/>
    <w:rsid w:val="00255359"/>
    <w:rsid w:val="0025573F"/>
    <w:rsid w:val="0025691A"/>
    <w:rsid w:val="00256EC8"/>
    <w:rsid w:val="00256FE3"/>
    <w:rsid w:val="00260B57"/>
    <w:rsid w:val="00260D7C"/>
    <w:rsid w:val="002619BA"/>
    <w:rsid w:val="00262CEA"/>
    <w:rsid w:val="00263A62"/>
    <w:rsid w:val="00266EEC"/>
    <w:rsid w:val="00267147"/>
    <w:rsid w:val="00267834"/>
    <w:rsid w:val="00272325"/>
    <w:rsid w:val="00273708"/>
    <w:rsid w:val="00274EE3"/>
    <w:rsid w:val="0027561E"/>
    <w:rsid w:val="0027565F"/>
    <w:rsid w:val="002759C5"/>
    <w:rsid w:val="00276116"/>
    <w:rsid w:val="00276578"/>
    <w:rsid w:val="002769AA"/>
    <w:rsid w:val="0028158B"/>
    <w:rsid w:val="002819ED"/>
    <w:rsid w:val="002833FD"/>
    <w:rsid w:val="00283782"/>
    <w:rsid w:val="00283A89"/>
    <w:rsid w:val="00285565"/>
    <w:rsid w:val="00286DDB"/>
    <w:rsid w:val="0028778E"/>
    <w:rsid w:val="00287869"/>
    <w:rsid w:val="002911AB"/>
    <w:rsid w:val="00291F4E"/>
    <w:rsid w:val="0029286F"/>
    <w:rsid w:val="00292D19"/>
    <w:rsid w:val="002A016D"/>
    <w:rsid w:val="002A0547"/>
    <w:rsid w:val="002A0A5E"/>
    <w:rsid w:val="002A0AB1"/>
    <w:rsid w:val="002A14BA"/>
    <w:rsid w:val="002A19E8"/>
    <w:rsid w:val="002A1A75"/>
    <w:rsid w:val="002A50CF"/>
    <w:rsid w:val="002A5A36"/>
    <w:rsid w:val="002A6044"/>
    <w:rsid w:val="002A65C5"/>
    <w:rsid w:val="002A70BB"/>
    <w:rsid w:val="002B012E"/>
    <w:rsid w:val="002B074F"/>
    <w:rsid w:val="002B07A2"/>
    <w:rsid w:val="002B193C"/>
    <w:rsid w:val="002B19B8"/>
    <w:rsid w:val="002B2969"/>
    <w:rsid w:val="002B3941"/>
    <w:rsid w:val="002B4CE2"/>
    <w:rsid w:val="002C094A"/>
    <w:rsid w:val="002C0A90"/>
    <w:rsid w:val="002C1380"/>
    <w:rsid w:val="002C1DD5"/>
    <w:rsid w:val="002C2105"/>
    <w:rsid w:val="002C4543"/>
    <w:rsid w:val="002C45C1"/>
    <w:rsid w:val="002C4971"/>
    <w:rsid w:val="002C6043"/>
    <w:rsid w:val="002C67DB"/>
    <w:rsid w:val="002C73F9"/>
    <w:rsid w:val="002C7B04"/>
    <w:rsid w:val="002D0B0D"/>
    <w:rsid w:val="002D362B"/>
    <w:rsid w:val="002D66FB"/>
    <w:rsid w:val="002D6DBB"/>
    <w:rsid w:val="002E333C"/>
    <w:rsid w:val="002E37C3"/>
    <w:rsid w:val="002E473F"/>
    <w:rsid w:val="002E62C0"/>
    <w:rsid w:val="002E7227"/>
    <w:rsid w:val="002E7A81"/>
    <w:rsid w:val="002E7D8D"/>
    <w:rsid w:val="002F103F"/>
    <w:rsid w:val="002F207B"/>
    <w:rsid w:val="002F2684"/>
    <w:rsid w:val="002F3A96"/>
    <w:rsid w:val="002F4239"/>
    <w:rsid w:val="002F77A7"/>
    <w:rsid w:val="003049A1"/>
    <w:rsid w:val="00305EE4"/>
    <w:rsid w:val="0030775B"/>
    <w:rsid w:val="003100B2"/>
    <w:rsid w:val="003102AA"/>
    <w:rsid w:val="0031069C"/>
    <w:rsid w:val="0031368D"/>
    <w:rsid w:val="00314137"/>
    <w:rsid w:val="0031793B"/>
    <w:rsid w:val="00317EAB"/>
    <w:rsid w:val="00320028"/>
    <w:rsid w:val="00321370"/>
    <w:rsid w:val="00322853"/>
    <w:rsid w:val="00322A70"/>
    <w:rsid w:val="00322B9D"/>
    <w:rsid w:val="00322DC9"/>
    <w:rsid w:val="0032398A"/>
    <w:rsid w:val="0032469F"/>
    <w:rsid w:val="00324B46"/>
    <w:rsid w:val="00324DC5"/>
    <w:rsid w:val="003251EF"/>
    <w:rsid w:val="00325316"/>
    <w:rsid w:val="003267F7"/>
    <w:rsid w:val="0032797B"/>
    <w:rsid w:val="00331226"/>
    <w:rsid w:val="0033185A"/>
    <w:rsid w:val="0033225F"/>
    <w:rsid w:val="00332C8C"/>
    <w:rsid w:val="003331D3"/>
    <w:rsid w:val="00340FC4"/>
    <w:rsid w:val="003415F9"/>
    <w:rsid w:val="00341E8E"/>
    <w:rsid w:val="00342174"/>
    <w:rsid w:val="003433C9"/>
    <w:rsid w:val="00343830"/>
    <w:rsid w:val="003447FC"/>
    <w:rsid w:val="0034515A"/>
    <w:rsid w:val="00346142"/>
    <w:rsid w:val="00347F3F"/>
    <w:rsid w:val="00350B0D"/>
    <w:rsid w:val="00350C75"/>
    <w:rsid w:val="00350E6E"/>
    <w:rsid w:val="003526F5"/>
    <w:rsid w:val="00354A30"/>
    <w:rsid w:val="003552BB"/>
    <w:rsid w:val="00355C36"/>
    <w:rsid w:val="00356583"/>
    <w:rsid w:val="00356909"/>
    <w:rsid w:val="00360E12"/>
    <w:rsid w:val="00361EFD"/>
    <w:rsid w:val="003621B8"/>
    <w:rsid w:val="00364360"/>
    <w:rsid w:val="00364CD5"/>
    <w:rsid w:val="00364D85"/>
    <w:rsid w:val="003666A9"/>
    <w:rsid w:val="003677E1"/>
    <w:rsid w:val="0037023B"/>
    <w:rsid w:val="003706DC"/>
    <w:rsid w:val="003719B7"/>
    <w:rsid w:val="0037294B"/>
    <w:rsid w:val="00372A54"/>
    <w:rsid w:val="00373367"/>
    <w:rsid w:val="00373730"/>
    <w:rsid w:val="00374003"/>
    <w:rsid w:val="003753FB"/>
    <w:rsid w:val="0037550F"/>
    <w:rsid w:val="003758B2"/>
    <w:rsid w:val="00377B66"/>
    <w:rsid w:val="00381186"/>
    <w:rsid w:val="00381389"/>
    <w:rsid w:val="00381CC9"/>
    <w:rsid w:val="00382B09"/>
    <w:rsid w:val="0038439F"/>
    <w:rsid w:val="0038519B"/>
    <w:rsid w:val="00386359"/>
    <w:rsid w:val="00386C75"/>
    <w:rsid w:val="003872CC"/>
    <w:rsid w:val="00390518"/>
    <w:rsid w:val="00390BEC"/>
    <w:rsid w:val="00396773"/>
    <w:rsid w:val="003A4F4A"/>
    <w:rsid w:val="003A5253"/>
    <w:rsid w:val="003A6080"/>
    <w:rsid w:val="003A7501"/>
    <w:rsid w:val="003B0244"/>
    <w:rsid w:val="003B032F"/>
    <w:rsid w:val="003B0A3C"/>
    <w:rsid w:val="003B0CE8"/>
    <w:rsid w:val="003B269B"/>
    <w:rsid w:val="003B5897"/>
    <w:rsid w:val="003B601B"/>
    <w:rsid w:val="003B7F41"/>
    <w:rsid w:val="003C010D"/>
    <w:rsid w:val="003C0BCC"/>
    <w:rsid w:val="003C0D0B"/>
    <w:rsid w:val="003C1298"/>
    <w:rsid w:val="003C1400"/>
    <w:rsid w:val="003C1CC3"/>
    <w:rsid w:val="003C5F85"/>
    <w:rsid w:val="003C77F4"/>
    <w:rsid w:val="003C7E3C"/>
    <w:rsid w:val="003D00E4"/>
    <w:rsid w:val="003D2650"/>
    <w:rsid w:val="003D2CA4"/>
    <w:rsid w:val="003D321E"/>
    <w:rsid w:val="003D583C"/>
    <w:rsid w:val="003E19D6"/>
    <w:rsid w:val="003E1D66"/>
    <w:rsid w:val="003E1F7E"/>
    <w:rsid w:val="003E34C3"/>
    <w:rsid w:val="003E45C7"/>
    <w:rsid w:val="003E62D0"/>
    <w:rsid w:val="003E7E21"/>
    <w:rsid w:val="003F01E4"/>
    <w:rsid w:val="003F02CE"/>
    <w:rsid w:val="003F4015"/>
    <w:rsid w:val="003F5644"/>
    <w:rsid w:val="003F629D"/>
    <w:rsid w:val="003F78CA"/>
    <w:rsid w:val="004009FA"/>
    <w:rsid w:val="004020CF"/>
    <w:rsid w:val="00403537"/>
    <w:rsid w:val="004040A7"/>
    <w:rsid w:val="004048E3"/>
    <w:rsid w:val="004049DB"/>
    <w:rsid w:val="0040753A"/>
    <w:rsid w:val="00407EEB"/>
    <w:rsid w:val="00410A4C"/>
    <w:rsid w:val="00410B71"/>
    <w:rsid w:val="00411679"/>
    <w:rsid w:val="00411CE6"/>
    <w:rsid w:val="00412238"/>
    <w:rsid w:val="00412FF0"/>
    <w:rsid w:val="004132CC"/>
    <w:rsid w:val="00413526"/>
    <w:rsid w:val="00414514"/>
    <w:rsid w:val="00417A1D"/>
    <w:rsid w:val="004212B8"/>
    <w:rsid w:val="00421A1D"/>
    <w:rsid w:val="00422560"/>
    <w:rsid w:val="00422F63"/>
    <w:rsid w:val="00422FE8"/>
    <w:rsid w:val="00423F89"/>
    <w:rsid w:val="00425A35"/>
    <w:rsid w:val="004262F6"/>
    <w:rsid w:val="00430F91"/>
    <w:rsid w:val="0043130C"/>
    <w:rsid w:val="00431710"/>
    <w:rsid w:val="004326B2"/>
    <w:rsid w:val="00433DC6"/>
    <w:rsid w:val="004345BF"/>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3BE"/>
    <w:rsid w:val="00447878"/>
    <w:rsid w:val="00447C44"/>
    <w:rsid w:val="00447CB6"/>
    <w:rsid w:val="0045080F"/>
    <w:rsid w:val="004541A3"/>
    <w:rsid w:val="00455A93"/>
    <w:rsid w:val="00455C31"/>
    <w:rsid w:val="00457947"/>
    <w:rsid w:val="00460106"/>
    <w:rsid w:val="004609A8"/>
    <w:rsid w:val="0046139C"/>
    <w:rsid w:val="0046197E"/>
    <w:rsid w:val="0046262B"/>
    <w:rsid w:val="00462E6E"/>
    <w:rsid w:val="00463747"/>
    <w:rsid w:val="00463C99"/>
    <w:rsid w:val="00464235"/>
    <w:rsid w:val="00464877"/>
    <w:rsid w:val="00465197"/>
    <w:rsid w:val="00465252"/>
    <w:rsid w:val="0046598A"/>
    <w:rsid w:val="00465C80"/>
    <w:rsid w:val="00466C1B"/>
    <w:rsid w:val="004703C0"/>
    <w:rsid w:val="004714E4"/>
    <w:rsid w:val="00472239"/>
    <w:rsid w:val="00473501"/>
    <w:rsid w:val="0047668B"/>
    <w:rsid w:val="004824C9"/>
    <w:rsid w:val="00483602"/>
    <w:rsid w:val="00483BA6"/>
    <w:rsid w:val="00484FF6"/>
    <w:rsid w:val="00485207"/>
    <w:rsid w:val="00485CBD"/>
    <w:rsid w:val="00486044"/>
    <w:rsid w:val="00486B45"/>
    <w:rsid w:val="00490900"/>
    <w:rsid w:val="00491024"/>
    <w:rsid w:val="0049255A"/>
    <w:rsid w:val="00492931"/>
    <w:rsid w:val="00494C2C"/>
    <w:rsid w:val="00495295"/>
    <w:rsid w:val="004956A6"/>
    <w:rsid w:val="00496225"/>
    <w:rsid w:val="00497065"/>
    <w:rsid w:val="00497F03"/>
    <w:rsid w:val="004A0E4F"/>
    <w:rsid w:val="004A1946"/>
    <w:rsid w:val="004A1A83"/>
    <w:rsid w:val="004A1ACC"/>
    <w:rsid w:val="004A31D1"/>
    <w:rsid w:val="004A35C0"/>
    <w:rsid w:val="004A4482"/>
    <w:rsid w:val="004A4524"/>
    <w:rsid w:val="004A5A0E"/>
    <w:rsid w:val="004A6255"/>
    <w:rsid w:val="004A7E59"/>
    <w:rsid w:val="004B215C"/>
    <w:rsid w:val="004B22D7"/>
    <w:rsid w:val="004B428E"/>
    <w:rsid w:val="004B546E"/>
    <w:rsid w:val="004B5886"/>
    <w:rsid w:val="004B687A"/>
    <w:rsid w:val="004C1044"/>
    <w:rsid w:val="004C1D63"/>
    <w:rsid w:val="004C34E7"/>
    <w:rsid w:val="004C581A"/>
    <w:rsid w:val="004C6FDC"/>
    <w:rsid w:val="004C788A"/>
    <w:rsid w:val="004D17E2"/>
    <w:rsid w:val="004D2BC6"/>
    <w:rsid w:val="004D31BD"/>
    <w:rsid w:val="004D70F9"/>
    <w:rsid w:val="004D7867"/>
    <w:rsid w:val="004D7967"/>
    <w:rsid w:val="004E0923"/>
    <w:rsid w:val="004E250F"/>
    <w:rsid w:val="004E30E2"/>
    <w:rsid w:val="004E4E84"/>
    <w:rsid w:val="004E5E0F"/>
    <w:rsid w:val="004E7B8B"/>
    <w:rsid w:val="004F02D9"/>
    <w:rsid w:val="004F0474"/>
    <w:rsid w:val="004F100B"/>
    <w:rsid w:val="004F2ACF"/>
    <w:rsid w:val="004F359D"/>
    <w:rsid w:val="004F4813"/>
    <w:rsid w:val="004F4939"/>
    <w:rsid w:val="005001E1"/>
    <w:rsid w:val="00500D5C"/>
    <w:rsid w:val="005010E5"/>
    <w:rsid w:val="00502D05"/>
    <w:rsid w:val="00503CC9"/>
    <w:rsid w:val="005049B6"/>
    <w:rsid w:val="00506585"/>
    <w:rsid w:val="00510970"/>
    <w:rsid w:val="00511D80"/>
    <w:rsid w:val="00511F2E"/>
    <w:rsid w:val="00512ACD"/>
    <w:rsid w:val="005131CB"/>
    <w:rsid w:val="00513A4E"/>
    <w:rsid w:val="0051411D"/>
    <w:rsid w:val="005141C0"/>
    <w:rsid w:val="00514594"/>
    <w:rsid w:val="0051518D"/>
    <w:rsid w:val="005169EA"/>
    <w:rsid w:val="0052045D"/>
    <w:rsid w:val="00521677"/>
    <w:rsid w:val="00521807"/>
    <w:rsid w:val="00521FF6"/>
    <w:rsid w:val="00523A75"/>
    <w:rsid w:val="00523E2E"/>
    <w:rsid w:val="00524216"/>
    <w:rsid w:val="00526BEA"/>
    <w:rsid w:val="00527AB1"/>
    <w:rsid w:val="0053020A"/>
    <w:rsid w:val="00531C16"/>
    <w:rsid w:val="00535DAE"/>
    <w:rsid w:val="005363FD"/>
    <w:rsid w:val="00541C4C"/>
    <w:rsid w:val="00541FC6"/>
    <w:rsid w:val="005422A1"/>
    <w:rsid w:val="00542999"/>
    <w:rsid w:val="0054375B"/>
    <w:rsid w:val="00543D6A"/>
    <w:rsid w:val="00546414"/>
    <w:rsid w:val="005501A0"/>
    <w:rsid w:val="0055310B"/>
    <w:rsid w:val="00555310"/>
    <w:rsid w:val="005557F5"/>
    <w:rsid w:val="005559DE"/>
    <w:rsid w:val="00555C0D"/>
    <w:rsid w:val="00555C14"/>
    <w:rsid w:val="00555C69"/>
    <w:rsid w:val="00556D12"/>
    <w:rsid w:val="00557280"/>
    <w:rsid w:val="005619AE"/>
    <w:rsid w:val="00562A86"/>
    <w:rsid w:val="00562CA1"/>
    <w:rsid w:val="005639B7"/>
    <w:rsid w:val="00563B5D"/>
    <w:rsid w:val="00564D05"/>
    <w:rsid w:val="00564D53"/>
    <w:rsid w:val="0056509B"/>
    <w:rsid w:val="00565B68"/>
    <w:rsid w:val="00565D4B"/>
    <w:rsid w:val="00566C3C"/>
    <w:rsid w:val="005670A5"/>
    <w:rsid w:val="0057011B"/>
    <w:rsid w:val="00572B6F"/>
    <w:rsid w:val="00573EA9"/>
    <w:rsid w:val="00580702"/>
    <w:rsid w:val="00581BA7"/>
    <w:rsid w:val="0058201E"/>
    <w:rsid w:val="00584162"/>
    <w:rsid w:val="005852E5"/>
    <w:rsid w:val="0058554A"/>
    <w:rsid w:val="00590421"/>
    <w:rsid w:val="00592216"/>
    <w:rsid w:val="00593639"/>
    <w:rsid w:val="00594BF6"/>
    <w:rsid w:val="00595A38"/>
    <w:rsid w:val="00595F5E"/>
    <w:rsid w:val="00596C45"/>
    <w:rsid w:val="0059708A"/>
    <w:rsid w:val="00597E19"/>
    <w:rsid w:val="005A1C11"/>
    <w:rsid w:val="005A4FAE"/>
    <w:rsid w:val="005A56F4"/>
    <w:rsid w:val="005A7469"/>
    <w:rsid w:val="005A7BB3"/>
    <w:rsid w:val="005B046C"/>
    <w:rsid w:val="005B1032"/>
    <w:rsid w:val="005B11FE"/>
    <w:rsid w:val="005B1505"/>
    <w:rsid w:val="005B183E"/>
    <w:rsid w:val="005B24A9"/>
    <w:rsid w:val="005B450A"/>
    <w:rsid w:val="005B521C"/>
    <w:rsid w:val="005B6075"/>
    <w:rsid w:val="005B60AA"/>
    <w:rsid w:val="005B610E"/>
    <w:rsid w:val="005B65A0"/>
    <w:rsid w:val="005C0805"/>
    <w:rsid w:val="005C0D27"/>
    <w:rsid w:val="005C1AA6"/>
    <w:rsid w:val="005C48FC"/>
    <w:rsid w:val="005C53AB"/>
    <w:rsid w:val="005C5546"/>
    <w:rsid w:val="005C5FFA"/>
    <w:rsid w:val="005D0198"/>
    <w:rsid w:val="005D063C"/>
    <w:rsid w:val="005D14F8"/>
    <w:rsid w:val="005D1EF5"/>
    <w:rsid w:val="005D450F"/>
    <w:rsid w:val="005D49AF"/>
    <w:rsid w:val="005E1294"/>
    <w:rsid w:val="005E20A6"/>
    <w:rsid w:val="005E2A85"/>
    <w:rsid w:val="005E42DF"/>
    <w:rsid w:val="005E4770"/>
    <w:rsid w:val="005E4B1E"/>
    <w:rsid w:val="005E5000"/>
    <w:rsid w:val="005E5BFE"/>
    <w:rsid w:val="005E6904"/>
    <w:rsid w:val="005F14EA"/>
    <w:rsid w:val="005F2CFB"/>
    <w:rsid w:val="005F35CD"/>
    <w:rsid w:val="005F37F7"/>
    <w:rsid w:val="005F4900"/>
    <w:rsid w:val="005F4C52"/>
    <w:rsid w:val="005F60AF"/>
    <w:rsid w:val="005F629A"/>
    <w:rsid w:val="005F62B0"/>
    <w:rsid w:val="006010EE"/>
    <w:rsid w:val="00601CED"/>
    <w:rsid w:val="00603949"/>
    <w:rsid w:val="006039AE"/>
    <w:rsid w:val="00604A87"/>
    <w:rsid w:val="00604AC1"/>
    <w:rsid w:val="00606E28"/>
    <w:rsid w:val="00607849"/>
    <w:rsid w:val="00607A18"/>
    <w:rsid w:val="00611119"/>
    <w:rsid w:val="00612BC2"/>
    <w:rsid w:val="006133E9"/>
    <w:rsid w:val="00613D98"/>
    <w:rsid w:val="006142B5"/>
    <w:rsid w:val="00614D00"/>
    <w:rsid w:val="00616070"/>
    <w:rsid w:val="006200D4"/>
    <w:rsid w:val="00621BF6"/>
    <w:rsid w:val="0062267A"/>
    <w:rsid w:val="006236F4"/>
    <w:rsid w:val="00624074"/>
    <w:rsid w:val="00624DBB"/>
    <w:rsid w:val="00625053"/>
    <w:rsid w:val="0062567A"/>
    <w:rsid w:val="0062605A"/>
    <w:rsid w:val="00626514"/>
    <w:rsid w:val="00626854"/>
    <w:rsid w:val="006313B5"/>
    <w:rsid w:val="006324EE"/>
    <w:rsid w:val="00634A20"/>
    <w:rsid w:val="00634FE7"/>
    <w:rsid w:val="00635177"/>
    <w:rsid w:val="00635EFC"/>
    <w:rsid w:val="00640036"/>
    <w:rsid w:val="00641D13"/>
    <w:rsid w:val="00643208"/>
    <w:rsid w:val="0064482D"/>
    <w:rsid w:val="0064644A"/>
    <w:rsid w:val="00651697"/>
    <w:rsid w:val="0065227C"/>
    <w:rsid w:val="006523CD"/>
    <w:rsid w:val="00652737"/>
    <w:rsid w:val="00652F67"/>
    <w:rsid w:val="00654A37"/>
    <w:rsid w:val="00655F04"/>
    <w:rsid w:val="006565DB"/>
    <w:rsid w:val="00656DE5"/>
    <w:rsid w:val="00657B18"/>
    <w:rsid w:val="0066004C"/>
    <w:rsid w:val="006623F9"/>
    <w:rsid w:val="006634F3"/>
    <w:rsid w:val="00666BAA"/>
    <w:rsid w:val="00667978"/>
    <w:rsid w:val="006713C6"/>
    <w:rsid w:val="00671F25"/>
    <w:rsid w:val="00672107"/>
    <w:rsid w:val="006729D5"/>
    <w:rsid w:val="00673249"/>
    <w:rsid w:val="00673497"/>
    <w:rsid w:val="00673D76"/>
    <w:rsid w:val="0067494D"/>
    <w:rsid w:val="00674B10"/>
    <w:rsid w:val="00674D4F"/>
    <w:rsid w:val="00674DB5"/>
    <w:rsid w:val="00677F04"/>
    <w:rsid w:val="006819E0"/>
    <w:rsid w:val="00681C44"/>
    <w:rsid w:val="00682DD2"/>
    <w:rsid w:val="0068318B"/>
    <w:rsid w:val="0068393F"/>
    <w:rsid w:val="00684996"/>
    <w:rsid w:val="00685D9E"/>
    <w:rsid w:val="0068622E"/>
    <w:rsid w:val="006868B6"/>
    <w:rsid w:val="00687243"/>
    <w:rsid w:val="00687388"/>
    <w:rsid w:val="00687EE6"/>
    <w:rsid w:val="0069193B"/>
    <w:rsid w:val="00692416"/>
    <w:rsid w:val="006926E6"/>
    <w:rsid w:val="006937B0"/>
    <w:rsid w:val="00693959"/>
    <w:rsid w:val="00693A48"/>
    <w:rsid w:val="00693E84"/>
    <w:rsid w:val="006949C1"/>
    <w:rsid w:val="00694EB6"/>
    <w:rsid w:val="00694EC3"/>
    <w:rsid w:val="00695FE3"/>
    <w:rsid w:val="006972AA"/>
    <w:rsid w:val="00697328"/>
    <w:rsid w:val="00697EEF"/>
    <w:rsid w:val="006A195F"/>
    <w:rsid w:val="006A1D4E"/>
    <w:rsid w:val="006A256D"/>
    <w:rsid w:val="006A2E17"/>
    <w:rsid w:val="006A40C0"/>
    <w:rsid w:val="006A4F38"/>
    <w:rsid w:val="006A67BD"/>
    <w:rsid w:val="006B073F"/>
    <w:rsid w:val="006B0ACD"/>
    <w:rsid w:val="006B1E4E"/>
    <w:rsid w:val="006B3C3C"/>
    <w:rsid w:val="006B4449"/>
    <w:rsid w:val="006B6671"/>
    <w:rsid w:val="006B76A4"/>
    <w:rsid w:val="006B7709"/>
    <w:rsid w:val="006B797E"/>
    <w:rsid w:val="006B7AC7"/>
    <w:rsid w:val="006C06F8"/>
    <w:rsid w:val="006C136B"/>
    <w:rsid w:val="006C426C"/>
    <w:rsid w:val="006C579F"/>
    <w:rsid w:val="006C7293"/>
    <w:rsid w:val="006C72F0"/>
    <w:rsid w:val="006D0022"/>
    <w:rsid w:val="006D22CE"/>
    <w:rsid w:val="006D2C45"/>
    <w:rsid w:val="006D508A"/>
    <w:rsid w:val="006D739D"/>
    <w:rsid w:val="006D7FA6"/>
    <w:rsid w:val="006E018B"/>
    <w:rsid w:val="006E1F92"/>
    <w:rsid w:val="006E1FB4"/>
    <w:rsid w:val="006E385F"/>
    <w:rsid w:val="006E38F6"/>
    <w:rsid w:val="006E3D6B"/>
    <w:rsid w:val="006E40B9"/>
    <w:rsid w:val="006E41F8"/>
    <w:rsid w:val="006E46B8"/>
    <w:rsid w:val="006E58F1"/>
    <w:rsid w:val="006E7D46"/>
    <w:rsid w:val="006F22C0"/>
    <w:rsid w:val="006F3659"/>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17FC7"/>
    <w:rsid w:val="00720292"/>
    <w:rsid w:val="00720455"/>
    <w:rsid w:val="00721844"/>
    <w:rsid w:val="00721DBF"/>
    <w:rsid w:val="007223C3"/>
    <w:rsid w:val="00723526"/>
    <w:rsid w:val="00723BFA"/>
    <w:rsid w:val="007254CC"/>
    <w:rsid w:val="007275A0"/>
    <w:rsid w:val="0073275E"/>
    <w:rsid w:val="00732BB4"/>
    <w:rsid w:val="00732EA2"/>
    <w:rsid w:val="007334EB"/>
    <w:rsid w:val="00733EB5"/>
    <w:rsid w:val="007341E2"/>
    <w:rsid w:val="00734C8B"/>
    <w:rsid w:val="00735DD9"/>
    <w:rsid w:val="0073644B"/>
    <w:rsid w:val="00736E79"/>
    <w:rsid w:val="0073783D"/>
    <w:rsid w:val="00740D79"/>
    <w:rsid w:val="0074281F"/>
    <w:rsid w:val="00742F70"/>
    <w:rsid w:val="00742F89"/>
    <w:rsid w:val="00744981"/>
    <w:rsid w:val="00746906"/>
    <w:rsid w:val="0075120E"/>
    <w:rsid w:val="00753BA7"/>
    <w:rsid w:val="00755ABB"/>
    <w:rsid w:val="00756FF7"/>
    <w:rsid w:val="00761B55"/>
    <w:rsid w:val="00762171"/>
    <w:rsid w:val="00762BB7"/>
    <w:rsid w:val="00763280"/>
    <w:rsid w:val="00765D54"/>
    <w:rsid w:val="00765E32"/>
    <w:rsid w:val="00766595"/>
    <w:rsid w:val="00767448"/>
    <w:rsid w:val="0077045E"/>
    <w:rsid w:val="007711A0"/>
    <w:rsid w:val="00773143"/>
    <w:rsid w:val="00774464"/>
    <w:rsid w:val="0077518A"/>
    <w:rsid w:val="00777802"/>
    <w:rsid w:val="00781940"/>
    <w:rsid w:val="00782F65"/>
    <w:rsid w:val="00784711"/>
    <w:rsid w:val="00784BC8"/>
    <w:rsid w:val="0078580E"/>
    <w:rsid w:val="00785CD3"/>
    <w:rsid w:val="00785D02"/>
    <w:rsid w:val="00786D96"/>
    <w:rsid w:val="00790D08"/>
    <w:rsid w:val="00792768"/>
    <w:rsid w:val="00792777"/>
    <w:rsid w:val="00796621"/>
    <w:rsid w:val="007A1727"/>
    <w:rsid w:val="007A5206"/>
    <w:rsid w:val="007A5B61"/>
    <w:rsid w:val="007A5E26"/>
    <w:rsid w:val="007A6307"/>
    <w:rsid w:val="007A71A4"/>
    <w:rsid w:val="007A7834"/>
    <w:rsid w:val="007B1882"/>
    <w:rsid w:val="007B1F61"/>
    <w:rsid w:val="007B3B2D"/>
    <w:rsid w:val="007B4FDC"/>
    <w:rsid w:val="007B5D99"/>
    <w:rsid w:val="007B625A"/>
    <w:rsid w:val="007B70AD"/>
    <w:rsid w:val="007C086B"/>
    <w:rsid w:val="007C10A6"/>
    <w:rsid w:val="007C228D"/>
    <w:rsid w:val="007C37D0"/>
    <w:rsid w:val="007C7C0C"/>
    <w:rsid w:val="007D22D9"/>
    <w:rsid w:val="007D3101"/>
    <w:rsid w:val="007D5060"/>
    <w:rsid w:val="007D7E27"/>
    <w:rsid w:val="007E2047"/>
    <w:rsid w:val="007E2383"/>
    <w:rsid w:val="007E6A6D"/>
    <w:rsid w:val="007E725A"/>
    <w:rsid w:val="007F0927"/>
    <w:rsid w:val="007F2492"/>
    <w:rsid w:val="007F39E2"/>
    <w:rsid w:val="007F3A59"/>
    <w:rsid w:val="007F3F0C"/>
    <w:rsid w:val="007F5DFF"/>
    <w:rsid w:val="007F723D"/>
    <w:rsid w:val="007F761C"/>
    <w:rsid w:val="007F778B"/>
    <w:rsid w:val="007F7A58"/>
    <w:rsid w:val="00800CD4"/>
    <w:rsid w:val="00804CFE"/>
    <w:rsid w:val="00804FFF"/>
    <w:rsid w:val="0080628B"/>
    <w:rsid w:val="00806FA3"/>
    <w:rsid w:val="008108E1"/>
    <w:rsid w:val="00810C3F"/>
    <w:rsid w:val="00811087"/>
    <w:rsid w:val="008116DF"/>
    <w:rsid w:val="00811EFE"/>
    <w:rsid w:val="008124CC"/>
    <w:rsid w:val="008132E3"/>
    <w:rsid w:val="0081343F"/>
    <w:rsid w:val="00817471"/>
    <w:rsid w:val="0081748E"/>
    <w:rsid w:val="00820BC4"/>
    <w:rsid w:val="008219A0"/>
    <w:rsid w:val="00821E71"/>
    <w:rsid w:val="008221C1"/>
    <w:rsid w:val="0082244C"/>
    <w:rsid w:val="00822E3C"/>
    <w:rsid w:val="00825E6E"/>
    <w:rsid w:val="0082608B"/>
    <w:rsid w:val="008265AF"/>
    <w:rsid w:val="00827E5D"/>
    <w:rsid w:val="008306EB"/>
    <w:rsid w:val="00831F91"/>
    <w:rsid w:val="00832818"/>
    <w:rsid w:val="00832DE1"/>
    <w:rsid w:val="0083479E"/>
    <w:rsid w:val="00834AC8"/>
    <w:rsid w:val="00836005"/>
    <w:rsid w:val="00836339"/>
    <w:rsid w:val="00836CD8"/>
    <w:rsid w:val="0084052B"/>
    <w:rsid w:val="00840B37"/>
    <w:rsid w:val="008439C6"/>
    <w:rsid w:val="00843AAE"/>
    <w:rsid w:val="008449F0"/>
    <w:rsid w:val="00844BA8"/>
    <w:rsid w:val="0085020C"/>
    <w:rsid w:val="00851299"/>
    <w:rsid w:val="00852414"/>
    <w:rsid w:val="00852740"/>
    <w:rsid w:val="008535AC"/>
    <w:rsid w:val="008538A4"/>
    <w:rsid w:val="00856343"/>
    <w:rsid w:val="008563B2"/>
    <w:rsid w:val="00861F1E"/>
    <w:rsid w:val="00862C8F"/>
    <w:rsid w:val="00862F87"/>
    <w:rsid w:val="008630FC"/>
    <w:rsid w:val="00864208"/>
    <w:rsid w:val="008661DB"/>
    <w:rsid w:val="00866376"/>
    <w:rsid w:val="008663E9"/>
    <w:rsid w:val="0087050F"/>
    <w:rsid w:val="00870D82"/>
    <w:rsid w:val="0087298C"/>
    <w:rsid w:val="00872A7F"/>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967FE"/>
    <w:rsid w:val="008A17E6"/>
    <w:rsid w:val="008A2D24"/>
    <w:rsid w:val="008A307F"/>
    <w:rsid w:val="008A3644"/>
    <w:rsid w:val="008A414C"/>
    <w:rsid w:val="008A444B"/>
    <w:rsid w:val="008A47C3"/>
    <w:rsid w:val="008A50DE"/>
    <w:rsid w:val="008A67BB"/>
    <w:rsid w:val="008B0AC7"/>
    <w:rsid w:val="008B14C2"/>
    <w:rsid w:val="008B5F5D"/>
    <w:rsid w:val="008B6087"/>
    <w:rsid w:val="008B7E3A"/>
    <w:rsid w:val="008B7E70"/>
    <w:rsid w:val="008C0FC0"/>
    <w:rsid w:val="008C229F"/>
    <w:rsid w:val="008C293A"/>
    <w:rsid w:val="008C4932"/>
    <w:rsid w:val="008C5827"/>
    <w:rsid w:val="008C6BB9"/>
    <w:rsid w:val="008C6F4E"/>
    <w:rsid w:val="008C7D0F"/>
    <w:rsid w:val="008D13B1"/>
    <w:rsid w:val="008D250D"/>
    <w:rsid w:val="008D2908"/>
    <w:rsid w:val="008D506C"/>
    <w:rsid w:val="008D56EC"/>
    <w:rsid w:val="008D7780"/>
    <w:rsid w:val="008E0B34"/>
    <w:rsid w:val="008E1B7C"/>
    <w:rsid w:val="008E2329"/>
    <w:rsid w:val="008E23AD"/>
    <w:rsid w:val="008E4B0E"/>
    <w:rsid w:val="008E5077"/>
    <w:rsid w:val="008E6DC8"/>
    <w:rsid w:val="008E750D"/>
    <w:rsid w:val="008F01DE"/>
    <w:rsid w:val="008F1DFE"/>
    <w:rsid w:val="008F5EDD"/>
    <w:rsid w:val="008F7C72"/>
    <w:rsid w:val="0090035F"/>
    <w:rsid w:val="00900AC7"/>
    <w:rsid w:val="009014FD"/>
    <w:rsid w:val="00902D10"/>
    <w:rsid w:val="0090343E"/>
    <w:rsid w:val="00903961"/>
    <w:rsid w:val="009041DC"/>
    <w:rsid w:val="00904636"/>
    <w:rsid w:val="00904DFF"/>
    <w:rsid w:val="009055B6"/>
    <w:rsid w:val="00905ADB"/>
    <w:rsid w:val="00905D7A"/>
    <w:rsid w:val="009064D1"/>
    <w:rsid w:val="00910637"/>
    <w:rsid w:val="009111E4"/>
    <w:rsid w:val="0091151C"/>
    <w:rsid w:val="009116B3"/>
    <w:rsid w:val="009117A2"/>
    <w:rsid w:val="00911C11"/>
    <w:rsid w:val="00912115"/>
    <w:rsid w:val="00912388"/>
    <w:rsid w:val="009142E8"/>
    <w:rsid w:val="009148C8"/>
    <w:rsid w:val="009150FF"/>
    <w:rsid w:val="00916D0A"/>
    <w:rsid w:val="009174C7"/>
    <w:rsid w:val="00917A66"/>
    <w:rsid w:val="00917BE9"/>
    <w:rsid w:val="00917EE2"/>
    <w:rsid w:val="00921122"/>
    <w:rsid w:val="009212ED"/>
    <w:rsid w:val="00921B33"/>
    <w:rsid w:val="00921F7A"/>
    <w:rsid w:val="00923441"/>
    <w:rsid w:val="009242CD"/>
    <w:rsid w:val="00924D75"/>
    <w:rsid w:val="00924E43"/>
    <w:rsid w:val="009258B3"/>
    <w:rsid w:val="0093038A"/>
    <w:rsid w:val="00932D6B"/>
    <w:rsid w:val="009341A6"/>
    <w:rsid w:val="009344E7"/>
    <w:rsid w:val="009347FA"/>
    <w:rsid w:val="00935526"/>
    <w:rsid w:val="00936318"/>
    <w:rsid w:val="00937FE6"/>
    <w:rsid w:val="00940B9F"/>
    <w:rsid w:val="00941712"/>
    <w:rsid w:val="009429FA"/>
    <w:rsid w:val="0094343A"/>
    <w:rsid w:val="009437D1"/>
    <w:rsid w:val="00944ACE"/>
    <w:rsid w:val="009452A2"/>
    <w:rsid w:val="00946418"/>
    <w:rsid w:val="009504A3"/>
    <w:rsid w:val="009519EB"/>
    <w:rsid w:val="0095549C"/>
    <w:rsid w:val="009558AD"/>
    <w:rsid w:val="0095653D"/>
    <w:rsid w:val="00957EB4"/>
    <w:rsid w:val="00961501"/>
    <w:rsid w:val="00962E9E"/>
    <w:rsid w:val="009644B4"/>
    <w:rsid w:val="00966776"/>
    <w:rsid w:val="00970893"/>
    <w:rsid w:val="009735D4"/>
    <w:rsid w:val="00973778"/>
    <w:rsid w:val="00974F8C"/>
    <w:rsid w:val="009760E0"/>
    <w:rsid w:val="0098044D"/>
    <w:rsid w:val="009813BB"/>
    <w:rsid w:val="00981C12"/>
    <w:rsid w:val="00981ED9"/>
    <w:rsid w:val="00983F23"/>
    <w:rsid w:val="00985ABC"/>
    <w:rsid w:val="00985AFC"/>
    <w:rsid w:val="009863C2"/>
    <w:rsid w:val="00986B96"/>
    <w:rsid w:val="00987615"/>
    <w:rsid w:val="00990E88"/>
    <w:rsid w:val="009912AE"/>
    <w:rsid w:val="009920E6"/>
    <w:rsid w:val="00992256"/>
    <w:rsid w:val="009923FE"/>
    <w:rsid w:val="00993308"/>
    <w:rsid w:val="00993A3E"/>
    <w:rsid w:val="00993D7A"/>
    <w:rsid w:val="00994601"/>
    <w:rsid w:val="00994963"/>
    <w:rsid w:val="00995906"/>
    <w:rsid w:val="00995CA1"/>
    <w:rsid w:val="0099617A"/>
    <w:rsid w:val="00996246"/>
    <w:rsid w:val="00996792"/>
    <w:rsid w:val="00996DC2"/>
    <w:rsid w:val="009A16D3"/>
    <w:rsid w:val="009A35D2"/>
    <w:rsid w:val="009A36A2"/>
    <w:rsid w:val="009A404B"/>
    <w:rsid w:val="009A46A3"/>
    <w:rsid w:val="009A4F46"/>
    <w:rsid w:val="009A5286"/>
    <w:rsid w:val="009A56A6"/>
    <w:rsid w:val="009A6147"/>
    <w:rsid w:val="009A7DA3"/>
    <w:rsid w:val="009B16A9"/>
    <w:rsid w:val="009B6047"/>
    <w:rsid w:val="009B74FF"/>
    <w:rsid w:val="009C1D2C"/>
    <w:rsid w:val="009C3EEE"/>
    <w:rsid w:val="009C478A"/>
    <w:rsid w:val="009C4826"/>
    <w:rsid w:val="009C4C38"/>
    <w:rsid w:val="009C6ABA"/>
    <w:rsid w:val="009C7336"/>
    <w:rsid w:val="009C7531"/>
    <w:rsid w:val="009C76A1"/>
    <w:rsid w:val="009D02A2"/>
    <w:rsid w:val="009D2491"/>
    <w:rsid w:val="009D4D58"/>
    <w:rsid w:val="009D74DC"/>
    <w:rsid w:val="009E10E2"/>
    <w:rsid w:val="009E1842"/>
    <w:rsid w:val="009E1DD3"/>
    <w:rsid w:val="009E20E0"/>
    <w:rsid w:val="009E3569"/>
    <w:rsid w:val="009E37F8"/>
    <w:rsid w:val="009E4052"/>
    <w:rsid w:val="009E467E"/>
    <w:rsid w:val="009E6B08"/>
    <w:rsid w:val="009E767E"/>
    <w:rsid w:val="009F5807"/>
    <w:rsid w:val="009F5869"/>
    <w:rsid w:val="009F7CDB"/>
    <w:rsid w:val="00A00B19"/>
    <w:rsid w:val="00A021D1"/>
    <w:rsid w:val="00A031E7"/>
    <w:rsid w:val="00A04985"/>
    <w:rsid w:val="00A06031"/>
    <w:rsid w:val="00A06BEE"/>
    <w:rsid w:val="00A06F44"/>
    <w:rsid w:val="00A06F4F"/>
    <w:rsid w:val="00A105BB"/>
    <w:rsid w:val="00A11A22"/>
    <w:rsid w:val="00A12D5C"/>
    <w:rsid w:val="00A132E7"/>
    <w:rsid w:val="00A1384A"/>
    <w:rsid w:val="00A13A43"/>
    <w:rsid w:val="00A1431F"/>
    <w:rsid w:val="00A14719"/>
    <w:rsid w:val="00A148F7"/>
    <w:rsid w:val="00A14D63"/>
    <w:rsid w:val="00A14EFB"/>
    <w:rsid w:val="00A208B3"/>
    <w:rsid w:val="00A2164E"/>
    <w:rsid w:val="00A21AA7"/>
    <w:rsid w:val="00A24420"/>
    <w:rsid w:val="00A249BA"/>
    <w:rsid w:val="00A25129"/>
    <w:rsid w:val="00A25F63"/>
    <w:rsid w:val="00A25FAC"/>
    <w:rsid w:val="00A27784"/>
    <w:rsid w:val="00A3095E"/>
    <w:rsid w:val="00A30AEC"/>
    <w:rsid w:val="00A31677"/>
    <w:rsid w:val="00A33B78"/>
    <w:rsid w:val="00A36D0A"/>
    <w:rsid w:val="00A37113"/>
    <w:rsid w:val="00A4286F"/>
    <w:rsid w:val="00A42CAC"/>
    <w:rsid w:val="00A43E24"/>
    <w:rsid w:val="00A44783"/>
    <w:rsid w:val="00A448CD"/>
    <w:rsid w:val="00A44A09"/>
    <w:rsid w:val="00A46B61"/>
    <w:rsid w:val="00A504C3"/>
    <w:rsid w:val="00A522FE"/>
    <w:rsid w:val="00A5374C"/>
    <w:rsid w:val="00A54958"/>
    <w:rsid w:val="00A5512D"/>
    <w:rsid w:val="00A5670D"/>
    <w:rsid w:val="00A60F12"/>
    <w:rsid w:val="00A61892"/>
    <w:rsid w:val="00A62F48"/>
    <w:rsid w:val="00A63680"/>
    <w:rsid w:val="00A64577"/>
    <w:rsid w:val="00A64DB6"/>
    <w:rsid w:val="00A678DA"/>
    <w:rsid w:val="00A701E9"/>
    <w:rsid w:val="00A70D77"/>
    <w:rsid w:val="00A723CE"/>
    <w:rsid w:val="00A7298B"/>
    <w:rsid w:val="00A73EE2"/>
    <w:rsid w:val="00A77F1F"/>
    <w:rsid w:val="00A800D7"/>
    <w:rsid w:val="00A80A51"/>
    <w:rsid w:val="00A826A5"/>
    <w:rsid w:val="00A834C1"/>
    <w:rsid w:val="00A8672D"/>
    <w:rsid w:val="00A87995"/>
    <w:rsid w:val="00A90686"/>
    <w:rsid w:val="00A913F5"/>
    <w:rsid w:val="00A9186C"/>
    <w:rsid w:val="00A91EFB"/>
    <w:rsid w:val="00A959BE"/>
    <w:rsid w:val="00A96DAD"/>
    <w:rsid w:val="00A970F4"/>
    <w:rsid w:val="00A97EAA"/>
    <w:rsid w:val="00AA0DD1"/>
    <w:rsid w:val="00AA14DE"/>
    <w:rsid w:val="00AA1912"/>
    <w:rsid w:val="00AA20F5"/>
    <w:rsid w:val="00AA5777"/>
    <w:rsid w:val="00AB0767"/>
    <w:rsid w:val="00AB227F"/>
    <w:rsid w:val="00AB2968"/>
    <w:rsid w:val="00AB2FAB"/>
    <w:rsid w:val="00AB3CF4"/>
    <w:rsid w:val="00AB42B3"/>
    <w:rsid w:val="00AB6506"/>
    <w:rsid w:val="00AB6C52"/>
    <w:rsid w:val="00AB7D15"/>
    <w:rsid w:val="00AC1188"/>
    <w:rsid w:val="00AC1414"/>
    <w:rsid w:val="00AC2BE4"/>
    <w:rsid w:val="00AC3376"/>
    <w:rsid w:val="00AC4638"/>
    <w:rsid w:val="00AC6C8F"/>
    <w:rsid w:val="00AC6E12"/>
    <w:rsid w:val="00AD036F"/>
    <w:rsid w:val="00AD1A5F"/>
    <w:rsid w:val="00AD1F54"/>
    <w:rsid w:val="00AD2935"/>
    <w:rsid w:val="00AD2E40"/>
    <w:rsid w:val="00AD3AD5"/>
    <w:rsid w:val="00AD3FE7"/>
    <w:rsid w:val="00AD4FE7"/>
    <w:rsid w:val="00AD5A00"/>
    <w:rsid w:val="00AD5B2F"/>
    <w:rsid w:val="00AE0750"/>
    <w:rsid w:val="00AE1197"/>
    <w:rsid w:val="00AE127E"/>
    <w:rsid w:val="00AE130E"/>
    <w:rsid w:val="00AE1EE6"/>
    <w:rsid w:val="00AE225A"/>
    <w:rsid w:val="00AE2696"/>
    <w:rsid w:val="00AE5691"/>
    <w:rsid w:val="00AE60A8"/>
    <w:rsid w:val="00AE6A1C"/>
    <w:rsid w:val="00AE7D06"/>
    <w:rsid w:val="00AF20F6"/>
    <w:rsid w:val="00AF27F4"/>
    <w:rsid w:val="00AF292E"/>
    <w:rsid w:val="00AF2F67"/>
    <w:rsid w:val="00AF6103"/>
    <w:rsid w:val="00AF6B9B"/>
    <w:rsid w:val="00AF7007"/>
    <w:rsid w:val="00B001FC"/>
    <w:rsid w:val="00B04810"/>
    <w:rsid w:val="00B04A3A"/>
    <w:rsid w:val="00B05624"/>
    <w:rsid w:val="00B05BA7"/>
    <w:rsid w:val="00B076D1"/>
    <w:rsid w:val="00B1056F"/>
    <w:rsid w:val="00B11AD2"/>
    <w:rsid w:val="00B12D89"/>
    <w:rsid w:val="00B14D69"/>
    <w:rsid w:val="00B1642C"/>
    <w:rsid w:val="00B173C0"/>
    <w:rsid w:val="00B2066E"/>
    <w:rsid w:val="00B2214C"/>
    <w:rsid w:val="00B23DB6"/>
    <w:rsid w:val="00B26411"/>
    <w:rsid w:val="00B26F55"/>
    <w:rsid w:val="00B270FF"/>
    <w:rsid w:val="00B30109"/>
    <w:rsid w:val="00B3066A"/>
    <w:rsid w:val="00B30E2A"/>
    <w:rsid w:val="00B32C46"/>
    <w:rsid w:val="00B336EF"/>
    <w:rsid w:val="00B35169"/>
    <w:rsid w:val="00B35B12"/>
    <w:rsid w:val="00B37358"/>
    <w:rsid w:val="00B37961"/>
    <w:rsid w:val="00B37AF1"/>
    <w:rsid w:val="00B415BF"/>
    <w:rsid w:val="00B433E9"/>
    <w:rsid w:val="00B43515"/>
    <w:rsid w:val="00B436B4"/>
    <w:rsid w:val="00B4376F"/>
    <w:rsid w:val="00B45099"/>
    <w:rsid w:val="00B450BA"/>
    <w:rsid w:val="00B4549C"/>
    <w:rsid w:val="00B47392"/>
    <w:rsid w:val="00B47A2D"/>
    <w:rsid w:val="00B5003B"/>
    <w:rsid w:val="00B50956"/>
    <w:rsid w:val="00B5108E"/>
    <w:rsid w:val="00B51C2F"/>
    <w:rsid w:val="00B51E8A"/>
    <w:rsid w:val="00B51ED2"/>
    <w:rsid w:val="00B522C0"/>
    <w:rsid w:val="00B527B6"/>
    <w:rsid w:val="00B52BE7"/>
    <w:rsid w:val="00B54F60"/>
    <w:rsid w:val="00B553E2"/>
    <w:rsid w:val="00B57F45"/>
    <w:rsid w:val="00B6001F"/>
    <w:rsid w:val="00B619C9"/>
    <w:rsid w:val="00B6415A"/>
    <w:rsid w:val="00B6482D"/>
    <w:rsid w:val="00B64B35"/>
    <w:rsid w:val="00B64C66"/>
    <w:rsid w:val="00B65702"/>
    <w:rsid w:val="00B672BE"/>
    <w:rsid w:val="00B67A27"/>
    <w:rsid w:val="00B71626"/>
    <w:rsid w:val="00B71A9D"/>
    <w:rsid w:val="00B72174"/>
    <w:rsid w:val="00B741FF"/>
    <w:rsid w:val="00B746E3"/>
    <w:rsid w:val="00B75028"/>
    <w:rsid w:val="00B7589A"/>
    <w:rsid w:val="00B76E6D"/>
    <w:rsid w:val="00B77E80"/>
    <w:rsid w:val="00B801E4"/>
    <w:rsid w:val="00B81691"/>
    <w:rsid w:val="00B83507"/>
    <w:rsid w:val="00B83CFD"/>
    <w:rsid w:val="00B84280"/>
    <w:rsid w:val="00B8451C"/>
    <w:rsid w:val="00B84533"/>
    <w:rsid w:val="00B85ACA"/>
    <w:rsid w:val="00B8626C"/>
    <w:rsid w:val="00B874C8"/>
    <w:rsid w:val="00B875D6"/>
    <w:rsid w:val="00B87AE9"/>
    <w:rsid w:val="00B901C0"/>
    <w:rsid w:val="00B90B10"/>
    <w:rsid w:val="00B90C34"/>
    <w:rsid w:val="00B9228D"/>
    <w:rsid w:val="00B92703"/>
    <w:rsid w:val="00B946F3"/>
    <w:rsid w:val="00B94FB7"/>
    <w:rsid w:val="00B97643"/>
    <w:rsid w:val="00B97932"/>
    <w:rsid w:val="00BA1AC3"/>
    <w:rsid w:val="00BA24D5"/>
    <w:rsid w:val="00BA2F75"/>
    <w:rsid w:val="00BA4705"/>
    <w:rsid w:val="00BA789A"/>
    <w:rsid w:val="00BB200B"/>
    <w:rsid w:val="00BB3270"/>
    <w:rsid w:val="00BB3BA4"/>
    <w:rsid w:val="00BB507B"/>
    <w:rsid w:val="00BB6A4C"/>
    <w:rsid w:val="00BC073A"/>
    <w:rsid w:val="00BC0DAA"/>
    <w:rsid w:val="00BC1DEF"/>
    <w:rsid w:val="00BC472C"/>
    <w:rsid w:val="00BC480B"/>
    <w:rsid w:val="00BC4ECC"/>
    <w:rsid w:val="00BC7CC1"/>
    <w:rsid w:val="00BD0C84"/>
    <w:rsid w:val="00BD1247"/>
    <w:rsid w:val="00BD2290"/>
    <w:rsid w:val="00BD3511"/>
    <w:rsid w:val="00BD4096"/>
    <w:rsid w:val="00BD440A"/>
    <w:rsid w:val="00BD4EEA"/>
    <w:rsid w:val="00BD4F85"/>
    <w:rsid w:val="00BD524B"/>
    <w:rsid w:val="00BD592D"/>
    <w:rsid w:val="00BE00C0"/>
    <w:rsid w:val="00BE0197"/>
    <w:rsid w:val="00BE04D1"/>
    <w:rsid w:val="00BE0553"/>
    <w:rsid w:val="00BE0EC9"/>
    <w:rsid w:val="00BE26B2"/>
    <w:rsid w:val="00BE4162"/>
    <w:rsid w:val="00BE4323"/>
    <w:rsid w:val="00BE7F72"/>
    <w:rsid w:val="00BF256D"/>
    <w:rsid w:val="00BF5995"/>
    <w:rsid w:val="00BF6D2C"/>
    <w:rsid w:val="00BF6F85"/>
    <w:rsid w:val="00C027FA"/>
    <w:rsid w:val="00C02A1D"/>
    <w:rsid w:val="00C0306A"/>
    <w:rsid w:val="00C05220"/>
    <w:rsid w:val="00C07366"/>
    <w:rsid w:val="00C073A9"/>
    <w:rsid w:val="00C07475"/>
    <w:rsid w:val="00C1290F"/>
    <w:rsid w:val="00C13D66"/>
    <w:rsid w:val="00C1527E"/>
    <w:rsid w:val="00C154C5"/>
    <w:rsid w:val="00C2077E"/>
    <w:rsid w:val="00C227A0"/>
    <w:rsid w:val="00C22BCC"/>
    <w:rsid w:val="00C23BC1"/>
    <w:rsid w:val="00C23D65"/>
    <w:rsid w:val="00C241DB"/>
    <w:rsid w:val="00C245F1"/>
    <w:rsid w:val="00C249DE"/>
    <w:rsid w:val="00C25229"/>
    <w:rsid w:val="00C25A39"/>
    <w:rsid w:val="00C26490"/>
    <w:rsid w:val="00C27A53"/>
    <w:rsid w:val="00C31953"/>
    <w:rsid w:val="00C3283F"/>
    <w:rsid w:val="00C32C63"/>
    <w:rsid w:val="00C3361E"/>
    <w:rsid w:val="00C35C03"/>
    <w:rsid w:val="00C41E3D"/>
    <w:rsid w:val="00C42D2A"/>
    <w:rsid w:val="00C43BED"/>
    <w:rsid w:val="00C43D1B"/>
    <w:rsid w:val="00C43F7B"/>
    <w:rsid w:val="00C447D4"/>
    <w:rsid w:val="00C448B1"/>
    <w:rsid w:val="00C47141"/>
    <w:rsid w:val="00C4740D"/>
    <w:rsid w:val="00C47A58"/>
    <w:rsid w:val="00C52AE5"/>
    <w:rsid w:val="00C52FC3"/>
    <w:rsid w:val="00C5353A"/>
    <w:rsid w:val="00C54CA0"/>
    <w:rsid w:val="00C57BF3"/>
    <w:rsid w:val="00C57C26"/>
    <w:rsid w:val="00C57DC7"/>
    <w:rsid w:val="00C6138A"/>
    <w:rsid w:val="00C634A7"/>
    <w:rsid w:val="00C63EED"/>
    <w:rsid w:val="00C6567B"/>
    <w:rsid w:val="00C65AF7"/>
    <w:rsid w:val="00C66339"/>
    <w:rsid w:val="00C66377"/>
    <w:rsid w:val="00C670B6"/>
    <w:rsid w:val="00C7098B"/>
    <w:rsid w:val="00C712CE"/>
    <w:rsid w:val="00C725B3"/>
    <w:rsid w:val="00C72D4E"/>
    <w:rsid w:val="00C73E3C"/>
    <w:rsid w:val="00C775F9"/>
    <w:rsid w:val="00C77B56"/>
    <w:rsid w:val="00C77F44"/>
    <w:rsid w:val="00C815DD"/>
    <w:rsid w:val="00C82278"/>
    <w:rsid w:val="00C82770"/>
    <w:rsid w:val="00C82B15"/>
    <w:rsid w:val="00C83EFE"/>
    <w:rsid w:val="00C856E7"/>
    <w:rsid w:val="00C8593F"/>
    <w:rsid w:val="00C9666A"/>
    <w:rsid w:val="00CA0520"/>
    <w:rsid w:val="00CA0C5D"/>
    <w:rsid w:val="00CA2197"/>
    <w:rsid w:val="00CA394F"/>
    <w:rsid w:val="00CA41B9"/>
    <w:rsid w:val="00CA437F"/>
    <w:rsid w:val="00CA5BCD"/>
    <w:rsid w:val="00CA60EB"/>
    <w:rsid w:val="00CA6B35"/>
    <w:rsid w:val="00CA6F10"/>
    <w:rsid w:val="00CB0ACF"/>
    <w:rsid w:val="00CB14AA"/>
    <w:rsid w:val="00CB171E"/>
    <w:rsid w:val="00CB31FB"/>
    <w:rsid w:val="00CB4472"/>
    <w:rsid w:val="00CB5E36"/>
    <w:rsid w:val="00CB62E3"/>
    <w:rsid w:val="00CB67EF"/>
    <w:rsid w:val="00CB6D36"/>
    <w:rsid w:val="00CC0711"/>
    <w:rsid w:val="00CC1B01"/>
    <w:rsid w:val="00CC3A59"/>
    <w:rsid w:val="00CC420F"/>
    <w:rsid w:val="00CC55D6"/>
    <w:rsid w:val="00CC6388"/>
    <w:rsid w:val="00CC6EC8"/>
    <w:rsid w:val="00CD196D"/>
    <w:rsid w:val="00CD1DB0"/>
    <w:rsid w:val="00CD224A"/>
    <w:rsid w:val="00CD276E"/>
    <w:rsid w:val="00CD2E52"/>
    <w:rsid w:val="00CD334E"/>
    <w:rsid w:val="00CE0ECA"/>
    <w:rsid w:val="00CE20EB"/>
    <w:rsid w:val="00CE27D4"/>
    <w:rsid w:val="00CE4A10"/>
    <w:rsid w:val="00CE4CA1"/>
    <w:rsid w:val="00CE54FB"/>
    <w:rsid w:val="00CE55D3"/>
    <w:rsid w:val="00CE6BCD"/>
    <w:rsid w:val="00CE76A1"/>
    <w:rsid w:val="00CE7C11"/>
    <w:rsid w:val="00CE7C7F"/>
    <w:rsid w:val="00CF0753"/>
    <w:rsid w:val="00CF15DB"/>
    <w:rsid w:val="00CF1790"/>
    <w:rsid w:val="00CF27E5"/>
    <w:rsid w:val="00CF369E"/>
    <w:rsid w:val="00CF378B"/>
    <w:rsid w:val="00CF6247"/>
    <w:rsid w:val="00CF62D8"/>
    <w:rsid w:val="00CF6423"/>
    <w:rsid w:val="00D00087"/>
    <w:rsid w:val="00D010EF"/>
    <w:rsid w:val="00D026E9"/>
    <w:rsid w:val="00D0337D"/>
    <w:rsid w:val="00D03A08"/>
    <w:rsid w:val="00D06009"/>
    <w:rsid w:val="00D067B0"/>
    <w:rsid w:val="00D069A1"/>
    <w:rsid w:val="00D105E1"/>
    <w:rsid w:val="00D10DF7"/>
    <w:rsid w:val="00D112E7"/>
    <w:rsid w:val="00D13104"/>
    <w:rsid w:val="00D136AF"/>
    <w:rsid w:val="00D13CE4"/>
    <w:rsid w:val="00D16BB4"/>
    <w:rsid w:val="00D16E9D"/>
    <w:rsid w:val="00D16F79"/>
    <w:rsid w:val="00D2065D"/>
    <w:rsid w:val="00D2321F"/>
    <w:rsid w:val="00D24524"/>
    <w:rsid w:val="00D25D7E"/>
    <w:rsid w:val="00D26E48"/>
    <w:rsid w:val="00D27459"/>
    <w:rsid w:val="00D30ADA"/>
    <w:rsid w:val="00D316E4"/>
    <w:rsid w:val="00D323EA"/>
    <w:rsid w:val="00D32A00"/>
    <w:rsid w:val="00D34D68"/>
    <w:rsid w:val="00D412A5"/>
    <w:rsid w:val="00D412E8"/>
    <w:rsid w:val="00D41E16"/>
    <w:rsid w:val="00D429BD"/>
    <w:rsid w:val="00D43446"/>
    <w:rsid w:val="00D43AAD"/>
    <w:rsid w:val="00D43CB6"/>
    <w:rsid w:val="00D44447"/>
    <w:rsid w:val="00D45911"/>
    <w:rsid w:val="00D45AA1"/>
    <w:rsid w:val="00D46AD6"/>
    <w:rsid w:val="00D47D99"/>
    <w:rsid w:val="00D50BA7"/>
    <w:rsid w:val="00D523CA"/>
    <w:rsid w:val="00D53D4A"/>
    <w:rsid w:val="00D5488F"/>
    <w:rsid w:val="00D55923"/>
    <w:rsid w:val="00D5648B"/>
    <w:rsid w:val="00D57159"/>
    <w:rsid w:val="00D57A17"/>
    <w:rsid w:val="00D57AEA"/>
    <w:rsid w:val="00D57E21"/>
    <w:rsid w:val="00D60429"/>
    <w:rsid w:val="00D62CE2"/>
    <w:rsid w:val="00D63F0A"/>
    <w:rsid w:val="00D6491D"/>
    <w:rsid w:val="00D653FB"/>
    <w:rsid w:val="00D668EF"/>
    <w:rsid w:val="00D70371"/>
    <w:rsid w:val="00D73BE2"/>
    <w:rsid w:val="00D74116"/>
    <w:rsid w:val="00D759AF"/>
    <w:rsid w:val="00D765FF"/>
    <w:rsid w:val="00D8201D"/>
    <w:rsid w:val="00D82644"/>
    <w:rsid w:val="00D915AE"/>
    <w:rsid w:val="00D917F4"/>
    <w:rsid w:val="00D942FD"/>
    <w:rsid w:val="00D94C69"/>
    <w:rsid w:val="00D9508F"/>
    <w:rsid w:val="00D9607A"/>
    <w:rsid w:val="00D96339"/>
    <w:rsid w:val="00DA20FA"/>
    <w:rsid w:val="00DA3A65"/>
    <w:rsid w:val="00DA3E5E"/>
    <w:rsid w:val="00DA429A"/>
    <w:rsid w:val="00DA7281"/>
    <w:rsid w:val="00DA73FB"/>
    <w:rsid w:val="00DA78A0"/>
    <w:rsid w:val="00DB00BB"/>
    <w:rsid w:val="00DB1DB4"/>
    <w:rsid w:val="00DB31C4"/>
    <w:rsid w:val="00DB4953"/>
    <w:rsid w:val="00DB4A9E"/>
    <w:rsid w:val="00DB5999"/>
    <w:rsid w:val="00DB61C3"/>
    <w:rsid w:val="00DC02D7"/>
    <w:rsid w:val="00DC0D52"/>
    <w:rsid w:val="00DC1209"/>
    <w:rsid w:val="00DC1AFC"/>
    <w:rsid w:val="00DC2527"/>
    <w:rsid w:val="00DC3A4E"/>
    <w:rsid w:val="00DC3AA5"/>
    <w:rsid w:val="00DC451E"/>
    <w:rsid w:val="00DC53B9"/>
    <w:rsid w:val="00DC6F31"/>
    <w:rsid w:val="00DC71B0"/>
    <w:rsid w:val="00DD252F"/>
    <w:rsid w:val="00DD2783"/>
    <w:rsid w:val="00DD35C0"/>
    <w:rsid w:val="00DD3965"/>
    <w:rsid w:val="00DD3B06"/>
    <w:rsid w:val="00DD5007"/>
    <w:rsid w:val="00DD560C"/>
    <w:rsid w:val="00DD7776"/>
    <w:rsid w:val="00DE19C8"/>
    <w:rsid w:val="00DE19F7"/>
    <w:rsid w:val="00DE2401"/>
    <w:rsid w:val="00DE28BA"/>
    <w:rsid w:val="00DE3AC5"/>
    <w:rsid w:val="00DE3D20"/>
    <w:rsid w:val="00DE3DAA"/>
    <w:rsid w:val="00DE532A"/>
    <w:rsid w:val="00DE6086"/>
    <w:rsid w:val="00DE75B3"/>
    <w:rsid w:val="00DF26B6"/>
    <w:rsid w:val="00DF2774"/>
    <w:rsid w:val="00DF392A"/>
    <w:rsid w:val="00DF39A2"/>
    <w:rsid w:val="00DF3A32"/>
    <w:rsid w:val="00DF5259"/>
    <w:rsid w:val="00DF719B"/>
    <w:rsid w:val="00E0055C"/>
    <w:rsid w:val="00E04E9F"/>
    <w:rsid w:val="00E104D7"/>
    <w:rsid w:val="00E106DD"/>
    <w:rsid w:val="00E107B1"/>
    <w:rsid w:val="00E1083F"/>
    <w:rsid w:val="00E10C91"/>
    <w:rsid w:val="00E10EAF"/>
    <w:rsid w:val="00E13029"/>
    <w:rsid w:val="00E16186"/>
    <w:rsid w:val="00E16B00"/>
    <w:rsid w:val="00E2037A"/>
    <w:rsid w:val="00E20539"/>
    <w:rsid w:val="00E205C3"/>
    <w:rsid w:val="00E21125"/>
    <w:rsid w:val="00E21173"/>
    <w:rsid w:val="00E2202C"/>
    <w:rsid w:val="00E23066"/>
    <w:rsid w:val="00E2351C"/>
    <w:rsid w:val="00E2519B"/>
    <w:rsid w:val="00E25215"/>
    <w:rsid w:val="00E25980"/>
    <w:rsid w:val="00E25BFB"/>
    <w:rsid w:val="00E26EA7"/>
    <w:rsid w:val="00E27A51"/>
    <w:rsid w:val="00E3045B"/>
    <w:rsid w:val="00E31133"/>
    <w:rsid w:val="00E318AA"/>
    <w:rsid w:val="00E32E16"/>
    <w:rsid w:val="00E352EF"/>
    <w:rsid w:val="00E3601A"/>
    <w:rsid w:val="00E36264"/>
    <w:rsid w:val="00E365A4"/>
    <w:rsid w:val="00E37155"/>
    <w:rsid w:val="00E37A77"/>
    <w:rsid w:val="00E41C4B"/>
    <w:rsid w:val="00E421E3"/>
    <w:rsid w:val="00E427DC"/>
    <w:rsid w:val="00E42D28"/>
    <w:rsid w:val="00E44DC6"/>
    <w:rsid w:val="00E457DD"/>
    <w:rsid w:val="00E4657F"/>
    <w:rsid w:val="00E5027E"/>
    <w:rsid w:val="00E53A68"/>
    <w:rsid w:val="00E53C4B"/>
    <w:rsid w:val="00E56D26"/>
    <w:rsid w:val="00E5710A"/>
    <w:rsid w:val="00E5744C"/>
    <w:rsid w:val="00E577C1"/>
    <w:rsid w:val="00E607BF"/>
    <w:rsid w:val="00E61904"/>
    <w:rsid w:val="00E61C84"/>
    <w:rsid w:val="00E62CF4"/>
    <w:rsid w:val="00E639F6"/>
    <w:rsid w:val="00E645A6"/>
    <w:rsid w:val="00E67795"/>
    <w:rsid w:val="00E712AE"/>
    <w:rsid w:val="00E73892"/>
    <w:rsid w:val="00E73C42"/>
    <w:rsid w:val="00E762B2"/>
    <w:rsid w:val="00E77272"/>
    <w:rsid w:val="00E7734C"/>
    <w:rsid w:val="00E7768C"/>
    <w:rsid w:val="00E77735"/>
    <w:rsid w:val="00E803BB"/>
    <w:rsid w:val="00E82525"/>
    <w:rsid w:val="00E8354A"/>
    <w:rsid w:val="00E83C68"/>
    <w:rsid w:val="00E90AFC"/>
    <w:rsid w:val="00E92F12"/>
    <w:rsid w:val="00E93A05"/>
    <w:rsid w:val="00E95287"/>
    <w:rsid w:val="00E95521"/>
    <w:rsid w:val="00E9620B"/>
    <w:rsid w:val="00E962FA"/>
    <w:rsid w:val="00E96685"/>
    <w:rsid w:val="00E978B5"/>
    <w:rsid w:val="00EA3160"/>
    <w:rsid w:val="00EA3C93"/>
    <w:rsid w:val="00EA45A3"/>
    <w:rsid w:val="00EA54F1"/>
    <w:rsid w:val="00EA5DF8"/>
    <w:rsid w:val="00EA5F96"/>
    <w:rsid w:val="00EB3761"/>
    <w:rsid w:val="00EB399F"/>
    <w:rsid w:val="00EB633E"/>
    <w:rsid w:val="00EB6A41"/>
    <w:rsid w:val="00EC1307"/>
    <w:rsid w:val="00EC1FC2"/>
    <w:rsid w:val="00EC2A2F"/>
    <w:rsid w:val="00EC2B39"/>
    <w:rsid w:val="00EC59E8"/>
    <w:rsid w:val="00EC7CD9"/>
    <w:rsid w:val="00ED0511"/>
    <w:rsid w:val="00ED19F5"/>
    <w:rsid w:val="00ED1BBA"/>
    <w:rsid w:val="00ED3280"/>
    <w:rsid w:val="00ED37B0"/>
    <w:rsid w:val="00ED408E"/>
    <w:rsid w:val="00ED4F51"/>
    <w:rsid w:val="00ED59EE"/>
    <w:rsid w:val="00ED5C7F"/>
    <w:rsid w:val="00ED6144"/>
    <w:rsid w:val="00ED736E"/>
    <w:rsid w:val="00ED74C1"/>
    <w:rsid w:val="00EE2295"/>
    <w:rsid w:val="00EE2C30"/>
    <w:rsid w:val="00EE50E1"/>
    <w:rsid w:val="00EE5A35"/>
    <w:rsid w:val="00EE6497"/>
    <w:rsid w:val="00EF21EF"/>
    <w:rsid w:val="00EF2544"/>
    <w:rsid w:val="00EF295D"/>
    <w:rsid w:val="00EF42CF"/>
    <w:rsid w:val="00EF4F16"/>
    <w:rsid w:val="00EF6585"/>
    <w:rsid w:val="00EF7157"/>
    <w:rsid w:val="00EF786F"/>
    <w:rsid w:val="00F019B3"/>
    <w:rsid w:val="00F01C0A"/>
    <w:rsid w:val="00F022DC"/>
    <w:rsid w:val="00F0404D"/>
    <w:rsid w:val="00F07B09"/>
    <w:rsid w:val="00F07C13"/>
    <w:rsid w:val="00F101CD"/>
    <w:rsid w:val="00F10322"/>
    <w:rsid w:val="00F10685"/>
    <w:rsid w:val="00F10BE3"/>
    <w:rsid w:val="00F11EFB"/>
    <w:rsid w:val="00F12C01"/>
    <w:rsid w:val="00F13697"/>
    <w:rsid w:val="00F1579C"/>
    <w:rsid w:val="00F15B93"/>
    <w:rsid w:val="00F17301"/>
    <w:rsid w:val="00F20323"/>
    <w:rsid w:val="00F2099F"/>
    <w:rsid w:val="00F20A4C"/>
    <w:rsid w:val="00F20FBA"/>
    <w:rsid w:val="00F262EB"/>
    <w:rsid w:val="00F27351"/>
    <w:rsid w:val="00F31533"/>
    <w:rsid w:val="00F316D5"/>
    <w:rsid w:val="00F31C92"/>
    <w:rsid w:val="00F32518"/>
    <w:rsid w:val="00F32EE8"/>
    <w:rsid w:val="00F33A0F"/>
    <w:rsid w:val="00F3506A"/>
    <w:rsid w:val="00F35EF0"/>
    <w:rsid w:val="00F40092"/>
    <w:rsid w:val="00F401A9"/>
    <w:rsid w:val="00F405D1"/>
    <w:rsid w:val="00F40D1A"/>
    <w:rsid w:val="00F41D35"/>
    <w:rsid w:val="00F4222D"/>
    <w:rsid w:val="00F42CE3"/>
    <w:rsid w:val="00F4790B"/>
    <w:rsid w:val="00F500B4"/>
    <w:rsid w:val="00F54871"/>
    <w:rsid w:val="00F54D1B"/>
    <w:rsid w:val="00F577B9"/>
    <w:rsid w:val="00F61B9D"/>
    <w:rsid w:val="00F62796"/>
    <w:rsid w:val="00F62D7F"/>
    <w:rsid w:val="00F62DCC"/>
    <w:rsid w:val="00F63398"/>
    <w:rsid w:val="00F638E5"/>
    <w:rsid w:val="00F649CA"/>
    <w:rsid w:val="00F6558F"/>
    <w:rsid w:val="00F65B92"/>
    <w:rsid w:val="00F670FF"/>
    <w:rsid w:val="00F73231"/>
    <w:rsid w:val="00F7323C"/>
    <w:rsid w:val="00F74152"/>
    <w:rsid w:val="00F80937"/>
    <w:rsid w:val="00F80ED2"/>
    <w:rsid w:val="00F82C7E"/>
    <w:rsid w:val="00F8394C"/>
    <w:rsid w:val="00F83B52"/>
    <w:rsid w:val="00F855E7"/>
    <w:rsid w:val="00F86E02"/>
    <w:rsid w:val="00F86FBF"/>
    <w:rsid w:val="00F87662"/>
    <w:rsid w:val="00F87A8B"/>
    <w:rsid w:val="00F90C41"/>
    <w:rsid w:val="00F913FE"/>
    <w:rsid w:val="00F919DA"/>
    <w:rsid w:val="00F93598"/>
    <w:rsid w:val="00F953E8"/>
    <w:rsid w:val="00F96D1E"/>
    <w:rsid w:val="00F9737A"/>
    <w:rsid w:val="00F973AF"/>
    <w:rsid w:val="00FA05C0"/>
    <w:rsid w:val="00FA10A7"/>
    <w:rsid w:val="00FA6B0A"/>
    <w:rsid w:val="00FA6C84"/>
    <w:rsid w:val="00FA7C37"/>
    <w:rsid w:val="00FB000B"/>
    <w:rsid w:val="00FB0D2D"/>
    <w:rsid w:val="00FB1A7A"/>
    <w:rsid w:val="00FB4A96"/>
    <w:rsid w:val="00FB4D06"/>
    <w:rsid w:val="00FB6031"/>
    <w:rsid w:val="00FB6FEA"/>
    <w:rsid w:val="00FB708B"/>
    <w:rsid w:val="00FC06F1"/>
    <w:rsid w:val="00FC1ED1"/>
    <w:rsid w:val="00FC39B3"/>
    <w:rsid w:val="00FC3EB7"/>
    <w:rsid w:val="00FC59CB"/>
    <w:rsid w:val="00FD0327"/>
    <w:rsid w:val="00FD39BC"/>
    <w:rsid w:val="00FD52CB"/>
    <w:rsid w:val="00FD7906"/>
    <w:rsid w:val="00FE04F6"/>
    <w:rsid w:val="00FE1724"/>
    <w:rsid w:val="00FE2DDA"/>
    <w:rsid w:val="00FE4A1E"/>
    <w:rsid w:val="00FE6005"/>
    <w:rsid w:val="00FF138D"/>
    <w:rsid w:val="00FF14D4"/>
    <w:rsid w:val="00FF31F4"/>
    <w:rsid w:val="00FF47CF"/>
    <w:rsid w:val="00FF4A45"/>
    <w:rsid w:val="00FF59DE"/>
    <w:rsid w:val="00FF6868"/>
    <w:rsid w:val="00FF739D"/>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iPriority w:val="9"/>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styleId="GridTable4-Accent4">
    <w:name w:val="Grid Table 4 Accent 4"/>
    <w:basedOn w:val="TableNormal"/>
    <w:uiPriority w:val="49"/>
    <w:rsid w:val="000A4E0E"/>
    <w:rPr>
      <w:rFonts w:eastAsiaTheme="minorHAnsi" w:cstheme="minorBidi"/>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9D2491"/>
    <w:pPr>
      <w:spacing w:before="100" w:beforeAutospacing="1" w:after="100" w:afterAutospacing="1"/>
    </w:pPr>
    <w:rPr>
      <w:color w:val="auto"/>
      <w:sz w:val="24"/>
      <w:szCs w:val="24"/>
    </w:rPr>
  </w:style>
  <w:style w:type="paragraph" w:customStyle="1" w:styleId="contentmethodheader">
    <w:name w:val="content_method_header"/>
    <w:basedOn w:val="Normal"/>
    <w:rsid w:val="009D2491"/>
    <w:pPr>
      <w:spacing w:before="100" w:beforeAutospacing="1" w:after="100" w:afterAutospacing="1"/>
    </w:pPr>
    <w:rPr>
      <w:color w:val="auto"/>
      <w:sz w:val="24"/>
      <w:szCs w:val="24"/>
    </w:rPr>
  </w:style>
  <w:style w:type="paragraph" w:customStyle="1" w:styleId="bodytext402">
    <w:name w:val="bodytext40"/>
    <w:basedOn w:val="Normal"/>
    <w:rsid w:val="009D2491"/>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F32518"/>
  </w:style>
  <w:style w:type="character" w:customStyle="1" w:styleId="btn">
    <w:name w:val="btn"/>
    <w:basedOn w:val="DefaultParagraphFont"/>
    <w:rsid w:val="00961501"/>
  </w:style>
  <w:style w:type="character" w:customStyle="1" w:styleId="question-text">
    <w:name w:val="question-text"/>
    <w:basedOn w:val="DefaultParagraphFont"/>
    <w:rsid w:val="00961501"/>
  </w:style>
  <w:style w:type="paragraph" w:customStyle="1" w:styleId="c2">
    <w:name w:val="c2"/>
    <w:basedOn w:val="Normal"/>
    <w:rsid w:val="00961501"/>
    <w:pPr>
      <w:spacing w:before="100" w:beforeAutospacing="1" w:after="100" w:afterAutospacing="1"/>
    </w:pPr>
    <w:rPr>
      <w:color w:val="auto"/>
      <w:sz w:val="24"/>
      <w:szCs w:val="24"/>
    </w:rPr>
  </w:style>
  <w:style w:type="character" w:customStyle="1" w:styleId="c3">
    <w:name w:val="c3"/>
    <w:basedOn w:val="DefaultParagraphFont"/>
    <w:rsid w:val="00961501"/>
  </w:style>
  <w:style w:type="table" w:customStyle="1" w:styleId="TableGrid34">
    <w:name w:val="Table Grid34"/>
    <w:basedOn w:val="TableNormal"/>
    <w:next w:val="TableGrid"/>
    <w:uiPriority w:val="39"/>
    <w:rsid w:val="00961501"/>
    <w:rPr>
      <w:rFonts w:eastAsia="Calibri"/>
      <w:kern w:val="2"/>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961501"/>
    <w:rPr>
      <w:rFonts w:ascii="Times New Roman" w:hAnsi="Times New Roman"/>
      <w:sz w:val="24"/>
    </w:rPr>
  </w:style>
  <w:style w:type="table" w:styleId="GridTable6Colorful-Accent4">
    <w:name w:val="Grid Table 6 Colorful Accent 4"/>
    <w:basedOn w:val="TableNormal"/>
    <w:uiPriority w:val="51"/>
    <w:rsid w:val="00961501"/>
    <w:rPr>
      <w:rFonts w:eastAsiaTheme="minorHAnsi" w:cstheme="minorBidi"/>
      <w:color w:val="BF8F00" w:themeColor="accent4" w:themeShade="BF"/>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katex-mathml">
    <w:name w:val="katex-mathml"/>
    <w:basedOn w:val="DefaultParagraphFont"/>
    <w:rsid w:val="00E427DC"/>
  </w:style>
  <w:style w:type="character" w:customStyle="1" w:styleId="mord">
    <w:name w:val="mord"/>
    <w:basedOn w:val="DefaultParagraphFont"/>
    <w:rsid w:val="00E427DC"/>
  </w:style>
  <w:style w:type="character" w:customStyle="1" w:styleId="mrel">
    <w:name w:val="mrel"/>
    <w:basedOn w:val="DefaultParagraphFont"/>
    <w:rsid w:val="00E427DC"/>
  </w:style>
  <w:style w:type="character" w:customStyle="1" w:styleId="mbin">
    <w:name w:val="mbin"/>
    <w:basedOn w:val="DefaultParagraphFont"/>
    <w:rsid w:val="00E427DC"/>
  </w:style>
  <w:style w:type="character" w:customStyle="1" w:styleId="mpunct">
    <w:name w:val="mpunct"/>
    <w:basedOn w:val="DefaultParagraphFont"/>
    <w:rsid w:val="00E427DC"/>
  </w:style>
  <w:style w:type="character" w:customStyle="1" w:styleId="vlist-s">
    <w:name w:val="vlist-s"/>
    <w:basedOn w:val="DefaultParagraphFont"/>
    <w:rsid w:val="00E427DC"/>
  </w:style>
  <w:style w:type="character" w:customStyle="1" w:styleId="mopen">
    <w:name w:val="mopen"/>
    <w:basedOn w:val="DefaultParagraphFont"/>
    <w:rsid w:val="00E427DC"/>
  </w:style>
  <w:style w:type="character" w:customStyle="1" w:styleId="mclose">
    <w:name w:val="mclose"/>
    <w:basedOn w:val="DefaultParagraphFont"/>
    <w:rsid w:val="00E427DC"/>
  </w:style>
  <w:style w:type="character" w:customStyle="1" w:styleId="mspace">
    <w:name w:val="mspace"/>
    <w:basedOn w:val="DefaultParagraphFont"/>
    <w:rsid w:val="00E427DC"/>
  </w:style>
  <w:style w:type="character" w:customStyle="1" w:styleId="delimsizing">
    <w:name w:val="delimsizing"/>
    <w:basedOn w:val="DefaultParagraphFont"/>
    <w:rsid w:val="00E427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5636">
      <w:bodyDiv w:val="1"/>
      <w:marLeft w:val="0"/>
      <w:marRight w:val="0"/>
      <w:marTop w:val="0"/>
      <w:marBottom w:val="0"/>
      <w:divBdr>
        <w:top w:val="none" w:sz="0" w:space="0" w:color="auto"/>
        <w:left w:val="none" w:sz="0" w:space="0" w:color="auto"/>
        <w:bottom w:val="none" w:sz="0" w:space="0" w:color="auto"/>
        <w:right w:val="none" w:sz="0" w:space="0" w:color="auto"/>
      </w:divBdr>
      <w:divsChild>
        <w:div w:id="1111557910">
          <w:marLeft w:val="0"/>
          <w:marRight w:val="0"/>
          <w:marTop w:val="0"/>
          <w:marBottom w:val="0"/>
          <w:divBdr>
            <w:top w:val="none" w:sz="0" w:space="0" w:color="auto"/>
            <w:left w:val="none" w:sz="0" w:space="0" w:color="auto"/>
            <w:bottom w:val="none" w:sz="0" w:space="0" w:color="auto"/>
            <w:right w:val="none" w:sz="0" w:space="0" w:color="auto"/>
          </w:divBdr>
          <w:divsChild>
            <w:div w:id="1437140263">
              <w:marLeft w:val="0"/>
              <w:marRight w:val="0"/>
              <w:marTop w:val="0"/>
              <w:marBottom w:val="150"/>
              <w:divBdr>
                <w:top w:val="none" w:sz="0" w:space="0" w:color="auto"/>
                <w:left w:val="dashed" w:sz="6" w:space="8" w:color="EAD67E"/>
                <w:bottom w:val="dashed" w:sz="6" w:space="4" w:color="EAD67E"/>
                <w:right w:val="dashed" w:sz="6" w:space="8" w:color="EAD67E"/>
              </w:divBdr>
            </w:div>
          </w:divsChild>
        </w:div>
        <w:div w:id="1758939985">
          <w:marLeft w:val="0"/>
          <w:marRight w:val="0"/>
          <w:marTop w:val="150"/>
          <w:marBottom w:val="150"/>
          <w:divBdr>
            <w:top w:val="none" w:sz="0" w:space="0" w:color="auto"/>
            <w:left w:val="none" w:sz="0" w:space="0" w:color="auto"/>
            <w:bottom w:val="none" w:sz="0" w:space="0" w:color="auto"/>
            <w:right w:val="none" w:sz="0" w:space="0" w:color="auto"/>
          </w:divBdr>
          <w:divsChild>
            <w:div w:id="1868248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29389994">
      <w:bodyDiv w:val="1"/>
      <w:marLeft w:val="0"/>
      <w:marRight w:val="0"/>
      <w:marTop w:val="0"/>
      <w:marBottom w:val="0"/>
      <w:divBdr>
        <w:top w:val="none" w:sz="0" w:space="0" w:color="auto"/>
        <w:left w:val="none" w:sz="0" w:space="0" w:color="auto"/>
        <w:bottom w:val="none" w:sz="0" w:space="0" w:color="auto"/>
        <w:right w:val="none" w:sz="0" w:space="0" w:color="auto"/>
      </w:divBdr>
    </w:div>
    <w:div w:id="231433861">
      <w:bodyDiv w:val="1"/>
      <w:marLeft w:val="0"/>
      <w:marRight w:val="0"/>
      <w:marTop w:val="0"/>
      <w:marBottom w:val="0"/>
      <w:divBdr>
        <w:top w:val="none" w:sz="0" w:space="0" w:color="auto"/>
        <w:left w:val="none" w:sz="0" w:space="0" w:color="auto"/>
        <w:bottom w:val="none" w:sz="0" w:space="0" w:color="auto"/>
        <w:right w:val="none" w:sz="0" w:space="0" w:color="auto"/>
      </w:divBdr>
      <w:divsChild>
        <w:div w:id="1089883454">
          <w:marLeft w:val="0"/>
          <w:marRight w:val="0"/>
          <w:marTop w:val="0"/>
          <w:marBottom w:val="375"/>
          <w:divBdr>
            <w:top w:val="none" w:sz="0" w:space="0" w:color="auto"/>
            <w:left w:val="none" w:sz="0" w:space="0" w:color="auto"/>
            <w:bottom w:val="none" w:sz="0" w:space="0" w:color="auto"/>
            <w:right w:val="none" w:sz="0" w:space="0" w:color="auto"/>
          </w:divBdr>
        </w:div>
        <w:div w:id="1766731193">
          <w:marLeft w:val="0"/>
          <w:marRight w:val="0"/>
          <w:marTop w:val="0"/>
          <w:marBottom w:val="375"/>
          <w:divBdr>
            <w:top w:val="none" w:sz="0" w:space="0" w:color="auto"/>
            <w:left w:val="none" w:sz="0" w:space="0" w:color="auto"/>
            <w:bottom w:val="none" w:sz="0" w:space="0" w:color="auto"/>
            <w:right w:val="none" w:sz="0" w:space="0" w:color="auto"/>
          </w:divBdr>
        </w:div>
        <w:div w:id="707294575">
          <w:marLeft w:val="0"/>
          <w:marRight w:val="0"/>
          <w:marTop w:val="0"/>
          <w:marBottom w:val="375"/>
          <w:divBdr>
            <w:top w:val="none" w:sz="0" w:space="0" w:color="auto"/>
            <w:left w:val="none" w:sz="0" w:space="0" w:color="auto"/>
            <w:bottom w:val="none" w:sz="0" w:space="0" w:color="auto"/>
            <w:right w:val="none" w:sz="0" w:space="0" w:color="auto"/>
          </w:divBdr>
        </w:div>
        <w:div w:id="1056127324">
          <w:marLeft w:val="0"/>
          <w:marRight w:val="0"/>
          <w:marTop w:val="0"/>
          <w:marBottom w:val="150"/>
          <w:divBdr>
            <w:top w:val="none" w:sz="0" w:space="0" w:color="auto"/>
            <w:left w:val="none" w:sz="0" w:space="0" w:color="auto"/>
            <w:bottom w:val="none" w:sz="0" w:space="0" w:color="auto"/>
            <w:right w:val="none" w:sz="0" w:space="0" w:color="auto"/>
          </w:divBdr>
        </w:div>
      </w:divsChild>
    </w:div>
    <w:div w:id="326981378">
      <w:bodyDiv w:val="1"/>
      <w:marLeft w:val="0"/>
      <w:marRight w:val="0"/>
      <w:marTop w:val="0"/>
      <w:marBottom w:val="0"/>
      <w:divBdr>
        <w:top w:val="none" w:sz="0" w:space="0" w:color="auto"/>
        <w:left w:val="none" w:sz="0" w:space="0" w:color="auto"/>
        <w:bottom w:val="none" w:sz="0" w:space="0" w:color="auto"/>
        <w:right w:val="none" w:sz="0" w:space="0" w:color="auto"/>
      </w:divBdr>
    </w:div>
    <w:div w:id="341903847">
      <w:bodyDiv w:val="1"/>
      <w:marLeft w:val="0"/>
      <w:marRight w:val="0"/>
      <w:marTop w:val="0"/>
      <w:marBottom w:val="0"/>
      <w:divBdr>
        <w:top w:val="none" w:sz="0" w:space="0" w:color="auto"/>
        <w:left w:val="none" w:sz="0" w:space="0" w:color="auto"/>
        <w:bottom w:val="none" w:sz="0" w:space="0" w:color="auto"/>
        <w:right w:val="none" w:sz="0" w:space="0" w:color="auto"/>
      </w:divBdr>
      <w:divsChild>
        <w:div w:id="43604245">
          <w:marLeft w:val="0"/>
          <w:marRight w:val="0"/>
          <w:marTop w:val="100"/>
          <w:marBottom w:val="100"/>
          <w:divBdr>
            <w:top w:val="none" w:sz="0" w:space="0" w:color="auto"/>
            <w:left w:val="none" w:sz="0" w:space="0" w:color="auto"/>
            <w:bottom w:val="none" w:sz="0" w:space="0" w:color="auto"/>
            <w:right w:val="none" w:sz="0" w:space="0" w:color="auto"/>
          </w:divBdr>
          <w:divsChild>
            <w:div w:id="902643399">
              <w:marLeft w:val="0"/>
              <w:marRight w:val="0"/>
              <w:marTop w:val="0"/>
              <w:marBottom w:val="0"/>
              <w:divBdr>
                <w:top w:val="none" w:sz="0" w:space="0" w:color="auto"/>
                <w:left w:val="none" w:sz="0" w:space="0" w:color="auto"/>
                <w:bottom w:val="none" w:sz="0" w:space="0" w:color="auto"/>
                <w:right w:val="none" w:sz="0" w:space="0" w:color="auto"/>
              </w:divBdr>
              <w:divsChild>
                <w:div w:id="17904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672493425">
      <w:bodyDiv w:val="1"/>
      <w:marLeft w:val="0"/>
      <w:marRight w:val="0"/>
      <w:marTop w:val="0"/>
      <w:marBottom w:val="0"/>
      <w:divBdr>
        <w:top w:val="none" w:sz="0" w:space="0" w:color="auto"/>
        <w:left w:val="none" w:sz="0" w:space="0" w:color="auto"/>
        <w:bottom w:val="none" w:sz="0" w:space="0" w:color="auto"/>
        <w:right w:val="none" w:sz="0" w:space="0" w:color="auto"/>
      </w:divBdr>
    </w:div>
    <w:div w:id="944460369">
      <w:bodyDiv w:val="1"/>
      <w:marLeft w:val="0"/>
      <w:marRight w:val="0"/>
      <w:marTop w:val="0"/>
      <w:marBottom w:val="0"/>
      <w:divBdr>
        <w:top w:val="none" w:sz="0" w:space="0" w:color="auto"/>
        <w:left w:val="none" w:sz="0" w:space="0" w:color="auto"/>
        <w:bottom w:val="none" w:sz="0" w:space="0" w:color="auto"/>
        <w:right w:val="none" w:sz="0" w:space="0" w:color="auto"/>
      </w:divBdr>
    </w:div>
    <w:div w:id="1718891715">
      <w:bodyDiv w:val="1"/>
      <w:marLeft w:val="0"/>
      <w:marRight w:val="0"/>
      <w:marTop w:val="0"/>
      <w:marBottom w:val="0"/>
      <w:divBdr>
        <w:top w:val="none" w:sz="0" w:space="0" w:color="auto"/>
        <w:left w:val="none" w:sz="0" w:space="0" w:color="auto"/>
        <w:bottom w:val="none" w:sz="0" w:space="0" w:color="auto"/>
        <w:right w:val="none" w:sz="0" w:space="0" w:color="auto"/>
      </w:divBdr>
    </w:div>
    <w:div w:id="1997685950">
      <w:bodyDiv w:val="1"/>
      <w:marLeft w:val="0"/>
      <w:marRight w:val="0"/>
      <w:marTop w:val="0"/>
      <w:marBottom w:val="0"/>
      <w:divBdr>
        <w:top w:val="none" w:sz="0" w:space="0" w:color="auto"/>
        <w:left w:val="none" w:sz="0" w:space="0" w:color="auto"/>
        <w:bottom w:val="none" w:sz="0" w:space="0" w:color="auto"/>
        <w:right w:val="none" w:sz="0" w:space="0" w:color="auto"/>
      </w:divBdr>
      <w:divsChild>
        <w:div w:id="107629720">
          <w:marLeft w:val="0"/>
          <w:marRight w:val="0"/>
          <w:marTop w:val="0"/>
          <w:marBottom w:val="375"/>
          <w:divBdr>
            <w:top w:val="none" w:sz="0" w:space="0" w:color="auto"/>
            <w:left w:val="none" w:sz="0" w:space="0" w:color="auto"/>
            <w:bottom w:val="none" w:sz="0" w:space="0" w:color="auto"/>
            <w:right w:val="none" w:sz="0" w:space="0" w:color="auto"/>
          </w:divBdr>
        </w:div>
        <w:div w:id="1919361216">
          <w:marLeft w:val="0"/>
          <w:marRight w:val="0"/>
          <w:marTop w:val="0"/>
          <w:marBottom w:val="375"/>
          <w:divBdr>
            <w:top w:val="none" w:sz="0" w:space="0" w:color="auto"/>
            <w:left w:val="none" w:sz="0" w:space="0" w:color="auto"/>
            <w:bottom w:val="none" w:sz="0" w:space="0" w:color="auto"/>
            <w:right w:val="none" w:sz="0" w:space="0" w:color="auto"/>
          </w:divBdr>
        </w:div>
        <w:div w:id="1883781772">
          <w:marLeft w:val="0"/>
          <w:marRight w:val="0"/>
          <w:marTop w:val="0"/>
          <w:marBottom w:val="375"/>
          <w:divBdr>
            <w:top w:val="none" w:sz="0" w:space="0" w:color="auto"/>
            <w:left w:val="none" w:sz="0" w:space="0" w:color="auto"/>
            <w:bottom w:val="none" w:sz="0" w:space="0" w:color="auto"/>
            <w:right w:val="none" w:sz="0" w:space="0" w:color="auto"/>
          </w:divBdr>
        </w:div>
        <w:div w:id="777068803">
          <w:marLeft w:val="0"/>
          <w:marRight w:val="0"/>
          <w:marTop w:val="0"/>
          <w:marBottom w:val="150"/>
          <w:divBdr>
            <w:top w:val="none" w:sz="0" w:space="0" w:color="auto"/>
            <w:left w:val="none" w:sz="0" w:space="0" w:color="auto"/>
            <w:bottom w:val="none" w:sz="0" w:space="0" w:color="auto"/>
            <w:right w:val="none" w:sz="0" w:space="0" w:color="auto"/>
          </w:divBdr>
        </w:div>
      </w:divsChild>
    </w:div>
    <w:div w:id="2086683225">
      <w:bodyDiv w:val="1"/>
      <w:marLeft w:val="0"/>
      <w:marRight w:val="0"/>
      <w:marTop w:val="0"/>
      <w:marBottom w:val="0"/>
      <w:divBdr>
        <w:top w:val="none" w:sz="0" w:space="0" w:color="auto"/>
        <w:left w:val="none" w:sz="0" w:space="0" w:color="auto"/>
        <w:bottom w:val="none" w:sz="0" w:space="0" w:color="auto"/>
        <w:right w:val="none" w:sz="0" w:space="0" w:color="auto"/>
      </w:divBdr>
      <w:divsChild>
        <w:div w:id="2047636765">
          <w:marLeft w:val="0"/>
          <w:marRight w:val="0"/>
          <w:marTop w:val="0"/>
          <w:marBottom w:val="0"/>
          <w:divBdr>
            <w:top w:val="none" w:sz="0" w:space="0" w:color="auto"/>
            <w:left w:val="none" w:sz="0" w:space="0" w:color="auto"/>
            <w:bottom w:val="none" w:sz="0" w:space="0" w:color="auto"/>
            <w:right w:val="none" w:sz="0" w:space="0" w:color="auto"/>
          </w:divBdr>
          <w:divsChild>
            <w:div w:id="473255698">
              <w:marLeft w:val="0"/>
              <w:marRight w:val="0"/>
              <w:marTop w:val="0"/>
              <w:marBottom w:val="0"/>
              <w:divBdr>
                <w:top w:val="none" w:sz="0" w:space="0" w:color="auto"/>
                <w:left w:val="none" w:sz="0" w:space="0" w:color="auto"/>
                <w:bottom w:val="none" w:sz="0" w:space="0" w:color="auto"/>
                <w:right w:val="none" w:sz="0" w:space="0" w:color="auto"/>
              </w:divBdr>
              <w:divsChild>
                <w:div w:id="1521819244">
                  <w:marLeft w:val="0"/>
                  <w:marRight w:val="0"/>
                  <w:marTop w:val="0"/>
                  <w:marBottom w:val="0"/>
                  <w:divBdr>
                    <w:top w:val="none" w:sz="0" w:space="0" w:color="auto"/>
                    <w:left w:val="none" w:sz="0" w:space="0" w:color="auto"/>
                    <w:bottom w:val="none" w:sz="0" w:space="0" w:color="auto"/>
                    <w:right w:val="none" w:sz="0" w:space="0" w:color="auto"/>
                  </w:divBdr>
                  <w:divsChild>
                    <w:div w:id="1150288261">
                      <w:marLeft w:val="0"/>
                      <w:marRight w:val="0"/>
                      <w:marTop w:val="0"/>
                      <w:marBottom w:val="0"/>
                      <w:divBdr>
                        <w:top w:val="none" w:sz="0" w:space="0" w:color="auto"/>
                        <w:left w:val="none" w:sz="0" w:space="0" w:color="auto"/>
                        <w:bottom w:val="none" w:sz="0" w:space="0" w:color="auto"/>
                        <w:right w:val="none" w:sz="0" w:space="0" w:color="auto"/>
                      </w:divBdr>
                      <w:divsChild>
                        <w:div w:id="1545601493">
                          <w:marLeft w:val="0"/>
                          <w:marRight w:val="0"/>
                          <w:marTop w:val="0"/>
                          <w:marBottom w:val="0"/>
                          <w:divBdr>
                            <w:top w:val="none" w:sz="0" w:space="0" w:color="auto"/>
                            <w:left w:val="none" w:sz="0" w:space="0" w:color="auto"/>
                            <w:bottom w:val="none" w:sz="0" w:space="0" w:color="auto"/>
                            <w:right w:val="none" w:sz="0" w:space="0" w:color="auto"/>
                          </w:divBdr>
                          <w:divsChild>
                            <w:div w:id="263346862">
                              <w:marLeft w:val="0"/>
                              <w:marRight w:val="0"/>
                              <w:marTop w:val="0"/>
                              <w:marBottom w:val="0"/>
                              <w:divBdr>
                                <w:top w:val="none" w:sz="0" w:space="0" w:color="auto"/>
                                <w:left w:val="none" w:sz="0" w:space="0" w:color="auto"/>
                                <w:bottom w:val="none" w:sz="0" w:space="0" w:color="auto"/>
                                <w:right w:val="none" w:sz="0" w:space="0" w:color="auto"/>
                              </w:divBdr>
                              <w:divsChild>
                                <w:div w:id="1547908403">
                                  <w:marLeft w:val="0"/>
                                  <w:marRight w:val="0"/>
                                  <w:marTop w:val="0"/>
                                  <w:marBottom w:val="0"/>
                                  <w:divBdr>
                                    <w:top w:val="none" w:sz="0" w:space="0" w:color="auto"/>
                                    <w:left w:val="none" w:sz="0" w:space="0" w:color="auto"/>
                                    <w:bottom w:val="none" w:sz="0" w:space="0" w:color="auto"/>
                                    <w:right w:val="none" w:sz="0" w:space="0" w:color="auto"/>
                                  </w:divBdr>
                                  <w:divsChild>
                                    <w:div w:id="860096561">
                                      <w:marLeft w:val="0"/>
                                      <w:marRight w:val="0"/>
                                      <w:marTop w:val="0"/>
                                      <w:marBottom w:val="0"/>
                                      <w:divBdr>
                                        <w:top w:val="none" w:sz="0" w:space="0" w:color="auto"/>
                                        <w:left w:val="none" w:sz="0" w:space="0" w:color="auto"/>
                                        <w:bottom w:val="none" w:sz="0" w:space="0" w:color="auto"/>
                                        <w:right w:val="none" w:sz="0" w:space="0" w:color="auto"/>
                                      </w:divBdr>
                                    </w:div>
                                  </w:divsChild>
                                </w:div>
                                <w:div w:id="988053113">
                                  <w:marLeft w:val="0"/>
                                  <w:marRight w:val="0"/>
                                  <w:marTop w:val="0"/>
                                  <w:marBottom w:val="0"/>
                                  <w:divBdr>
                                    <w:top w:val="none" w:sz="0" w:space="0" w:color="auto"/>
                                    <w:left w:val="none" w:sz="0" w:space="0" w:color="auto"/>
                                    <w:bottom w:val="none" w:sz="0" w:space="0" w:color="auto"/>
                                    <w:right w:val="none" w:sz="0" w:space="0" w:color="auto"/>
                                  </w:divBdr>
                                  <w:divsChild>
                                    <w:div w:id="1862737706">
                                      <w:marLeft w:val="0"/>
                                      <w:marRight w:val="0"/>
                                      <w:marTop w:val="0"/>
                                      <w:marBottom w:val="0"/>
                                      <w:divBdr>
                                        <w:top w:val="none" w:sz="0" w:space="0" w:color="auto"/>
                                        <w:left w:val="none" w:sz="0" w:space="0" w:color="auto"/>
                                        <w:bottom w:val="none" w:sz="0" w:space="0" w:color="auto"/>
                                        <w:right w:val="none" w:sz="0" w:space="0" w:color="auto"/>
                                      </w:divBdr>
                                    </w:div>
                                    <w:div w:id="2035959704">
                                      <w:marLeft w:val="0"/>
                                      <w:marRight w:val="0"/>
                                      <w:marTop w:val="0"/>
                                      <w:marBottom w:val="0"/>
                                      <w:divBdr>
                                        <w:top w:val="none" w:sz="0" w:space="0" w:color="auto"/>
                                        <w:left w:val="none" w:sz="0" w:space="0" w:color="auto"/>
                                        <w:bottom w:val="none" w:sz="0" w:space="0" w:color="auto"/>
                                        <w:right w:val="none" w:sz="0" w:space="0" w:color="auto"/>
                                      </w:divBdr>
                                      <w:divsChild>
                                        <w:div w:id="725686440">
                                          <w:marLeft w:val="0"/>
                                          <w:marRight w:val="0"/>
                                          <w:marTop w:val="0"/>
                                          <w:marBottom w:val="0"/>
                                          <w:divBdr>
                                            <w:top w:val="none" w:sz="0" w:space="0" w:color="auto"/>
                                            <w:left w:val="none" w:sz="0" w:space="0" w:color="auto"/>
                                            <w:bottom w:val="none" w:sz="0" w:space="0" w:color="auto"/>
                                            <w:right w:val="none" w:sz="0" w:space="0" w:color="auto"/>
                                          </w:divBdr>
                                          <w:divsChild>
                                            <w:div w:id="1057049809">
                                              <w:marLeft w:val="0"/>
                                              <w:marRight w:val="0"/>
                                              <w:marTop w:val="0"/>
                                              <w:marBottom w:val="0"/>
                                              <w:divBdr>
                                                <w:top w:val="none" w:sz="0" w:space="0" w:color="auto"/>
                                                <w:left w:val="none" w:sz="0" w:space="0" w:color="auto"/>
                                                <w:bottom w:val="none" w:sz="0" w:space="0" w:color="auto"/>
                                                <w:right w:val="none" w:sz="0" w:space="0" w:color="auto"/>
                                              </w:divBdr>
                                              <w:divsChild>
                                                <w:div w:id="847137425">
                                                  <w:marLeft w:val="0"/>
                                                  <w:marRight w:val="0"/>
                                                  <w:marTop w:val="0"/>
                                                  <w:marBottom w:val="0"/>
                                                  <w:divBdr>
                                                    <w:top w:val="none" w:sz="0" w:space="0" w:color="auto"/>
                                                    <w:left w:val="none" w:sz="0" w:space="0" w:color="auto"/>
                                                    <w:bottom w:val="none" w:sz="0" w:space="0" w:color="auto"/>
                                                    <w:right w:val="none" w:sz="0" w:space="0" w:color="auto"/>
                                                  </w:divBdr>
                                                </w:div>
                                              </w:divsChild>
                                            </w:div>
                                            <w:div w:id="160782898">
                                              <w:marLeft w:val="0"/>
                                              <w:marRight w:val="0"/>
                                              <w:marTop w:val="0"/>
                                              <w:marBottom w:val="0"/>
                                              <w:divBdr>
                                                <w:top w:val="none" w:sz="0" w:space="0" w:color="auto"/>
                                                <w:left w:val="none" w:sz="0" w:space="0" w:color="auto"/>
                                                <w:bottom w:val="none" w:sz="0" w:space="0" w:color="auto"/>
                                                <w:right w:val="none" w:sz="0" w:space="0" w:color="auto"/>
                                              </w:divBdr>
                                            </w:div>
                                            <w:div w:id="1180310431">
                                              <w:marLeft w:val="0"/>
                                              <w:marRight w:val="0"/>
                                              <w:marTop w:val="0"/>
                                              <w:marBottom w:val="0"/>
                                              <w:divBdr>
                                                <w:top w:val="none" w:sz="0" w:space="0" w:color="auto"/>
                                                <w:left w:val="none" w:sz="0" w:space="0" w:color="auto"/>
                                                <w:bottom w:val="none" w:sz="0" w:space="0" w:color="auto"/>
                                                <w:right w:val="none" w:sz="0" w:space="0" w:color="auto"/>
                                              </w:divBdr>
                                            </w:div>
                                            <w:div w:id="87150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hyperlink" Target="https://forms.gle/LzVNwfMpYB9qH4JU6" TargetMode="External"/><Relationship Id="rId21" Type="http://schemas.openxmlformats.org/officeDocument/2006/relationships/image" Target="media/image8.png"/><Relationship Id="rId42" Type="http://schemas.openxmlformats.org/officeDocument/2006/relationships/image" Target="media/image20.jpeg"/><Relationship Id="rId47" Type="http://schemas.openxmlformats.org/officeDocument/2006/relationships/image" Target="media/image24.jpeg"/><Relationship Id="rId63" Type="http://schemas.microsoft.com/office/2007/relationships/hdphoto" Target="media/hdphoto10.wdp"/><Relationship Id="rId68" Type="http://schemas.microsoft.com/office/2007/relationships/hdphoto" Target="media/hdphoto12.wdp"/><Relationship Id="rId84" Type="http://schemas.openxmlformats.org/officeDocument/2006/relationships/image" Target="media/image47.png"/><Relationship Id="rId89" Type="http://schemas.openxmlformats.org/officeDocument/2006/relationships/image" Target="media/image50.jpg"/><Relationship Id="rId112" Type="http://schemas.openxmlformats.org/officeDocument/2006/relationships/image" Target="media/image66.png"/><Relationship Id="rId16" Type="http://schemas.openxmlformats.org/officeDocument/2006/relationships/image" Target="media/image5.wmf"/><Relationship Id="rId107" Type="http://schemas.openxmlformats.org/officeDocument/2006/relationships/image" Target="media/image62.jpeg"/><Relationship Id="rId11" Type="http://schemas.openxmlformats.org/officeDocument/2006/relationships/image" Target="media/image2.wmf"/><Relationship Id="rId32" Type="http://schemas.microsoft.com/office/2007/relationships/hdphoto" Target="media/hdphoto2.wdp"/><Relationship Id="rId37" Type="http://schemas.openxmlformats.org/officeDocument/2006/relationships/image" Target="media/image17.wmf"/><Relationship Id="rId53" Type="http://schemas.microsoft.com/office/2007/relationships/hdphoto" Target="media/hdphoto5.wdp"/><Relationship Id="rId58" Type="http://schemas.openxmlformats.org/officeDocument/2006/relationships/image" Target="media/image31.png"/><Relationship Id="rId74" Type="http://schemas.openxmlformats.org/officeDocument/2006/relationships/image" Target="media/image40.png"/><Relationship Id="rId79" Type="http://schemas.openxmlformats.org/officeDocument/2006/relationships/image" Target="media/image44.wmf"/><Relationship Id="rId102" Type="http://schemas.microsoft.com/office/2007/relationships/hdphoto" Target="media/hdphoto20.wdp"/><Relationship Id="rId5" Type="http://schemas.openxmlformats.org/officeDocument/2006/relationships/settings" Target="settings.xml"/><Relationship Id="rId90" Type="http://schemas.openxmlformats.org/officeDocument/2006/relationships/image" Target="media/image51.png"/><Relationship Id="rId95" Type="http://schemas.openxmlformats.org/officeDocument/2006/relationships/hyperlink" Target="http://trongtanviet.com/quy-trinh-duc-chuong-dong_n58318_g726.aspx" TargetMode="External"/><Relationship Id="rId22" Type="http://schemas.openxmlformats.org/officeDocument/2006/relationships/image" Target="media/image9.jpeg"/><Relationship Id="rId27" Type="http://schemas.openxmlformats.org/officeDocument/2006/relationships/image" Target="media/image12.wmf"/><Relationship Id="rId43" Type="http://schemas.openxmlformats.org/officeDocument/2006/relationships/image" Target="media/image21.jpeg"/><Relationship Id="rId48" Type="http://schemas.openxmlformats.org/officeDocument/2006/relationships/image" Target="media/image25.jpeg"/><Relationship Id="rId64" Type="http://schemas.openxmlformats.org/officeDocument/2006/relationships/image" Target="media/image34.png"/><Relationship Id="rId69" Type="http://schemas.openxmlformats.org/officeDocument/2006/relationships/image" Target="media/image37.png"/><Relationship Id="rId113" Type="http://schemas.microsoft.com/office/2007/relationships/hdphoto" Target="media/hdphoto22.wdp"/><Relationship Id="rId118" Type="http://schemas.openxmlformats.org/officeDocument/2006/relationships/header" Target="header1.xml"/><Relationship Id="rId80" Type="http://schemas.openxmlformats.org/officeDocument/2006/relationships/oleObject" Target="embeddings/oleObject14.bin"/><Relationship Id="rId85" Type="http://schemas.microsoft.com/office/2007/relationships/hdphoto" Target="media/hdphoto16.wdp"/><Relationship Id="rId12" Type="http://schemas.openxmlformats.org/officeDocument/2006/relationships/oleObject" Target="embeddings/oleObject2.bin"/><Relationship Id="rId17" Type="http://schemas.openxmlformats.org/officeDocument/2006/relationships/oleObject" Target="embeddings/oleObject4.bin"/><Relationship Id="rId33" Type="http://schemas.openxmlformats.org/officeDocument/2006/relationships/image" Target="media/image15.wmf"/><Relationship Id="rId38" Type="http://schemas.openxmlformats.org/officeDocument/2006/relationships/oleObject" Target="embeddings/oleObject11.bin"/><Relationship Id="rId59" Type="http://schemas.microsoft.com/office/2007/relationships/hdphoto" Target="media/hdphoto8.wdp"/><Relationship Id="rId103" Type="http://schemas.openxmlformats.org/officeDocument/2006/relationships/image" Target="media/image59.png"/><Relationship Id="rId108" Type="http://schemas.openxmlformats.org/officeDocument/2006/relationships/image" Target="media/image63.jpeg"/><Relationship Id="rId54" Type="http://schemas.openxmlformats.org/officeDocument/2006/relationships/image" Target="media/image29.png"/><Relationship Id="rId70" Type="http://schemas.microsoft.com/office/2007/relationships/hdphoto" Target="media/hdphoto13.wdp"/><Relationship Id="rId75" Type="http://schemas.openxmlformats.org/officeDocument/2006/relationships/image" Target="media/image41.wmf"/><Relationship Id="rId91" Type="http://schemas.microsoft.com/office/2007/relationships/hdphoto" Target="media/hdphoto18.wdp"/><Relationship Id="rId96"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wmf"/><Relationship Id="rId28" Type="http://schemas.openxmlformats.org/officeDocument/2006/relationships/oleObject" Target="embeddings/oleObject8.bin"/><Relationship Id="rId49" Type="http://schemas.openxmlformats.org/officeDocument/2006/relationships/image" Target="media/image26.png"/><Relationship Id="rId114" Type="http://schemas.openxmlformats.org/officeDocument/2006/relationships/image" Target="media/image67.jpeg"/><Relationship Id="rId119" Type="http://schemas.openxmlformats.org/officeDocument/2006/relationships/footer" Target="footer1.xml"/><Relationship Id="rId44" Type="http://schemas.openxmlformats.org/officeDocument/2006/relationships/image" Target="media/image22.jpeg"/><Relationship Id="rId60" Type="http://schemas.openxmlformats.org/officeDocument/2006/relationships/image" Target="media/image32.png"/><Relationship Id="rId65" Type="http://schemas.microsoft.com/office/2007/relationships/hdphoto" Target="media/hdphoto11.wdp"/><Relationship Id="rId81" Type="http://schemas.openxmlformats.org/officeDocument/2006/relationships/image" Target="media/image45.jpeg"/><Relationship Id="rId86" Type="http://schemas.openxmlformats.org/officeDocument/2006/relationships/image" Target="media/image48.png"/><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8.wmf"/><Relationship Id="rId109" Type="http://schemas.openxmlformats.org/officeDocument/2006/relationships/image" Target="media/image64.jpeg"/><Relationship Id="rId34" Type="http://schemas.openxmlformats.org/officeDocument/2006/relationships/oleObject" Target="embeddings/oleObject9.bin"/><Relationship Id="rId50" Type="http://schemas.openxmlformats.org/officeDocument/2006/relationships/image" Target="media/image27.png"/><Relationship Id="rId55" Type="http://schemas.microsoft.com/office/2007/relationships/hdphoto" Target="media/hdphoto6.wdp"/><Relationship Id="rId76" Type="http://schemas.openxmlformats.org/officeDocument/2006/relationships/oleObject" Target="embeddings/oleObject13.bin"/><Relationship Id="rId97" Type="http://schemas.openxmlformats.org/officeDocument/2006/relationships/image" Target="media/image56.wmf"/><Relationship Id="rId104" Type="http://schemas.microsoft.com/office/2007/relationships/hdphoto" Target="media/hdphoto21.wdp"/><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image" Target="media/image52.jpe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oleObject" Target="embeddings/oleObject6.bin"/><Relationship Id="rId40" Type="http://schemas.openxmlformats.org/officeDocument/2006/relationships/oleObject" Target="embeddings/oleObject12.bin"/><Relationship Id="rId45" Type="http://schemas.openxmlformats.org/officeDocument/2006/relationships/image" Target="media/image23.png"/><Relationship Id="rId66" Type="http://schemas.openxmlformats.org/officeDocument/2006/relationships/image" Target="media/image35.jpeg"/><Relationship Id="rId87" Type="http://schemas.microsoft.com/office/2007/relationships/hdphoto" Target="media/hdphoto17.wdp"/><Relationship Id="rId110" Type="http://schemas.openxmlformats.org/officeDocument/2006/relationships/image" Target="media/image65.wmf"/><Relationship Id="rId115" Type="http://schemas.openxmlformats.org/officeDocument/2006/relationships/image" Target="media/image68.wmf"/><Relationship Id="rId61" Type="http://schemas.microsoft.com/office/2007/relationships/hdphoto" Target="media/hdphoto9.wdp"/><Relationship Id="rId82" Type="http://schemas.openxmlformats.org/officeDocument/2006/relationships/image" Target="media/image46.png"/><Relationship Id="rId19" Type="http://schemas.openxmlformats.org/officeDocument/2006/relationships/oleObject" Target="embeddings/oleObject5.bin"/><Relationship Id="rId14" Type="http://schemas.openxmlformats.org/officeDocument/2006/relationships/oleObject" Target="embeddings/oleObject3.bin"/><Relationship Id="rId30" Type="http://schemas.microsoft.com/office/2007/relationships/hdphoto" Target="media/hdphoto1.wdp"/><Relationship Id="rId35" Type="http://schemas.openxmlformats.org/officeDocument/2006/relationships/image" Target="media/image16.wmf"/><Relationship Id="rId56" Type="http://schemas.openxmlformats.org/officeDocument/2006/relationships/image" Target="media/image30.png"/><Relationship Id="rId77" Type="http://schemas.openxmlformats.org/officeDocument/2006/relationships/image" Target="media/image42.jpeg"/><Relationship Id="rId100" Type="http://schemas.microsoft.com/office/2007/relationships/hdphoto" Target="media/hdphoto19.wdp"/><Relationship Id="rId105" Type="http://schemas.openxmlformats.org/officeDocument/2006/relationships/image" Target="media/image60.jpeg"/><Relationship Id="rId8" Type="http://schemas.openxmlformats.org/officeDocument/2006/relationships/endnotes" Target="endnotes.xml"/><Relationship Id="rId51" Type="http://schemas.microsoft.com/office/2007/relationships/hdphoto" Target="media/hdphoto4.wdp"/><Relationship Id="rId72" Type="http://schemas.microsoft.com/office/2007/relationships/hdphoto" Target="media/hdphoto14.wdp"/><Relationship Id="rId93" Type="http://schemas.openxmlformats.org/officeDocument/2006/relationships/image" Target="media/image53.jpg"/><Relationship Id="rId98" Type="http://schemas.openxmlformats.org/officeDocument/2006/relationships/oleObject" Target="embeddings/oleObject15.bin"/><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1.wmf"/><Relationship Id="rId46" Type="http://schemas.microsoft.com/office/2007/relationships/hdphoto" Target="media/hdphoto3.wdp"/><Relationship Id="rId67" Type="http://schemas.openxmlformats.org/officeDocument/2006/relationships/image" Target="media/image36.png"/><Relationship Id="rId116" Type="http://schemas.openxmlformats.org/officeDocument/2006/relationships/oleObject" Target="embeddings/oleObject17.bin"/><Relationship Id="rId20" Type="http://schemas.openxmlformats.org/officeDocument/2006/relationships/image" Target="media/image7.png"/><Relationship Id="rId41" Type="http://schemas.openxmlformats.org/officeDocument/2006/relationships/image" Target="media/image19.jpeg"/><Relationship Id="rId62" Type="http://schemas.openxmlformats.org/officeDocument/2006/relationships/image" Target="media/image33.png"/><Relationship Id="rId83" Type="http://schemas.microsoft.com/office/2007/relationships/hdphoto" Target="media/hdphoto15.wdp"/><Relationship Id="rId88" Type="http://schemas.openxmlformats.org/officeDocument/2006/relationships/image" Target="media/image49.jpeg"/><Relationship Id="rId111" Type="http://schemas.openxmlformats.org/officeDocument/2006/relationships/oleObject" Target="embeddings/oleObject16.bin"/><Relationship Id="rId15" Type="http://schemas.openxmlformats.org/officeDocument/2006/relationships/image" Target="media/image4.png"/><Relationship Id="rId36" Type="http://schemas.openxmlformats.org/officeDocument/2006/relationships/oleObject" Target="embeddings/oleObject10.bin"/><Relationship Id="rId57" Type="http://schemas.microsoft.com/office/2007/relationships/hdphoto" Target="media/hdphoto7.wdp"/><Relationship Id="rId106" Type="http://schemas.openxmlformats.org/officeDocument/2006/relationships/image" Target="media/image61.jpeg"/><Relationship Id="rId10" Type="http://schemas.openxmlformats.org/officeDocument/2006/relationships/oleObject" Target="embeddings/oleObject1.bin"/><Relationship Id="rId31" Type="http://schemas.openxmlformats.org/officeDocument/2006/relationships/image" Target="media/image14.png"/><Relationship Id="rId52" Type="http://schemas.openxmlformats.org/officeDocument/2006/relationships/image" Target="media/image28.png"/><Relationship Id="rId73" Type="http://schemas.openxmlformats.org/officeDocument/2006/relationships/image" Target="media/image39.png"/><Relationship Id="rId78" Type="http://schemas.openxmlformats.org/officeDocument/2006/relationships/image" Target="media/image43.jpg"/><Relationship Id="rId94" Type="http://schemas.openxmlformats.org/officeDocument/2006/relationships/image" Target="media/image54.jpeg"/><Relationship Id="rId99" Type="http://schemas.openxmlformats.org/officeDocument/2006/relationships/image" Target="media/image57.png"/><Relationship Id="rId10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8955E1-74A4-4061-9AEC-6B0D1C10A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Pages>
  <Words>5184</Words>
  <Characters>29550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cp:lastPrinted>2024-03-20T01:51:00Z</cp:lastPrinted>
  <dcterms:created xsi:type="dcterms:W3CDTF">2024-05-10T09:04:00Z</dcterms:created>
  <dcterms:modified xsi:type="dcterms:W3CDTF">2024-10-08T14:19:00Z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