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ACBFE" w14:textId="77777777" w:rsidR="00D65CA3" w:rsidRPr="000E1450" w:rsidRDefault="00D65CA3" w:rsidP="00D65CA3">
      <w:pPr>
        <w:tabs>
          <w:tab w:val="left" w:pos="6660"/>
        </w:tabs>
        <w:spacing w:line="276" w:lineRule="auto"/>
        <w:jc w:val="both"/>
        <w:rPr>
          <w:b/>
          <w:i/>
          <w:iCs/>
          <w:color w:val="auto"/>
          <w:sz w:val="26"/>
          <w:szCs w:val="26"/>
        </w:rPr>
      </w:pPr>
      <w:r w:rsidRPr="008A4196">
        <w:rPr>
          <w:b/>
          <w:i/>
          <w:iCs/>
          <w:color w:val="0070C0"/>
          <w:sz w:val="26"/>
          <w:szCs w:val="26"/>
        </w:rPr>
        <w:t>Ngày soạn:</w:t>
      </w:r>
      <w:r w:rsidRPr="000E1450">
        <w:rPr>
          <w:b/>
          <w:i/>
          <w:iCs/>
          <w:color w:val="auto"/>
          <w:sz w:val="26"/>
          <w:szCs w:val="26"/>
        </w:rPr>
        <w:tab/>
        <w:t xml:space="preserve">Ngày dạy: </w:t>
      </w:r>
    </w:p>
    <w:p w14:paraId="5480A55D" w14:textId="77777777" w:rsidR="00D65CA3" w:rsidRPr="00B83755" w:rsidRDefault="00D65CA3" w:rsidP="00D65CA3">
      <w:pPr>
        <w:tabs>
          <w:tab w:val="left" w:pos="5760"/>
        </w:tabs>
        <w:spacing w:line="276" w:lineRule="auto"/>
        <w:jc w:val="both"/>
        <w:rPr>
          <w:b/>
          <w:color w:val="auto"/>
          <w:sz w:val="26"/>
          <w:szCs w:val="26"/>
        </w:rPr>
      </w:pPr>
    </w:p>
    <w:p w14:paraId="6654D5AC" w14:textId="77777777" w:rsidR="00D65CA3" w:rsidRPr="009F554A" w:rsidRDefault="00D65CA3" w:rsidP="00D65CA3">
      <w:pPr>
        <w:spacing w:line="276" w:lineRule="auto"/>
        <w:jc w:val="both"/>
        <w:rPr>
          <w:b/>
          <w:color w:val="FF0000"/>
          <w:sz w:val="26"/>
          <w:szCs w:val="26"/>
        </w:rPr>
      </w:pPr>
      <w:r w:rsidRPr="009F554A">
        <w:rPr>
          <w:b/>
          <w:color w:val="FF0000"/>
          <w:sz w:val="26"/>
          <w:szCs w:val="26"/>
        </w:rPr>
        <w:t>Tiết:</w:t>
      </w:r>
    </w:p>
    <w:p w14:paraId="5F960F1C" w14:textId="77777777" w:rsidR="00D65CA3" w:rsidRPr="009F554A" w:rsidRDefault="00D65CA3" w:rsidP="00D65CA3">
      <w:pPr>
        <w:spacing w:line="276" w:lineRule="auto"/>
        <w:jc w:val="center"/>
        <w:rPr>
          <w:b/>
          <w:bCs/>
          <w:color w:val="FF0000"/>
        </w:rPr>
      </w:pPr>
      <w:r w:rsidRPr="009F554A">
        <w:rPr>
          <w:b/>
          <w:color w:val="FF0000"/>
        </w:rPr>
        <w:t>Bài 19:</w:t>
      </w:r>
      <w:r w:rsidRPr="009F554A">
        <w:rPr>
          <w:b/>
          <w:bCs/>
          <w:color w:val="FF0000"/>
        </w:rPr>
        <w:t xml:space="preserve"> THẾ NĂNG ĐIỆN</w:t>
      </w:r>
    </w:p>
    <w:p w14:paraId="1ACE8708" w14:textId="77777777" w:rsidR="00D65CA3" w:rsidRDefault="00D65CA3" w:rsidP="00D65CA3">
      <w:pPr>
        <w:spacing w:line="276" w:lineRule="auto"/>
        <w:jc w:val="both"/>
        <w:rPr>
          <w:b/>
          <w:color w:val="auto"/>
          <w:sz w:val="26"/>
          <w:szCs w:val="26"/>
        </w:rPr>
      </w:pPr>
    </w:p>
    <w:p w14:paraId="001EF9EE" w14:textId="77777777" w:rsidR="00D65CA3" w:rsidRPr="009F554A" w:rsidRDefault="00D65CA3" w:rsidP="00D65CA3">
      <w:pPr>
        <w:spacing w:line="276" w:lineRule="auto"/>
        <w:jc w:val="both"/>
        <w:rPr>
          <w:b/>
          <w:color w:val="0070C0"/>
          <w:sz w:val="26"/>
          <w:szCs w:val="26"/>
        </w:rPr>
      </w:pPr>
      <w:r w:rsidRPr="009F554A">
        <w:rPr>
          <w:b/>
          <w:color w:val="0070C0"/>
          <w:sz w:val="26"/>
          <w:szCs w:val="26"/>
        </w:rPr>
        <w:t>I. MỤC TIÊU</w:t>
      </w:r>
    </w:p>
    <w:p w14:paraId="3F66BF88" w14:textId="77777777" w:rsidR="00D65CA3" w:rsidRPr="009F554A" w:rsidRDefault="00D65CA3" w:rsidP="00D65CA3">
      <w:pPr>
        <w:spacing w:line="276" w:lineRule="auto"/>
        <w:jc w:val="both"/>
        <w:rPr>
          <w:b/>
          <w:color w:val="0070C0"/>
          <w:sz w:val="26"/>
          <w:szCs w:val="26"/>
        </w:rPr>
      </w:pPr>
      <w:r w:rsidRPr="009F554A">
        <w:rPr>
          <w:b/>
          <w:color w:val="0070C0"/>
          <w:sz w:val="26"/>
          <w:szCs w:val="26"/>
        </w:rPr>
        <w:t>1. Kiến thức</w:t>
      </w:r>
    </w:p>
    <w:p w14:paraId="63CE945B" w14:textId="77777777" w:rsidR="00D65CA3" w:rsidRPr="00B83755" w:rsidRDefault="00D65CA3" w:rsidP="00D65CA3">
      <w:pPr>
        <w:spacing w:line="276" w:lineRule="auto"/>
        <w:rPr>
          <w:b/>
          <w:i/>
          <w:iCs/>
          <w:color w:val="000000"/>
          <w:sz w:val="26"/>
          <w:szCs w:val="26"/>
          <w:lang w:val="en"/>
        </w:rPr>
      </w:pPr>
      <w:r w:rsidRPr="00B83755">
        <w:rPr>
          <w:color w:val="auto"/>
          <w:sz w:val="26"/>
          <w:szCs w:val="26"/>
          <w:lang w:val="nl-NL"/>
        </w:rPr>
        <w:t>-</w:t>
      </w:r>
      <w:r>
        <w:rPr>
          <w:color w:val="auto"/>
          <w:sz w:val="26"/>
          <w:szCs w:val="26"/>
          <w:lang w:val="nl-NL"/>
        </w:rPr>
        <w:t xml:space="preserve"> Thảo luận qua quan sát hình ảnh, nêu được thế năng của một điện tích q trong điện trường đặc trưng cho khả năng sinh công của điện trường khi đặt điện tích q tại điểm đang xét</w:t>
      </w:r>
      <w:r w:rsidRPr="00B83755">
        <w:rPr>
          <w:color w:val="000000"/>
          <w:sz w:val="26"/>
          <w:szCs w:val="26"/>
        </w:rPr>
        <w:t>.</w:t>
      </w:r>
    </w:p>
    <w:p w14:paraId="071E4805" w14:textId="77777777" w:rsidR="00D65CA3" w:rsidRPr="00B83755" w:rsidRDefault="00D65CA3" w:rsidP="00D65CA3">
      <w:pPr>
        <w:spacing w:line="276" w:lineRule="auto"/>
        <w:rPr>
          <w:color w:val="000000"/>
          <w:sz w:val="26"/>
          <w:szCs w:val="26"/>
        </w:rPr>
      </w:pPr>
      <w:r w:rsidRPr="00B83755">
        <w:rPr>
          <w:color w:val="000000"/>
          <w:sz w:val="26"/>
          <w:szCs w:val="26"/>
        </w:rPr>
        <w:t>- Lập được biểu thức tính công của lực điện trong điện trường đều.</w:t>
      </w:r>
    </w:p>
    <w:p w14:paraId="2FBD9CF1" w14:textId="77777777" w:rsidR="00D65CA3" w:rsidRPr="00F21D01" w:rsidRDefault="00D65CA3" w:rsidP="00D65CA3">
      <w:pPr>
        <w:spacing w:line="276" w:lineRule="auto"/>
        <w:rPr>
          <w:color w:val="000000" w:themeColor="text1"/>
          <w:sz w:val="26"/>
          <w:szCs w:val="26"/>
        </w:rPr>
      </w:pPr>
      <w:r w:rsidRPr="00B83755">
        <w:rPr>
          <w:color w:val="000000"/>
          <w:sz w:val="26"/>
          <w:szCs w:val="26"/>
        </w:rPr>
        <w:t>-</w:t>
      </w:r>
      <w:r>
        <w:rPr>
          <w:color w:val="000000"/>
          <w:sz w:val="26"/>
          <w:szCs w:val="26"/>
        </w:rPr>
        <w:t xml:space="preserve"> Lập được công thức tính số đo thế năng của điện tích q tại điểm M trong điện trường đều </w:t>
      </w:r>
      <w:r w:rsidRPr="00F21D01">
        <w:rPr>
          <w:color w:val="000000" w:themeColor="text1"/>
          <w:sz w:val="26"/>
          <w:szCs w:val="26"/>
        </w:rPr>
        <w:t>bằng công của lực điện trong sự dịch chuyển điện tích từ điểm M đến điểm mốc.</w:t>
      </w:r>
    </w:p>
    <w:p w14:paraId="183A9B13" w14:textId="77777777" w:rsidR="00D65CA3" w:rsidRPr="009F554A" w:rsidRDefault="00D65CA3" w:rsidP="00D65CA3">
      <w:pPr>
        <w:spacing w:line="276" w:lineRule="auto"/>
        <w:jc w:val="both"/>
        <w:rPr>
          <w:b/>
          <w:color w:val="0070C0"/>
          <w:sz w:val="26"/>
          <w:szCs w:val="26"/>
        </w:rPr>
      </w:pPr>
      <w:r w:rsidRPr="009F554A">
        <w:rPr>
          <w:b/>
          <w:color w:val="0070C0"/>
          <w:sz w:val="26"/>
          <w:szCs w:val="26"/>
        </w:rPr>
        <w:t>2. Năng lực</w:t>
      </w:r>
    </w:p>
    <w:p w14:paraId="1B5BF35C" w14:textId="77777777" w:rsidR="00D65CA3" w:rsidRPr="00B83755" w:rsidRDefault="00D65CA3" w:rsidP="00D65CA3">
      <w:pPr>
        <w:spacing w:line="276" w:lineRule="auto"/>
        <w:jc w:val="both"/>
        <w:rPr>
          <w:b/>
          <w:color w:val="auto"/>
          <w:sz w:val="26"/>
          <w:szCs w:val="26"/>
        </w:rPr>
      </w:pPr>
      <w:r w:rsidRPr="00B83755">
        <w:rPr>
          <w:b/>
          <w:color w:val="auto"/>
          <w:sz w:val="26"/>
          <w:szCs w:val="26"/>
        </w:rPr>
        <w:t>a. Năng lực chung</w:t>
      </w:r>
    </w:p>
    <w:p w14:paraId="3193C087" w14:textId="77777777" w:rsidR="00D65CA3" w:rsidRPr="00B83755" w:rsidRDefault="00D65CA3" w:rsidP="00D65CA3">
      <w:pPr>
        <w:spacing w:line="276" w:lineRule="auto"/>
        <w:jc w:val="both"/>
        <w:rPr>
          <w:color w:val="auto"/>
          <w:sz w:val="26"/>
          <w:szCs w:val="26"/>
        </w:rPr>
      </w:pPr>
      <w:r w:rsidRPr="00B83755">
        <w:rPr>
          <w:color w:val="auto"/>
          <w:sz w:val="26"/>
          <w:szCs w:val="26"/>
        </w:rPr>
        <w:t>- Năng lực tự học và nghiên cứu tài liệu.</w:t>
      </w:r>
    </w:p>
    <w:p w14:paraId="0C4DC60D" w14:textId="77777777" w:rsidR="00D65CA3" w:rsidRPr="00B83755" w:rsidRDefault="00D65CA3" w:rsidP="00D65CA3">
      <w:pPr>
        <w:spacing w:line="276" w:lineRule="auto"/>
        <w:jc w:val="both"/>
        <w:rPr>
          <w:color w:val="auto"/>
          <w:sz w:val="26"/>
          <w:szCs w:val="26"/>
        </w:rPr>
      </w:pPr>
      <w:r w:rsidRPr="00B83755">
        <w:rPr>
          <w:color w:val="auto"/>
          <w:sz w:val="26"/>
          <w:szCs w:val="26"/>
        </w:rPr>
        <w:t>- Năng lực trình bày và trao đổi thông tin.</w:t>
      </w:r>
    </w:p>
    <w:p w14:paraId="1EB38D62" w14:textId="36AE9F0A" w:rsidR="00D65CA3" w:rsidRPr="00B83755" w:rsidRDefault="00D65CA3" w:rsidP="00D65CA3">
      <w:pPr>
        <w:spacing w:line="276" w:lineRule="auto"/>
        <w:jc w:val="both"/>
        <w:rPr>
          <w:color w:val="auto"/>
          <w:sz w:val="26"/>
          <w:szCs w:val="26"/>
        </w:rPr>
      </w:pPr>
      <w:r w:rsidRPr="00B83755">
        <w:rPr>
          <w:color w:val="auto"/>
          <w:sz w:val="26"/>
          <w:szCs w:val="26"/>
        </w:rPr>
        <w:t>- Năng lực nêu và giải quyết vấn đề.</w:t>
      </w:r>
    </w:p>
    <w:p w14:paraId="6943A5F7" w14:textId="77777777" w:rsidR="00D65CA3" w:rsidRPr="00B83755" w:rsidRDefault="00D65CA3" w:rsidP="00D65CA3">
      <w:pPr>
        <w:spacing w:line="276" w:lineRule="auto"/>
        <w:jc w:val="both"/>
        <w:rPr>
          <w:color w:val="auto"/>
          <w:sz w:val="26"/>
          <w:szCs w:val="26"/>
        </w:rPr>
      </w:pPr>
      <w:r w:rsidRPr="00B83755">
        <w:rPr>
          <w:color w:val="auto"/>
          <w:sz w:val="26"/>
          <w:szCs w:val="26"/>
        </w:rPr>
        <w:t>- Năng lực thực nghiệm.</w:t>
      </w:r>
    </w:p>
    <w:p w14:paraId="6342EBDD" w14:textId="77777777" w:rsidR="00D65CA3" w:rsidRPr="00B83755" w:rsidRDefault="00D65CA3" w:rsidP="00D65CA3">
      <w:pPr>
        <w:spacing w:line="276" w:lineRule="auto"/>
        <w:jc w:val="both"/>
        <w:rPr>
          <w:color w:val="auto"/>
          <w:sz w:val="26"/>
          <w:szCs w:val="26"/>
        </w:rPr>
      </w:pPr>
      <w:r w:rsidRPr="00B83755">
        <w:rPr>
          <w:color w:val="auto"/>
          <w:sz w:val="26"/>
          <w:szCs w:val="26"/>
        </w:rPr>
        <w:t xml:space="preserve">- </w:t>
      </w:r>
      <w:r w:rsidRPr="00B83755">
        <w:rPr>
          <w:iCs/>
          <w:color w:val="auto"/>
          <w:sz w:val="26"/>
          <w:szCs w:val="26"/>
        </w:rPr>
        <w:t>Năng lực dự đoán, suy luận lí thuyết, phân tích rút ra kết luận khoa học.</w:t>
      </w:r>
    </w:p>
    <w:p w14:paraId="195F7626" w14:textId="77777777" w:rsidR="00D65CA3" w:rsidRPr="00B83755" w:rsidRDefault="00D65CA3" w:rsidP="00D65CA3">
      <w:pPr>
        <w:spacing w:line="276" w:lineRule="auto"/>
        <w:jc w:val="both"/>
        <w:rPr>
          <w:color w:val="auto"/>
          <w:sz w:val="26"/>
          <w:szCs w:val="26"/>
        </w:rPr>
      </w:pPr>
      <w:r w:rsidRPr="00B83755">
        <w:rPr>
          <w:color w:val="auto"/>
          <w:sz w:val="26"/>
          <w:szCs w:val="26"/>
        </w:rPr>
        <w:t>- Năng lực hoạt động nhóm.</w:t>
      </w:r>
    </w:p>
    <w:p w14:paraId="7E4442C1" w14:textId="77777777" w:rsidR="00D65CA3" w:rsidRPr="00B83755" w:rsidRDefault="00D65CA3" w:rsidP="00D65CA3">
      <w:pPr>
        <w:spacing w:line="276" w:lineRule="auto"/>
        <w:jc w:val="both"/>
        <w:rPr>
          <w:b/>
          <w:color w:val="auto"/>
          <w:sz w:val="26"/>
          <w:szCs w:val="26"/>
        </w:rPr>
      </w:pPr>
      <w:r w:rsidRPr="00B83755">
        <w:rPr>
          <w:b/>
          <w:color w:val="auto"/>
          <w:sz w:val="26"/>
          <w:szCs w:val="26"/>
        </w:rPr>
        <w:t>b. Năng lực đặc thù môn học</w:t>
      </w:r>
    </w:p>
    <w:p w14:paraId="1BC1D3BC" w14:textId="77777777" w:rsidR="00D65CA3" w:rsidRPr="00B83755" w:rsidRDefault="00D65CA3" w:rsidP="00D65CA3">
      <w:pPr>
        <w:spacing w:line="276" w:lineRule="auto"/>
        <w:jc w:val="both"/>
        <w:rPr>
          <w:iCs/>
          <w:color w:val="000000"/>
          <w:sz w:val="26"/>
          <w:szCs w:val="26"/>
          <w:lang w:val="en"/>
        </w:rPr>
      </w:pPr>
      <w:r w:rsidRPr="00B83755">
        <w:rPr>
          <w:color w:val="000000"/>
          <w:sz w:val="26"/>
          <w:szCs w:val="26"/>
          <w:lang w:val="en"/>
        </w:rPr>
        <w:t>- Năng lực tính toán</w:t>
      </w:r>
      <w:r>
        <w:rPr>
          <w:color w:val="000000"/>
          <w:sz w:val="26"/>
          <w:szCs w:val="26"/>
          <w:lang w:val="en"/>
        </w:rPr>
        <w:t>:</w:t>
      </w:r>
      <w:r w:rsidRPr="00B83755">
        <w:rPr>
          <w:iCs/>
          <w:color w:val="000000"/>
          <w:sz w:val="26"/>
          <w:szCs w:val="26"/>
          <w:lang w:val="en"/>
        </w:rPr>
        <w:t xml:space="preserve"> </w:t>
      </w:r>
      <w:r w:rsidRPr="00B83755">
        <w:rPr>
          <w:color w:val="000000"/>
          <w:sz w:val="26"/>
          <w:szCs w:val="26"/>
          <w:lang w:val="en"/>
        </w:rPr>
        <w:t>Tính được công của lực điện</w:t>
      </w:r>
      <w:r w:rsidRPr="00B83755">
        <w:rPr>
          <w:iCs/>
          <w:color w:val="000000"/>
          <w:sz w:val="26"/>
          <w:szCs w:val="26"/>
          <w:lang w:val="en"/>
        </w:rPr>
        <w:t xml:space="preserve"> </w:t>
      </w:r>
      <w:r>
        <w:rPr>
          <w:iCs/>
          <w:color w:val="000000"/>
          <w:sz w:val="26"/>
          <w:szCs w:val="26"/>
          <w:lang w:val="en"/>
        </w:rPr>
        <w:t>và g</w:t>
      </w:r>
      <w:r w:rsidRPr="00B83755">
        <w:rPr>
          <w:iCs/>
          <w:color w:val="000000"/>
          <w:sz w:val="26"/>
          <w:szCs w:val="26"/>
          <w:lang w:val="en"/>
        </w:rPr>
        <w:t xml:space="preserve">iải được các bài toán liên quan đến công của lực điện. </w:t>
      </w:r>
    </w:p>
    <w:p w14:paraId="75E4A33E" w14:textId="77777777" w:rsidR="00D65CA3" w:rsidRPr="00B83755" w:rsidRDefault="00D65CA3" w:rsidP="00D65CA3">
      <w:pPr>
        <w:spacing w:line="276" w:lineRule="auto"/>
        <w:rPr>
          <w:color w:val="000000"/>
          <w:sz w:val="26"/>
          <w:szCs w:val="26"/>
          <w:lang w:val="en"/>
        </w:rPr>
      </w:pPr>
      <w:r w:rsidRPr="00B83755">
        <w:rPr>
          <w:iCs/>
          <w:color w:val="000000"/>
          <w:sz w:val="26"/>
          <w:szCs w:val="26"/>
          <w:lang w:val="en"/>
        </w:rPr>
        <w:t xml:space="preserve">- </w:t>
      </w:r>
      <w:r w:rsidRPr="00B83755">
        <w:rPr>
          <w:color w:val="000000"/>
          <w:sz w:val="26"/>
          <w:szCs w:val="26"/>
          <w:lang w:val="en"/>
        </w:rPr>
        <w:t xml:space="preserve">Năng lực hợp tác nhóm: trao đổi thảo luận, trình bày kết quả </w:t>
      </w:r>
      <w:r>
        <w:rPr>
          <w:color w:val="000000"/>
          <w:sz w:val="26"/>
          <w:szCs w:val="26"/>
          <w:lang w:val="en"/>
        </w:rPr>
        <w:t>thảo luận</w:t>
      </w:r>
      <w:r w:rsidRPr="00B83755">
        <w:rPr>
          <w:color w:val="000000"/>
          <w:sz w:val="26"/>
          <w:szCs w:val="26"/>
          <w:lang w:val="en"/>
        </w:rPr>
        <w:t xml:space="preserve">. </w:t>
      </w:r>
    </w:p>
    <w:p w14:paraId="5F577A75" w14:textId="77777777" w:rsidR="00D65CA3" w:rsidRPr="00B83755" w:rsidRDefault="00D65CA3" w:rsidP="00D65CA3">
      <w:pPr>
        <w:spacing w:line="276" w:lineRule="auto"/>
        <w:rPr>
          <w:iCs/>
          <w:color w:val="000000"/>
          <w:sz w:val="26"/>
          <w:szCs w:val="26"/>
          <w:lang w:val="en"/>
        </w:rPr>
      </w:pPr>
      <w:r w:rsidRPr="00B83755">
        <w:rPr>
          <w:color w:val="000000"/>
          <w:sz w:val="26"/>
          <w:szCs w:val="26"/>
          <w:lang w:val="en"/>
        </w:rPr>
        <w:t>- Năng lực giải thích hiện tượng vật l</w:t>
      </w:r>
      <w:r>
        <w:rPr>
          <w:color w:val="000000"/>
          <w:sz w:val="26"/>
          <w:szCs w:val="26"/>
          <w:lang w:val="en"/>
        </w:rPr>
        <w:t>í: Từ việc tính công của lực điện, HS chứng minh được công của lực điện không phụ thuộc vào hình dạng đường đi, mà chỉ phụ thuộc vị trí của điểm đầu và điểm cuối.</w:t>
      </w:r>
    </w:p>
    <w:p w14:paraId="3A01BAF0" w14:textId="77777777" w:rsidR="00D65CA3" w:rsidRPr="00BD1285" w:rsidRDefault="00D65CA3" w:rsidP="00D65CA3">
      <w:pPr>
        <w:spacing w:line="276" w:lineRule="auto"/>
        <w:jc w:val="both"/>
        <w:rPr>
          <w:b/>
          <w:color w:val="0070C0"/>
          <w:sz w:val="26"/>
          <w:szCs w:val="26"/>
        </w:rPr>
      </w:pPr>
      <w:r w:rsidRPr="00BD1285">
        <w:rPr>
          <w:b/>
          <w:color w:val="0070C0"/>
          <w:sz w:val="26"/>
          <w:szCs w:val="26"/>
        </w:rPr>
        <w:t>3. Phẩm chất</w:t>
      </w:r>
    </w:p>
    <w:p w14:paraId="6F6D5A42" w14:textId="77777777" w:rsidR="00D65CA3" w:rsidRPr="00B83755" w:rsidRDefault="00D65CA3" w:rsidP="00D65CA3">
      <w:pPr>
        <w:spacing w:line="276" w:lineRule="auto"/>
        <w:jc w:val="both"/>
        <w:rPr>
          <w:bCs/>
          <w:color w:val="auto"/>
          <w:sz w:val="26"/>
          <w:szCs w:val="26"/>
        </w:rPr>
      </w:pPr>
      <w:r w:rsidRPr="00B83755">
        <w:rPr>
          <w:bCs/>
          <w:color w:val="auto"/>
          <w:sz w:val="26"/>
          <w:szCs w:val="26"/>
        </w:rPr>
        <w:t xml:space="preserve">- Có thái độ hứng thú trong học tập môn Vật </w:t>
      </w:r>
      <w:r>
        <w:rPr>
          <w:bCs/>
          <w:color w:val="auto"/>
          <w:sz w:val="26"/>
          <w:szCs w:val="26"/>
        </w:rPr>
        <w:t>lí</w:t>
      </w:r>
      <w:r w:rsidRPr="00B83755">
        <w:rPr>
          <w:bCs/>
          <w:color w:val="auto"/>
          <w:sz w:val="26"/>
          <w:szCs w:val="26"/>
        </w:rPr>
        <w:t>.</w:t>
      </w:r>
    </w:p>
    <w:p w14:paraId="512C8458" w14:textId="77777777" w:rsidR="00D65CA3" w:rsidRPr="00B83755" w:rsidRDefault="00D65CA3" w:rsidP="00D65CA3">
      <w:pPr>
        <w:spacing w:line="276" w:lineRule="auto"/>
        <w:jc w:val="both"/>
        <w:rPr>
          <w:bCs/>
          <w:color w:val="auto"/>
          <w:sz w:val="26"/>
          <w:szCs w:val="26"/>
        </w:rPr>
      </w:pPr>
      <w:r w:rsidRPr="00B83755">
        <w:rPr>
          <w:bCs/>
          <w:color w:val="auto"/>
          <w:sz w:val="26"/>
          <w:szCs w:val="26"/>
        </w:rPr>
        <w:t>- Có sự yêu thích tìm hiểu và liên hệ các hiện tượng thực tế liên quan.</w:t>
      </w:r>
    </w:p>
    <w:p w14:paraId="33DE133D" w14:textId="77777777" w:rsidR="00D65CA3" w:rsidRPr="00B83755" w:rsidRDefault="00D65CA3" w:rsidP="00D65CA3">
      <w:pPr>
        <w:spacing w:line="276" w:lineRule="auto"/>
        <w:jc w:val="both"/>
        <w:rPr>
          <w:bCs/>
          <w:color w:val="auto"/>
          <w:sz w:val="26"/>
          <w:szCs w:val="26"/>
        </w:rPr>
      </w:pPr>
      <w:r w:rsidRPr="00B83755">
        <w:rPr>
          <w:bCs/>
          <w:color w:val="auto"/>
          <w:sz w:val="26"/>
          <w:szCs w:val="26"/>
        </w:rPr>
        <w:t>- Có tác phong làm việc của nhà khoa học.</w:t>
      </w:r>
      <w:r w:rsidRPr="00B83755">
        <w:rPr>
          <w:bCs/>
          <w:color w:val="auto"/>
          <w:sz w:val="26"/>
          <w:szCs w:val="26"/>
        </w:rPr>
        <w:tab/>
      </w:r>
    </w:p>
    <w:p w14:paraId="6994DAE2" w14:textId="77777777" w:rsidR="00D65CA3" w:rsidRPr="00B83755" w:rsidRDefault="00D65CA3" w:rsidP="00D65CA3">
      <w:pPr>
        <w:tabs>
          <w:tab w:val="left" w:pos="342"/>
        </w:tabs>
        <w:spacing w:line="276" w:lineRule="auto"/>
        <w:jc w:val="both"/>
        <w:rPr>
          <w:color w:val="auto"/>
          <w:sz w:val="26"/>
          <w:szCs w:val="26"/>
        </w:rPr>
      </w:pPr>
      <w:r w:rsidRPr="00B83755">
        <w:rPr>
          <w:color w:val="auto"/>
          <w:sz w:val="26"/>
          <w:szCs w:val="26"/>
        </w:rPr>
        <w:t>- Có thái độ khách quan trung thực, nghiêm túc học tập.</w:t>
      </w:r>
    </w:p>
    <w:p w14:paraId="0E9DF422" w14:textId="77777777" w:rsidR="00D65CA3" w:rsidRPr="00BD1285" w:rsidRDefault="00D65CA3" w:rsidP="00D65CA3">
      <w:pPr>
        <w:spacing w:line="276" w:lineRule="auto"/>
        <w:jc w:val="both"/>
        <w:rPr>
          <w:b/>
          <w:color w:val="0070C0"/>
          <w:sz w:val="26"/>
          <w:szCs w:val="26"/>
        </w:rPr>
      </w:pPr>
      <w:r w:rsidRPr="00BD1285">
        <w:rPr>
          <w:b/>
          <w:color w:val="0070C0"/>
          <w:sz w:val="26"/>
          <w:szCs w:val="26"/>
        </w:rPr>
        <w:t>II. THIẾT BỊ DẠY HỌC VÀ HỌC LIỆU</w:t>
      </w:r>
    </w:p>
    <w:p w14:paraId="5CAB82A2" w14:textId="77777777" w:rsidR="00D65CA3" w:rsidRPr="00BD1285" w:rsidRDefault="00D65CA3" w:rsidP="00D65CA3">
      <w:pPr>
        <w:spacing w:line="276" w:lineRule="auto"/>
        <w:jc w:val="both"/>
        <w:rPr>
          <w:b/>
          <w:color w:val="0070C0"/>
          <w:sz w:val="26"/>
          <w:szCs w:val="26"/>
        </w:rPr>
      </w:pPr>
      <w:r w:rsidRPr="00BD1285">
        <w:rPr>
          <w:b/>
          <w:color w:val="0070C0"/>
          <w:sz w:val="26"/>
          <w:szCs w:val="26"/>
        </w:rPr>
        <w:t>1. Giáo viên</w:t>
      </w:r>
    </w:p>
    <w:p w14:paraId="3ABF693A" w14:textId="77777777" w:rsidR="00D65CA3" w:rsidRPr="00B83755" w:rsidRDefault="00D65CA3" w:rsidP="00D65CA3">
      <w:pPr>
        <w:spacing w:line="276" w:lineRule="auto"/>
        <w:rPr>
          <w:color w:val="000000"/>
          <w:sz w:val="26"/>
          <w:szCs w:val="26"/>
          <w:lang w:val="en"/>
        </w:rPr>
      </w:pPr>
      <w:r w:rsidRPr="00B83755">
        <w:rPr>
          <w:color w:val="auto"/>
          <w:sz w:val="26"/>
          <w:szCs w:val="26"/>
        </w:rPr>
        <w:t xml:space="preserve">- </w:t>
      </w:r>
      <w:r w:rsidRPr="00B83755">
        <w:rPr>
          <w:color w:val="000000"/>
          <w:sz w:val="26"/>
          <w:szCs w:val="26"/>
          <w:lang w:val="en"/>
        </w:rPr>
        <w:t>Chuẩn bị kế hoạch bài học,</w:t>
      </w:r>
    </w:p>
    <w:p w14:paraId="5C34B0E2" w14:textId="77777777" w:rsidR="00D65CA3" w:rsidRPr="00B83755" w:rsidRDefault="00D65CA3" w:rsidP="00D65CA3">
      <w:pPr>
        <w:spacing w:line="276" w:lineRule="auto"/>
        <w:rPr>
          <w:color w:val="000000"/>
          <w:sz w:val="26"/>
          <w:szCs w:val="26"/>
        </w:rPr>
      </w:pPr>
      <w:r w:rsidRPr="00B83755">
        <w:rPr>
          <w:color w:val="000000"/>
          <w:sz w:val="26"/>
          <w:szCs w:val="26"/>
          <w:lang w:val="en"/>
        </w:rPr>
        <w:t>- Video, m</w:t>
      </w:r>
      <w:r w:rsidRPr="00B83755">
        <w:rPr>
          <w:color w:val="000000"/>
          <w:sz w:val="26"/>
          <w:szCs w:val="26"/>
        </w:rPr>
        <w:t>áy tính, máy chiếu</w:t>
      </w:r>
      <w:r w:rsidRPr="00B83755">
        <w:rPr>
          <w:color w:val="000000"/>
          <w:sz w:val="26"/>
          <w:szCs w:val="26"/>
          <w:lang w:val="vi-VN"/>
        </w:rPr>
        <w:t>, sách giáo khoa</w:t>
      </w:r>
      <w:r w:rsidRPr="00B83755">
        <w:rPr>
          <w:color w:val="000000"/>
          <w:sz w:val="26"/>
          <w:szCs w:val="26"/>
        </w:rPr>
        <w:t>,</w:t>
      </w:r>
    </w:p>
    <w:p w14:paraId="6C72ADA2" w14:textId="77777777" w:rsidR="00D65CA3" w:rsidRPr="00B83755" w:rsidRDefault="00D65CA3" w:rsidP="00D65CA3">
      <w:pPr>
        <w:spacing w:line="276" w:lineRule="auto"/>
        <w:rPr>
          <w:color w:val="000000"/>
          <w:sz w:val="26"/>
          <w:szCs w:val="26"/>
          <w:lang w:val="en"/>
        </w:rPr>
      </w:pPr>
      <w:r w:rsidRPr="00B83755">
        <w:rPr>
          <w:color w:val="000000"/>
          <w:sz w:val="26"/>
          <w:szCs w:val="26"/>
          <w:lang w:val="en"/>
        </w:rPr>
        <w:t xml:space="preserve">- </w:t>
      </w:r>
      <w:r w:rsidRPr="00B83755">
        <w:rPr>
          <w:color w:val="000000"/>
          <w:sz w:val="26"/>
          <w:szCs w:val="26"/>
        </w:rPr>
        <w:t>Phiếu học tập,</w:t>
      </w:r>
    </w:p>
    <w:p w14:paraId="067C1066" w14:textId="77777777" w:rsidR="00D65CA3" w:rsidRDefault="00D65CA3" w:rsidP="00D65CA3">
      <w:pPr>
        <w:spacing w:line="276" w:lineRule="auto"/>
        <w:rPr>
          <w:color w:val="000000"/>
          <w:sz w:val="26"/>
          <w:szCs w:val="26"/>
        </w:rPr>
      </w:pPr>
      <w:r w:rsidRPr="00B83755">
        <w:rPr>
          <w:color w:val="000000"/>
          <w:sz w:val="26"/>
          <w:szCs w:val="26"/>
        </w:rPr>
        <w:t>- C</w:t>
      </w:r>
      <w:r w:rsidRPr="00B83755">
        <w:rPr>
          <w:color w:val="000000"/>
          <w:sz w:val="26"/>
          <w:szCs w:val="26"/>
          <w:lang w:val="vi-VN"/>
        </w:rPr>
        <w:t>hia lớp thành 8 nhóm</w:t>
      </w:r>
      <w:r w:rsidRPr="00B83755">
        <w:rPr>
          <w:color w:val="000000"/>
          <w:sz w:val="26"/>
          <w:szCs w:val="26"/>
        </w:rPr>
        <w:t>,</w:t>
      </w:r>
      <w:r w:rsidRPr="00B83755">
        <w:rPr>
          <w:color w:val="000000"/>
          <w:sz w:val="26"/>
          <w:szCs w:val="26"/>
          <w:lang w:val="vi-VN"/>
        </w:rPr>
        <w:t xml:space="preserve"> nhỏ</w:t>
      </w:r>
      <w:r w:rsidRPr="00B83755">
        <w:rPr>
          <w:color w:val="000000"/>
          <w:sz w:val="26"/>
          <w:szCs w:val="26"/>
        </w:rPr>
        <w:t xml:space="preserve"> mỗi nhóm gồm 4 đến 5 học sinh.</w:t>
      </w:r>
    </w:p>
    <w:p w14:paraId="608DC5EF" w14:textId="77777777" w:rsidR="00D65CA3" w:rsidRDefault="00D65CA3" w:rsidP="00D65CA3">
      <w:pPr>
        <w:spacing w:line="276" w:lineRule="auto"/>
        <w:rPr>
          <w:color w:val="000000"/>
          <w:sz w:val="26"/>
          <w:szCs w:val="26"/>
        </w:rPr>
      </w:pPr>
    </w:p>
    <w:p w14:paraId="39EF5A76" w14:textId="77777777" w:rsidR="00D65CA3" w:rsidRDefault="00D65CA3" w:rsidP="00D65CA3">
      <w:pPr>
        <w:spacing w:line="276" w:lineRule="auto"/>
        <w:rPr>
          <w:color w:val="000000"/>
          <w:sz w:val="26"/>
          <w:szCs w:val="26"/>
        </w:rPr>
      </w:pPr>
      <w:r>
        <w:rPr>
          <w:noProof/>
          <w:color w:val="000000"/>
          <w:sz w:val="26"/>
          <w:szCs w:val="26"/>
        </w:rPr>
        <w:lastRenderedPageBreak/>
        <mc:AlternateContent>
          <mc:Choice Requires="wps">
            <w:drawing>
              <wp:inline distT="0" distB="0" distL="0" distR="0" wp14:anchorId="08B9AC36" wp14:editId="561045D1">
                <wp:extent cx="6127422" cy="999858"/>
                <wp:effectExtent l="0" t="0" r="26035" b="10160"/>
                <wp:docPr id="1" name="Rectangle 1" descr="204 nguyen thi hong van"/>
                <wp:cNvGraphicFramePr/>
                <a:graphic xmlns:a="http://schemas.openxmlformats.org/drawingml/2006/main">
                  <a:graphicData uri="http://schemas.microsoft.com/office/word/2010/wordprocessingShape">
                    <wps:wsp>
                      <wps:cNvSpPr/>
                      <wps:spPr>
                        <a:xfrm>
                          <a:off x="0" y="0"/>
                          <a:ext cx="6127422" cy="9998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9A4BB" w14:textId="77777777" w:rsidR="00D65CA3" w:rsidRPr="008A4196" w:rsidRDefault="00D65CA3" w:rsidP="00D65CA3">
                            <w:pPr>
                              <w:spacing w:line="276" w:lineRule="auto"/>
                              <w:jc w:val="center"/>
                              <w:rPr>
                                <w:b/>
                                <w:iCs/>
                                <w:color w:val="FF0000"/>
                                <w:sz w:val="26"/>
                                <w:szCs w:val="26"/>
                              </w:rPr>
                            </w:pPr>
                            <w:r w:rsidRPr="008A4196">
                              <w:rPr>
                                <w:b/>
                                <w:iCs/>
                                <w:color w:val="FF0000"/>
                                <w:sz w:val="26"/>
                                <w:szCs w:val="26"/>
                              </w:rPr>
                              <w:t>PHIẾU HỌC TẬP SỐ 1</w:t>
                            </w:r>
                          </w:p>
                          <w:p w14:paraId="5D716DA1" w14:textId="77777777" w:rsidR="00D65CA3" w:rsidRPr="008A4196" w:rsidRDefault="00D65CA3" w:rsidP="00D65CA3">
                            <w:pPr>
                              <w:spacing w:line="276" w:lineRule="auto"/>
                              <w:rPr>
                                <w:bCs/>
                                <w:iCs/>
                                <w:color w:val="000000"/>
                                <w:sz w:val="26"/>
                                <w:szCs w:val="26"/>
                                <w:lang w:val="en"/>
                              </w:rPr>
                            </w:pPr>
                            <w:r w:rsidRPr="008A4196">
                              <w:rPr>
                                <w:b/>
                                <w:iCs/>
                                <w:color w:val="000000"/>
                                <w:sz w:val="26"/>
                                <w:szCs w:val="26"/>
                                <w:lang w:val="en"/>
                              </w:rPr>
                              <w:t>Câu 1:</w:t>
                            </w:r>
                            <w:r w:rsidRPr="008A4196">
                              <w:rPr>
                                <w:iCs/>
                                <w:color w:val="000000"/>
                                <w:sz w:val="26"/>
                                <w:szCs w:val="26"/>
                                <w:lang w:val="en"/>
                              </w:rPr>
                              <w:t xml:space="preserve"> Nêu những điểm giống nhau giữa tương tác hấp dẫn với tương tác tĩnh điện.</w:t>
                            </w:r>
                          </w:p>
                          <w:p w14:paraId="63878F34" w14:textId="77777777" w:rsidR="00D65CA3" w:rsidRPr="008A4196" w:rsidRDefault="00D65CA3" w:rsidP="00D65CA3">
                            <w:pPr>
                              <w:spacing w:line="276" w:lineRule="auto"/>
                              <w:rPr>
                                <w:iCs/>
                                <w:color w:val="000000"/>
                                <w:sz w:val="26"/>
                                <w:szCs w:val="26"/>
                              </w:rPr>
                            </w:pPr>
                            <w:r w:rsidRPr="008A4196">
                              <w:rPr>
                                <w:b/>
                                <w:iCs/>
                                <w:color w:val="000000"/>
                                <w:sz w:val="26"/>
                                <w:szCs w:val="26"/>
                                <w:lang w:val="en"/>
                              </w:rPr>
                              <w:t>Câu 2:</w:t>
                            </w:r>
                            <w:r w:rsidRPr="008A4196">
                              <w:rPr>
                                <w:iCs/>
                                <w:color w:val="000000"/>
                                <w:sz w:val="26"/>
                                <w:szCs w:val="26"/>
                                <w:lang w:val="en"/>
                              </w:rPr>
                              <w:t xml:space="preserve"> Tính chất công của lực điện có giống tính chất công của trọng lực hay không</w:t>
                            </w:r>
                            <w:r w:rsidRPr="008A4196">
                              <w:rPr>
                                <w:iCs/>
                                <w:color w:val="000000"/>
                                <w:sz w:val="26"/>
                                <w:szCs w:val="26"/>
                              </w:rPr>
                              <w:t>?</w:t>
                            </w:r>
                          </w:p>
                          <w:p w14:paraId="628DB64C" w14:textId="77777777" w:rsidR="00D65CA3" w:rsidRPr="008A4196" w:rsidRDefault="00D65CA3" w:rsidP="00D65CA3">
                            <w:pPr>
                              <w:spacing w:line="276" w:lineRule="auto"/>
                              <w:rPr>
                                <w:bCs/>
                                <w:iCs/>
                                <w:color w:val="000000"/>
                                <w:sz w:val="26"/>
                                <w:szCs w:val="26"/>
                                <w:lang w:val="en"/>
                              </w:rPr>
                            </w:pPr>
                            <w:r w:rsidRPr="008A4196">
                              <w:rPr>
                                <w:b/>
                                <w:iCs/>
                                <w:color w:val="000000"/>
                                <w:sz w:val="26"/>
                                <w:szCs w:val="26"/>
                                <w:lang w:val="en"/>
                              </w:rPr>
                              <w:t>Câu 3:</w:t>
                            </w:r>
                            <w:r w:rsidRPr="008A4196">
                              <w:rPr>
                                <w:iCs/>
                                <w:color w:val="000000"/>
                                <w:sz w:val="26"/>
                                <w:szCs w:val="26"/>
                                <w:lang w:val="en"/>
                              </w:rPr>
                              <w:t xml:space="preserve"> Trường hấp dẫn là trường thế. Trường tĩnh điện có phải trường thế không</w:t>
                            </w:r>
                            <w:r w:rsidRPr="008A4196">
                              <w:rPr>
                                <w:iCs/>
                                <w:color w:val="000000"/>
                                <w:sz w:val="26"/>
                                <w:szCs w:val="26"/>
                              </w:rPr>
                              <w:t>?</w:t>
                            </w:r>
                          </w:p>
                          <w:p w14:paraId="71977DD6" w14:textId="77777777" w:rsidR="00D65CA3" w:rsidRDefault="00D65CA3" w:rsidP="00D65CA3">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08B9AC36" id="Rectangle 1" o:spid="_x0000_s1026" style="width:482.45pt;height: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" filled="f" strokecolor="black [3213]" strokeweight="1pt">
                <v:textbox>
                  <w:txbxContent>
                    <w:p w14:paraId="2B39A4BB" w14:textId="77777777" w:rsidR="00D65CA3" w:rsidRPr="008A4196" w:rsidRDefault="00D65CA3" w:rsidP="00D65CA3">
                      <w:pPr>
                        <w:spacing w:line="276" w:lineRule="auto"/>
                        <w:jc w:val="center"/>
                        <w:rPr>
                          <w:b/>
                          <w:iCs/>
                          <w:color w:val="FF0000"/>
                          <w:sz w:val="26"/>
                          <w:szCs w:val="26"/>
                        </w:rPr>
                      </w:pPr>
                      <w:r w:rsidRPr="008A4196">
                        <w:rPr>
                          <w:b/>
                          <w:iCs/>
                          <w:color w:val="FF0000"/>
                          <w:sz w:val="26"/>
                          <w:szCs w:val="26"/>
                        </w:rPr>
                        <w:t>PHIẾU HỌC TẬP SỐ 1</w:t>
                      </w:r>
                    </w:p>
                    <w:p w14:paraId="5D716DA1" w14:textId="77777777" w:rsidR="00D65CA3" w:rsidRPr="008A4196" w:rsidRDefault="00D65CA3" w:rsidP="00D65CA3">
                      <w:pPr>
                        <w:spacing w:line="276" w:lineRule="auto"/>
                        <w:rPr>
                          <w:bCs/>
                          <w:iCs/>
                          <w:color w:val="000000"/>
                          <w:sz w:val="26"/>
                          <w:szCs w:val="26"/>
                          <w:lang w:val="en"/>
                        </w:rPr>
                      </w:pPr>
                      <w:r w:rsidRPr="008A4196">
                        <w:rPr>
                          <w:b/>
                          <w:iCs/>
                          <w:color w:val="000000"/>
                          <w:sz w:val="26"/>
                          <w:szCs w:val="26"/>
                          <w:lang w:val="en"/>
                        </w:rPr>
                        <w:t>Câu 1:</w:t>
                      </w:r>
                      <w:r w:rsidRPr="008A4196">
                        <w:rPr>
                          <w:iCs/>
                          <w:color w:val="000000"/>
                          <w:sz w:val="26"/>
                          <w:szCs w:val="26"/>
                          <w:lang w:val="en"/>
                        </w:rPr>
                        <w:t xml:space="preserve"> Nêu những điểm giống nhau giữa tương tác hấp dẫn với tương tác tĩnh điện.</w:t>
                      </w:r>
                    </w:p>
                    <w:p w14:paraId="63878F34" w14:textId="77777777" w:rsidR="00D65CA3" w:rsidRPr="008A4196" w:rsidRDefault="00D65CA3" w:rsidP="00D65CA3">
                      <w:pPr>
                        <w:spacing w:line="276" w:lineRule="auto"/>
                        <w:rPr>
                          <w:iCs/>
                          <w:color w:val="000000"/>
                          <w:sz w:val="26"/>
                          <w:szCs w:val="26"/>
                        </w:rPr>
                      </w:pPr>
                      <w:r w:rsidRPr="008A4196">
                        <w:rPr>
                          <w:b/>
                          <w:iCs/>
                          <w:color w:val="000000"/>
                          <w:sz w:val="26"/>
                          <w:szCs w:val="26"/>
                          <w:lang w:val="en"/>
                        </w:rPr>
                        <w:t>Câu 2:</w:t>
                      </w:r>
                      <w:r w:rsidRPr="008A4196">
                        <w:rPr>
                          <w:iCs/>
                          <w:color w:val="000000"/>
                          <w:sz w:val="26"/>
                          <w:szCs w:val="26"/>
                          <w:lang w:val="en"/>
                        </w:rPr>
                        <w:t xml:space="preserve"> Tính chất công của lực điện có giống tính chất công của trọng lực hay không</w:t>
                      </w:r>
                      <w:r w:rsidRPr="008A4196">
                        <w:rPr>
                          <w:iCs/>
                          <w:color w:val="000000"/>
                          <w:sz w:val="26"/>
                          <w:szCs w:val="26"/>
                        </w:rPr>
                        <w:t>?</w:t>
                      </w:r>
                    </w:p>
                    <w:p w14:paraId="628DB64C" w14:textId="77777777" w:rsidR="00D65CA3" w:rsidRPr="008A4196" w:rsidRDefault="00D65CA3" w:rsidP="00D65CA3">
                      <w:pPr>
                        <w:spacing w:line="276" w:lineRule="auto"/>
                        <w:rPr>
                          <w:bCs/>
                          <w:iCs/>
                          <w:color w:val="000000"/>
                          <w:sz w:val="26"/>
                          <w:szCs w:val="26"/>
                          <w:lang w:val="en"/>
                        </w:rPr>
                      </w:pPr>
                      <w:r w:rsidRPr="008A4196">
                        <w:rPr>
                          <w:b/>
                          <w:iCs/>
                          <w:color w:val="000000"/>
                          <w:sz w:val="26"/>
                          <w:szCs w:val="26"/>
                          <w:lang w:val="en"/>
                        </w:rPr>
                        <w:t>Câu 3:</w:t>
                      </w:r>
                      <w:r w:rsidRPr="008A4196">
                        <w:rPr>
                          <w:iCs/>
                          <w:color w:val="000000"/>
                          <w:sz w:val="26"/>
                          <w:szCs w:val="26"/>
                          <w:lang w:val="en"/>
                        </w:rPr>
                        <w:t xml:space="preserve"> Trường hấp dẫn là trường thế. Trường tĩnh điện có phải trường thế không</w:t>
                      </w:r>
                      <w:r w:rsidRPr="008A4196">
                        <w:rPr>
                          <w:iCs/>
                          <w:color w:val="000000"/>
                          <w:sz w:val="26"/>
                          <w:szCs w:val="26"/>
                        </w:rPr>
                        <w:t>?</w:t>
                      </w:r>
                    </w:p>
                    <w:p w14:paraId="71977DD6" w14:textId="77777777" w:rsidR="00D65CA3" w:rsidRDefault="00D65CA3" w:rsidP="00D65CA3">
                      <w:pPr>
                        <w:spacing w:line="276" w:lineRule="auto"/>
                        <w:jc w:val="center"/>
                      </w:pPr>
                    </w:p>
                  </w:txbxContent>
                </v:textbox>
                <w10:anchorlock/>
              </v:rect>
            </w:pict>
          </mc:Fallback>
        </mc:AlternateContent>
      </w:r>
    </w:p>
    <w:p w14:paraId="2E6E2547" w14:textId="77777777" w:rsidR="00D65CA3" w:rsidRDefault="00D65CA3" w:rsidP="00D65CA3">
      <w:pPr>
        <w:spacing w:line="276" w:lineRule="auto"/>
        <w:rPr>
          <w:color w:val="000000"/>
          <w:sz w:val="26"/>
          <w:szCs w:val="26"/>
        </w:rPr>
      </w:pPr>
      <w:r>
        <w:rPr>
          <w:noProof/>
          <w:color w:val="000000"/>
          <w:sz w:val="26"/>
          <w:szCs w:val="26"/>
        </w:rPr>
        <mc:AlternateContent>
          <mc:Choice Requires="wps">
            <w:drawing>
              <wp:inline distT="0" distB="0" distL="0" distR="0" wp14:anchorId="49535797" wp14:editId="1D540E94">
                <wp:extent cx="6127422" cy="3275938"/>
                <wp:effectExtent l="0" t="0" r="26035" b="20320"/>
                <wp:docPr id="4" name="Rectangle 4" descr="204 nguyen thi hong van"/>
                <wp:cNvGraphicFramePr/>
                <a:graphic xmlns:a="http://schemas.openxmlformats.org/drawingml/2006/main">
                  <a:graphicData uri="http://schemas.microsoft.com/office/word/2010/wordprocessingShape">
                    <wps:wsp>
                      <wps:cNvSpPr/>
                      <wps:spPr>
                        <a:xfrm>
                          <a:off x="0" y="0"/>
                          <a:ext cx="6127422" cy="3275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C1D0E" w14:textId="77777777" w:rsidR="00D65CA3" w:rsidRPr="008A4196" w:rsidRDefault="00D65CA3" w:rsidP="00D65CA3">
                            <w:pPr>
                              <w:spacing w:line="276" w:lineRule="auto"/>
                              <w:jc w:val="center"/>
                              <w:rPr>
                                <w:b/>
                                <w:iCs/>
                                <w:color w:val="FF0000"/>
                                <w:sz w:val="26"/>
                                <w:szCs w:val="26"/>
                              </w:rPr>
                            </w:pPr>
                            <w:r w:rsidRPr="008A4196">
                              <w:rPr>
                                <w:b/>
                                <w:iCs/>
                                <w:color w:val="FF0000"/>
                                <w:sz w:val="26"/>
                                <w:szCs w:val="26"/>
                              </w:rPr>
                              <w:t>PHIẾU HỌC TẬP SỐ 2</w:t>
                            </w:r>
                          </w:p>
                          <w:tbl>
                            <w:tblPr>
                              <w:tblStyle w:val="TableGrid"/>
                              <w:tblW w:w="965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37"/>
                            </w:tblGrid>
                            <w:tr w:rsidR="00D65CA3" w14:paraId="50DAFA58" w14:textId="77777777" w:rsidTr="004E1AAE">
                              <w:tc>
                                <w:tcPr>
                                  <w:tcW w:w="6521" w:type="dxa"/>
                                </w:tcPr>
                                <w:p w14:paraId="7B3389C9" w14:textId="77777777" w:rsidR="00D65CA3" w:rsidRPr="008A4196" w:rsidRDefault="00D65CA3" w:rsidP="004E1AAE">
                                  <w:pPr>
                                    <w:spacing w:line="276" w:lineRule="auto"/>
                                    <w:jc w:val="both"/>
                                    <w:rPr>
                                      <w:bCs/>
                                      <w:iCs/>
                                      <w:color w:val="000000"/>
                                      <w:sz w:val="26"/>
                                      <w:szCs w:val="26"/>
                                      <w:lang w:val="en"/>
                                    </w:rPr>
                                  </w:pPr>
                                  <w:r w:rsidRPr="008A4196">
                                    <w:rPr>
                                      <w:b/>
                                      <w:iCs/>
                                      <w:color w:val="000000"/>
                                      <w:sz w:val="26"/>
                                      <w:szCs w:val="26"/>
                                      <w:lang w:val="en"/>
                                    </w:rPr>
                                    <w:t>Câu 1:</w:t>
                                  </w:r>
                                  <w:r w:rsidRPr="008A4196">
                                    <w:rPr>
                                      <w:iCs/>
                                      <w:color w:val="000000"/>
                                      <w:sz w:val="26"/>
                                      <w:szCs w:val="26"/>
                                      <w:lang w:val="en"/>
                                    </w:rPr>
                                    <w:t xml:space="preserve"> Nêu đặc </w:t>
                                  </w:r>
                                  <w:r w:rsidRPr="008A4196">
                                    <w:rPr>
                                      <w:bCs/>
                                      <w:iCs/>
                                      <w:color w:val="000000"/>
                                      <w:sz w:val="26"/>
                                      <w:szCs w:val="26"/>
                                      <w:lang w:val="en"/>
                                    </w:rPr>
                                    <w:t>điểm của lực điện tác dụng lên một điện tích q &gt; 0 đặt trong điện trường đều và trong quá trình điện tích di chuyển từ M đến N?</w:t>
                                  </w:r>
                                </w:p>
                                <w:p w14:paraId="0339CCD9" w14:textId="77777777" w:rsidR="00D65CA3" w:rsidRPr="008A4196" w:rsidRDefault="00D65CA3" w:rsidP="004E1AAE">
                                  <w:pPr>
                                    <w:spacing w:line="276" w:lineRule="auto"/>
                                    <w:jc w:val="both"/>
                                    <w:rPr>
                                      <w:bCs/>
                                      <w:iCs/>
                                      <w:color w:val="000000"/>
                                      <w:sz w:val="26"/>
                                      <w:szCs w:val="26"/>
                                      <w:lang w:val="en"/>
                                    </w:rPr>
                                  </w:pPr>
                                  <w:r w:rsidRPr="008A4196">
                                    <w:rPr>
                                      <w:b/>
                                      <w:iCs/>
                                      <w:color w:val="000000"/>
                                      <w:sz w:val="26"/>
                                      <w:szCs w:val="26"/>
                                      <w:lang w:val="en"/>
                                    </w:rPr>
                                    <w:t xml:space="preserve">Câu 2: </w:t>
                                  </w:r>
                                  <w:r w:rsidRPr="008A4196">
                                    <w:rPr>
                                      <w:bCs/>
                                      <w:iCs/>
                                      <w:color w:val="000000"/>
                                      <w:sz w:val="26"/>
                                      <w:szCs w:val="26"/>
                                      <w:lang w:val="en"/>
                                    </w:rPr>
                                    <w:t>Nhắc lại công thức tính công của một lực trong quá trình dịch chuyển của vật?</w:t>
                                  </w:r>
                                </w:p>
                                <w:p w14:paraId="5B7458CD" w14:textId="77777777" w:rsidR="00D65CA3" w:rsidRPr="004E1AAE" w:rsidRDefault="00D65CA3" w:rsidP="000E1450">
                                  <w:pPr>
                                    <w:spacing w:line="276" w:lineRule="auto"/>
                                    <w:jc w:val="both"/>
                                    <w:rPr>
                                      <w:iCs/>
                                      <w:noProof/>
                                    </w:rPr>
                                  </w:pPr>
                                  <w:r w:rsidRPr="008A4196">
                                    <w:rPr>
                                      <w:b/>
                                      <w:iCs/>
                                      <w:color w:val="000000"/>
                                      <w:sz w:val="26"/>
                                      <w:szCs w:val="26"/>
                                      <w:lang w:val="en"/>
                                    </w:rPr>
                                    <w:t>Câu 3:</w:t>
                                  </w:r>
                                  <w:r w:rsidRPr="008A4196">
                                    <w:rPr>
                                      <w:iCs/>
                                      <w:color w:val="000000"/>
                                      <w:sz w:val="26"/>
                                      <w:szCs w:val="26"/>
                                      <w:lang w:val="en"/>
                                    </w:rPr>
                                    <w:t xml:space="preserve"> </w:t>
                                  </w:r>
                                  <w:r w:rsidRPr="008A4196">
                                    <w:rPr>
                                      <w:iCs/>
                                      <w:color w:val="000000" w:themeColor="text1"/>
                                      <w:sz w:val="26"/>
                                      <w:szCs w:val="26"/>
                                    </w:rPr>
                                    <w:t>Xét điện tích q &gt; 0 chuyển động từ M đến N trong điện trường giữa hai bản kim loại. (H. vẽ)</w:t>
                                  </w:r>
                                  <w:r w:rsidRPr="008A4196">
                                    <w:rPr>
                                      <w:bCs/>
                                      <w:iCs/>
                                      <w:color w:val="000000"/>
                                      <w:sz w:val="26"/>
                                      <w:szCs w:val="26"/>
                                      <w:lang w:val="en"/>
                                    </w:rPr>
                                    <w:t>.</w:t>
                                  </w:r>
                                  <w:r w:rsidRPr="008A4196">
                                    <w:rPr>
                                      <w:iCs/>
                                      <w:noProof/>
                                    </w:rPr>
                                    <w:t xml:space="preserve"> </w:t>
                                  </w:r>
                                </w:p>
                              </w:tc>
                              <w:tc>
                                <w:tcPr>
                                  <w:tcW w:w="3137" w:type="dxa"/>
                                  <w:vAlign w:val="center"/>
                                </w:tcPr>
                                <w:p w14:paraId="197FA49E" w14:textId="77777777" w:rsidR="00D65CA3" w:rsidRDefault="00D65CA3" w:rsidP="004E1AAE">
                                  <w:pPr>
                                    <w:spacing w:line="276" w:lineRule="auto"/>
                                    <w:jc w:val="center"/>
                                    <w:rPr>
                                      <w:b/>
                                      <w:iCs/>
                                      <w:color w:val="000000"/>
                                      <w:sz w:val="26"/>
                                      <w:szCs w:val="26"/>
                                      <w:lang w:val="en"/>
                                    </w:rPr>
                                  </w:pPr>
                                  <w:r w:rsidRPr="008A4196">
                                    <w:rPr>
                                      <w:bCs/>
                                      <w:iCs/>
                                      <w:noProof/>
                                      <w:color w:val="000000"/>
                                      <w:sz w:val="26"/>
                                      <w:szCs w:val="26"/>
                                      <w:lang w:val="en"/>
                                    </w:rPr>
                                    <w:drawing>
                                      <wp:inline distT="0" distB="0" distL="0" distR="0" wp14:anchorId="3E54C7B1" wp14:editId="557DB21B">
                                        <wp:extent cx="1750702" cy="1500793"/>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521" t="8084" r="6557" b="3422"/>
                                                <a:stretch/>
                                              </pic:blipFill>
                                              <pic:spPr bwMode="auto">
                                                <a:xfrm>
                                                  <a:off x="0" y="0"/>
                                                  <a:ext cx="1755822" cy="15051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2DD9A" w14:textId="77777777" w:rsidR="00D65CA3" w:rsidRPr="008A4196" w:rsidRDefault="00D65CA3" w:rsidP="00D65CA3">
                            <w:pPr>
                              <w:pStyle w:val="ListParagraph"/>
                              <w:numPr>
                                <w:ilvl w:val="0"/>
                                <w:numId w:val="32"/>
                              </w:numPr>
                              <w:spacing w:line="276" w:lineRule="auto"/>
                              <w:jc w:val="both"/>
                              <w:rPr>
                                <w:bCs/>
                                <w:iCs/>
                                <w:noProof/>
                              </w:rPr>
                            </w:pPr>
                            <w:r w:rsidRPr="008A4196">
                              <w:rPr>
                                <w:iCs/>
                                <w:color w:val="000000" w:themeColor="text1"/>
                                <w:sz w:val="26"/>
                                <w:szCs w:val="26"/>
                              </w:rPr>
                              <w:t>Tính công của lực điện trường thực hiện trên toàn đoạn MN.</w:t>
                            </w:r>
                          </w:p>
                          <w:p w14:paraId="7DBC62C4" w14:textId="77777777" w:rsidR="00D65CA3" w:rsidRPr="008A4196" w:rsidRDefault="00D65CA3" w:rsidP="00D65CA3">
                            <w:pPr>
                              <w:pStyle w:val="ListParagraph"/>
                              <w:numPr>
                                <w:ilvl w:val="0"/>
                                <w:numId w:val="32"/>
                              </w:numPr>
                              <w:spacing w:line="276" w:lineRule="auto"/>
                              <w:jc w:val="both"/>
                              <w:rPr>
                                <w:bCs/>
                                <w:iCs/>
                                <w:noProof/>
                              </w:rPr>
                            </w:pPr>
                            <w:r w:rsidRPr="008A4196">
                              <w:rPr>
                                <w:iCs/>
                                <w:color w:val="000000" w:themeColor="text1"/>
                                <w:sz w:val="26"/>
                                <w:szCs w:val="26"/>
                              </w:rPr>
                              <w:t>Khi nào lực điện thực hiện công dương, công âm?</w:t>
                            </w:r>
                          </w:p>
                          <w:p w14:paraId="3F25E2ED" w14:textId="77777777" w:rsidR="00D65CA3" w:rsidRPr="008A4196" w:rsidRDefault="00D65CA3" w:rsidP="00D65CA3">
                            <w:pPr>
                              <w:pStyle w:val="ListParagraph"/>
                              <w:numPr>
                                <w:ilvl w:val="0"/>
                                <w:numId w:val="32"/>
                              </w:numPr>
                              <w:spacing w:line="276" w:lineRule="auto"/>
                              <w:jc w:val="both"/>
                              <w:rPr>
                                <w:bCs/>
                                <w:iCs/>
                                <w:noProof/>
                              </w:rPr>
                            </w:pPr>
                            <w:r w:rsidRPr="008A4196">
                              <w:rPr>
                                <w:iCs/>
                                <w:color w:val="000000" w:themeColor="text1"/>
                                <w:sz w:val="26"/>
                                <w:szCs w:val="26"/>
                              </w:rPr>
                              <w:t>Khi điện tích di chuyển trên đường gấp khúc MPN. Tính công lực điện trường thực hiện trên toàn đoạn MPN? So sánh với kết quả ở câu a và rút ra nhận xét?</w:t>
                            </w:r>
                          </w:p>
                          <w:p w14:paraId="2B7F8354" w14:textId="77777777" w:rsidR="00D65CA3" w:rsidRPr="008A4196" w:rsidRDefault="00D65CA3" w:rsidP="00D65CA3">
                            <w:pPr>
                              <w:spacing w:line="276" w:lineRule="auto"/>
                              <w:jc w:val="both"/>
                              <w:rPr>
                                <w:iCs/>
                              </w:rPr>
                            </w:pPr>
                            <w:r w:rsidRPr="008A4196">
                              <w:rPr>
                                <w:b/>
                                <w:iCs/>
                                <w:color w:val="000000" w:themeColor="text1"/>
                                <w:sz w:val="26"/>
                                <w:szCs w:val="26"/>
                              </w:rPr>
                              <w:t>Câu 4:</w:t>
                            </w:r>
                            <w:r w:rsidRPr="008A4196">
                              <w:rPr>
                                <w:iCs/>
                                <w:color w:val="000000" w:themeColor="text1"/>
                                <w:sz w:val="26"/>
                                <w:szCs w:val="26"/>
                              </w:rPr>
                              <w:t xml:space="preserve"> Từ kết quả tính ở câu 3, nêu đặc điểm của công của lực điện tác dụng lên điện tích thử q khi cho q di chuyển trong điện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535797" id="Rectangle 4" o:spid="_x0000_s1027" alt="204 nguyen thi hong van" style="width:482.45pt;height:25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" filled="f" strokecolor="black [3213]" strokeweight="1pt">
                <v:textbox>
                  <w:txbxContent>
                    <w:p w14:paraId="763C1D0E" w14:textId="77777777" w:rsidR="00D65CA3" w:rsidRPr="008A4196" w:rsidRDefault="00D65CA3" w:rsidP="00D65CA3">
                      <w:pPr>
                        <w:spacing w:line="276" w:lineRule="auto"/>
                        <w:jc w:val="center"/>
                        <w:rPr>
                          <w:b/>
                          <w:iCs/>
                          <w:color w:val="FF0000"/>
                          <w:sz w:val="26"/>
                          <w:szCs w:val="26"/>
                        </w:rPr>
                      </w:pPr>
                      <w:r w:rsidRPr="008A4196">
                        <w:rPr>
                          <w:b/>
                          <w:iCs/>
                          <w:color w:val="FF0000"/>
                          <w:sz w:val="26"/>
                          <w:szCs w:val="26"/>
                        </w:rPr>
                        <w:t>PHIẾU HỌC TẬP SỐ 2</w:t>
                      </w:r>
                    </w:p>
                    <w:tbl>
                      <w:tblPr>
                        <w:tblStyle w:val="TableGrid"/>
                        <w:tblW w:w="965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37"/>
                      </w:tblGrid>
                      <w:tr w:rsidR="00D65CA3" w14:paraId="50DAFA58" w14:textId="77777777" w:rsidTr="004E1AAE">
                        <w:tc>
                          <w:tcPr>
                            <w:tcW w:w="6521" w:type="dxa"/>
                          </w:tcPr>
                          <w:p w14:paraId="7B3389C9" w14:textId="77777777" w:rsidR="00D65CA3" w:rsidRPr="008A4196" w:rsidRDefault="00D65CA3" w:rsidP="004E1AAE">
                            <w:pPr>
                              <w:spacing w:line="276" w:lineRule="auto"/>
                              <w:jc w:val="both"/>
                              <w:rPr>
                                <w:bCs/>
                                <w:iCs/>
                                <w:color w:val="000000"/>
                                <w:sz w:val="26"/>
                                <w:szCs w:val="26"/>
                                <w:lang w:val="en"/>
                              </w:rPr>
                            </w:pPr>
                            <w:r w:rsidRPr="008A4196">
                              <w:rPr>
                                <w:b/>
                                <w:iCs/>
                                <w:color w:val="000000"/>
                                <w:sz w:val="26"/>
                                <w:szCs w:val="26"/>
                                <w:lang w:val="en"/>
                              </w:rPr>
                              <w:t>Câu 1:</w:t>
                            </w:r>
                            <w:r w:rsidRPr="008A4196">
                              <w:rPr>
                                <w:iCs/>
                                <w:color w:val="000000"/>
                                <w:sz w:val="26"/>
                                <w:szCs w:val="26"/>
                                <w:lang w:val="en"/>
                              </w:rPr>
                              <w:t xml:space="preserve"> Nêu đặc </w:t>
                            </w:r>
                            <w:r w:rsidRPr="008A4196">
                              <w:rPr>
                                <w:bCs/>
                                <w:iCs/>
                                <w:color w:val="000000"/>
                                <w:sz w:val="26"/>
                                <w:szCs w:val="26"/>
                                <w:lang w:val="en"/>
                              </w:rPr>
                              <w:t>điểm của lực điện tác dụng lên một điện tích q &gt; 0 đặt trong điện trường đều và trong quá trình điện tích di chuyển từ M đến N?</w:t>
                            </w:r>
                          </w:p>
                          <w:p w14:paraId="0339CCD9" w14:textId="77777777" w:rsidR="00D65CA3" w:rsidRPr="008A4196" w:rsidRDefault="00D65CA3" w:rsidP="004E1AAE">
                            <w:pPr>
                              <w:spacing w:line="276" w:lineRule="auto"/>
                              <w:jc w:val="both"/>
                              <w:rPr>
                                <w:bCs/>
                                <w:iCs/>
                                <w:color w:val="000000"/>
                                <w:sz w:val="26"/>
                                <w:szCs w:val="26"/>
                                <w:lang w:val="en"/>
                              </w:rPr>
                            </w:pPr>
                            <w:r w:rsidRPr="008A4196">
                              <w:rPr>
                                <w:b/>
                                <w:iCs/>
                                <w:color w:val="000000"/>
                                <w:sz w:val="26"/>
                                <w:szCs w:val="26"/>
                                <w:lang w:val="en"/>
                              </w:rPr>
                              <w:t xml:space="preserve">Câu 2: </w:t>
                            </w:r>
                            <w:r w:rsidRPr="008A4196">
                              <w:rPr>
                                <w:bCs/>
                                <w:iCs/>
                                <w:color w:val="000000"/>
                                <w:sz w:val="26"/>
                                <w:szCs w:val="26"/>
                                <w:lang w:val="en"/>
                              </w:rPr>
                              <w:t>Nhắc lại công thức tính công của một lực trong quá trình dịch chuyển của vật?</w:t>
                            </w:r>
                          </w:p>
                          <w:p w14:paraId="5B7458CD" w14:textId="77777777" w:rsidR="00D65CA3" w:rsidRPr="004E1AAE" w:rsidRDefault="00D65CA3" w:rsidP="000E1450">
                            <w:pPr>
                              <w:spacing w:line="276" w:lineRule="auto"/>
                              <w:jc w:val="both"/>
                              <w:rPr>
                                <w:iCs/>
                                <w:noProof/>
                              </w:rPr>
                            </w:pPr>
                            <w:r w:rsidRPr="008A4196">
                              <w:rPr>
                                <w:b/>
                                <w:iCs/>
                                <w:color w:val="000000"/>
                                <w:sz w:val="26"/>
                                <w:szCs w:val="26"/>
                                <w:lang w:val="en"/>
                              </w:rPr>
                              <w:t>Câu 3:</w:t>
                            </w:r>
                            <w:r w:rsidRPr="008A4196">
                              <w:rPr>
                                <w:iCs/>
                                <w:color w:val="000000"/>
                                <w:sz w:val="26"/>
                                <w:szCs w:val="26"/>
                                <w:lang w:val="en"/>
                              </w:rPr>
                              <w:t xml:space="preserve"> </w:t>
                            </w:r>
                            <w:r w:rsidRPr="008A4196">
                              <w:rPr>
                                <w:iCs/>
                                <w:color w:val="000000" w:themeColor="text1"/>
                                <w:sz w:val="26"/>
                                <w:szCs w:val="26"/>
                              </w:rPr>
                              <w:t>Xét điện tích q &gt; 0 chuyển động từ M đến N trong điện trường giữa hai bản kim loại. (H. vẽ)</w:t>
                            </w:r>
                            <w:r w:rsidRPr="008A4196">
                              <w:rPr>
                                <w:bCs/>
                                <w:iCs/>
                                <w:color w:val="000000"/>
                                <w:sz w:val="26"/>
                                <w:szCs w:val="26"/>
                                <w:lang w:val="en"/>
                              </w:rPr>
                              <w:t>.</w:t>
                            </w:r>
                            <w:r w:rsidRPr="008A4196">
                              <w:rPr>
                                <w:iCs/>
                                <w:noProof/>
                              </w:rPr>
                              <w:t xml:space="preserve"> </w:t>
                            </w:r>
                          </w:p>
                        </w:tc>
                        <w:tc>
                          <w:tcPr>
                            <w:tcW w:w="3137" w:type="dxa"/>
                            <w:vAlign w:val="center"/>
                          </w:tcPr>
                          <w:p w14:paraId="197FA49E" w14:textId="77777777" w:rsidR="00D65CA3" w:rsidRDefault="00D65CA3" w:rsidP="004E1AAE">
                            <w:pPr>
                              <w:spacing w:line="276" w:lineRule="auto"/>
                              <w:jc w:val="center"/>
                              <w:rPr>
                                <w:b/>
                                <w:iCs/>
                                <w:color w:val="000000"/>
                                <w:sz w:val="26"/>
                                <w:szCs w:val="26"/>
                                <w:lang w:val="en"/>
                              </w:rPr>
                            </w:pPr>
                            <w:r w:rsidRPr="008A4196">
                              <w:rPr>
                                <w:bCs/>
                                <w:iCs/>
                                <w:noProof/>
                                <w:color w:val="000000"/>
                                <w:sz w:val="26"/>
                                <w:szCs w:val="26"/>
                                <w:lang w:val="en"/>
                              </w:rPr>
                              <w:drawing>
                                <wp:inline distT="0" distB="0" distL="0" distR="0" wp14:anchorId="3E54C7B1" wp14:editId="557DB21B">
                                  <wp:extent cx="1750702" cy="1500793"/>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521" t="8084" r="6557" b="3422"/>
                                          <a:stretch/>
                                        </pic:blipFill>
                                        <pic:spPr bwMode="auto">
                                          <a:xfrm>
                                            <a:off x="0" y="0"/>
                                            <a:ext cx="1755822" cy="15051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2DD9A" w14:textId="77777777" w:rsidR="00D65CA3" w:rsidRPr="008A4196" w:rsidRDefault="00D65CA3" w:rsidP="00D65CA3">
                      <w:pPr>
                        <w:pStyle w:val="ListParagraph"/>
                        <w:numPr>
                          <w:ilvl w:val="0"/>
                          <w:numId w:val="32"/>
                        </w:numPr>
                        <w:spacing w:line="276" w:lineRule="auto"/>
                        <w:jc w:val="both"/>
                        <w:rPr>
                          <w:bCs/>
                          <w:iCs/>
                          <w:noProof/>
                        </w:rPr>
                      </w:pPr>
                      <w:r w:rsidRPr="008A4196">
                        <w:rPr>
                          <w:iCs/>
                          <w:color w:val="000000" w:themeColor="text1"/>
                          <w:sz w:val="26"/>
                          <w:szCs w:val="26"/>
                        </w:rPr>
                        <w:t>Tính công của lực điện trường thực hiện trên toàn đoạn MN.</w:t>
                      </w:r>
                    </w:p>
                    <w:p w14:paraId="7DBC62C4" w14:textId="77777777" w:rsidR="00D65CA3" w:rsidRPr="008A4196" w:rsidRDefault="00D65CA3" w:rsidP="00D65CA3">
                      <w:pPr>
                        <w:pStyle w:val="ListParagraph"/>
                        <w:numPr>
                          <w:ilvl w:val="0"/>
                          <w:numId w:val="32"/>
                        </w:numPr>
                        <w:spacing w:line="276" w:lineRule="auto"/>
                        <w:jc w:val="both"/>
                        <w:rPr>
                          <w:bCs/>
                          <w:iCs/>
                          <w:noProof/>
                        </w:rPr>
                      </w:pPr>
                      <w:r w:rsidRPr="008A4196">
                        <w:rPr>
                          <w:iCs/>
                          <w:color w:val="000000" w:themeColor="text1"/>
                          <w:sz w:val="26"/>
                          <w:szCs w:val="26"/>
                        </w:rPr>
                        <w:t>Khi nào lực điện thực hiện công dương, công âm?</w:t>
                      </w:r>
                    </w:p>
                    <w:p w14:paraId="3F25E2ED" w14:textId="77777777" w:rsidR="00D65CA3" w:rsidRPr="008A4196" w:rsidRDefault="00D65CA3" w:rsidP="00D65CA3">
                      <w:pPr>
                        <w:pStyle w:val="ListParagraph"/>
                        <w:numPr>
                          <w:ilvl w:val="0"/>
                          <w:numId w:val="32"/>
                        </w:numPr>
                        <w:spacing w:line="276" w:lineRule="auto"/>
                        <w:jc w:val="both"/>
                        <w:rPr>
                          <w:bCs/>
                          <w:iCs/>
                          <w:noProof/>
                        </w:rPr>
                      </w:pPr>
                      <w:r w:rsidRPr="008A4196">
                        <w:rPr>
                          <w:iCs/>
                          <w:color w:val="000000" w:themeColor="text1"/>
                          <w:sz w:val="26"/>
                          <w:szCs w:val="26"/>
                        </w:rPr>
                        <w:t>Khi điện tích di chuyển trên đường gấp khúc MPN. Tính công lực điện trường thực hiện trên toàn đoạn MPN? So sánh với kết quả ở câu a và rút ra nhận xét?</w:t>
                      </w:r>
                    </w:p>
                    <w:p w14:paraId="2B7F8354" w14:textId="77777777" w:rsidR="00D65CA3" w:rsidRPr="008A4196" w:rsidRDefault="00D65CA3" w:rsidP="00D65CA3">
                      <w:pPr>
                        <w:spacing w:line="276" w:lineRule="auto"/>
                        <w:jc w:val="both"/>
                        <w:rPr>
                          <w:iCs/>
                        </w:rPr>
                      </w:pPr>
                      <w:r w:rsidRPr="008A4196">
                        <w:rPr>
                          <w:b/>
                          <w:iCs/>
                          <w:color w:val="000000" w:themeColor="text1"/>
                          <w:sz w:val="26"/>
                          <w:szCs w:val="26"/>
                        </w:rPr>
                        <w:t>Câu 4:</w:t>
                      </w:r>
                      <w:r w:rsidRPr="008A4196">
                        <w:rPr>
                          <w:iCs/>
                          <w:color w:val="000000" w:themeColor="text1"/>
                          <w:sz w:val="26"/>
                          <w:szCs w:val="26"/>
                        </w:rPr>
                        <w:t xml:space="preserve"> Từ kết quả tính ở câu 3, nêu đặc điểm của công của lực điện tác dụng lên điện tích thử q khi cho q di chuyển trong điện trường?</w:t>
                      </w:r>
                    </w:p>
                  </w:txbxContent>
                </v:textbox>
                <w10:anchorlock/>
              </v:rect>
            </w:pict>
          </mc:Fallback>
        </mc:AlternateContent>
      </w:r>
    </w:p>
    <w:p w14:paraId="5298E86A" w14:textId="77777777" w:rsidR="00D65CA3" w:rsidRDefault="00D65CA3" w:rsidP="00D65CA3">
      <w:pPr>
        <w:spacing w:line="276" w:lineRule="auto"/>
        <w:rPr>
          <w:color w:val="000000"/>
          <w:sz w:val="26"/>
          <w:szCs w:val="26"/>
        </w:rPr>
      </w:pPr>
    </w:p>
    <w:p w14:paraId="4F18F942" w14:textId="77777777" w:rsidR="00D65CA3" w:rsidRDefault="00D65CA3" w:rsidP="00D65CA3">
      <w:pPr>
        <w:spacing w:line="276" w:lineRule="auto"/>
        <w:rPr>
          <w:color w:val="000000"/>
          <w:sz w:val="26"/>
          <w:szCs w:val="26"/>
        </w:rPr>
      </w:pPr>
      <w:r>
        <w:rPr>
          <w:noProof/>
          <w:color w:val="000000"/>
          <w:sz w:val="26"/>
          <w:szCs w:val="26"/>
        </w:rPr>
        <mc:AlternateContent>
          <mc:Choice Requires="wps">
            <w:drawing>
              <wp:inline distT="0" distB="0" distL="0" distR="0" wp14:anchorId="3CC00B9F" wp14:editId="2E8AB405">
                <wp:extent cx="6127422" cy="4293704"/>
                <wp:effectExtent l="0" t="0" r="26035" b="12065"/>
                <wp:docPr id="2" name="Rectangle 2" descr="204 nguyen thi hong van"/>
                <wp:cNvGraphicFramePr/>
                <a:graphic xmlns:a="http://schemas.openxmlformats.org/drawingml/2006/main">
                  <a:graphicData uri="http://schemas.microsoft.com/office/word/2010/wordprocessingShape">
                    <wps:wsp>
                      <wps:cNvSpPr/>
                      <wps:spPr>
                        <a:xfrm>
                          <a:off x="0" y="0"/>
                          <a:ext cx="6127422" cy="42937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6A9B9" w14:textId="77777777" w:rsidR="00D65CA3" w:rsidRPr="008A4196" w:rsidRDefault="00D65CA3" w:rsidP="00D65CA3">
                            <w:pPr>
                              <w:spacing w:line="276" w:lineRule="auto"/>
                              <w:jc w:val="center"/>
                              <w:rPr>
                                <w:b/>
                                <w:iCs/>
                                <w:color w:val="FF0000"/>
                                <w:sz w:val="26"/>
                                <w:szCs w:val="26"/>
                              </w:rPr>
                            </w:pPr>
                            <w:r w:rsidRPr="008A4196">
                              <w:rPr>
                                <w:b/>
                                <w:iCs/>
                                <w:color w:val="FF0000"/>
                                <w:sz w:val="26"/>
                                <w:szCs w:val="26"/>
                              </w:rPr>
                              <w:t>PHIẾU HỌC TẬP SỐ 3</w:t>
                            </w:r>
                          </w:p>
                          <w:p w14:paraId="3049F7F9" w14:textId="77777777" w:rsidR="00D65CA3" w:rsidRPr="008A4196" w:rsidRDefault="00D65CA3" w:rsidP="00D65CA3">
                            <w:pPr>
                              <w:spacing w:line="276" w:lineRule="auto"/>
                              <w:jc w:val="center"/>
                              <w:rPr>
                                <w:bCs/>
                                <w:iCs/>
                                <w:color w:val="000000"/>
                                <w:sz w:val="26"/>
                                <w:szCs w:val="26"/>
                                <w:lang w:val="en"/>
                              </w:rPr>
                            </w:pPr>
                          </w:p>
                          <w:tbl>
                            <w:tblPr>
                              <w:tblStyle w:val="TableGrid"/>
                              <w:tblW w:w="965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706"/>
                            </w:tblGrid>
                            <w:tr w:rsidR="00D65CA3" w14:paraId="3FC12535" w14:textId="77777777" w:rsidTr="004E1AAE">
                              <w:tc>
                                <w:tcPr>
                                  <w:tcW w:w="6946" w:type="dxa"/>
                                </w:tcPr>
                                <w:p w14:paraId="20BAD62A" w14:textId="77777777" w:rsidR="00D65CA3" w:rsidRPr="008A4196" w:rsidRDefault="00D65CA3" w:rsidP="004E1AAE">
                                  <w:pPr>
                                    <w:spacing w:line="276" w:lineRule="auto"/>
                                    <w:jc w:val="both"/>
                                    <w:rPr>
                                      <w:bCs/>
                                      <w:iCs/>
                                      <w:color w:val="000000"/>
                                      <w:sz w:val="26"/>
                                      <w:szCs w:val="26"/>
                                      <w:lang w:val="en"/>
                                    </w:rPr>
                                  </w:pPr>
                                  <w:r w:rsidRPr="008A4196">
                                    <w:rPr>
                                      <w:b/>
                                      <w:iCs/>
                                      <w:color w:val="000000"/>
                                      <w:sz w:val="26"/>
                                      <w:szCs w:val="26"/>
                                      <w:lang w:val="en"/>
                                    </w:rPr>
                                    <w:t xml:space="preserve">Câu 1: </w:t>
                                  </w:r>
                                  <w:r w:rsidRPr="008A4196">
                                    <w:rPr>
                                      <w:bCs/>
                                      <w:iCs/>
                                      <w:color w:val="000000"/>
                                      <w:sz w:val="26"/>
                                      <w:szCs w:val="26"/>
                                      <w:lang w:val="en"/>
                                    </w:rPr>
                                    <w:t>Một điện tích dương q được đặt tại điểm M trong điện trường đều của một tụ điện có độ lớn cường độ điện trường E.</w:t>
                                  </w:r>
                                </w:p>
                                <w:p w14:paraId="3AB6C068" w14:textId="77777777" w:rsidR="00D65CA3" w:rsidRPr="008A4196" w:rsidRDefault="00D65CA3" w:rsidP="00D65CA3">
                                  <w:pPr>
                                    <w:pStyle w:val="ListParagraph"/>
                                    <w:numPr>
                                      <w:ilvl w:val="0"/>
                                      <w:numId w:val="33"/>
                                    </w:numPr>
                                    <w:spacing w:line="276" w:lineRule="auto"/>
                                    <w:jc w:val="both"/>
                                    <w:rPr>
                                      <w:bCs/>
                                      <w:iCs/>
                                      <w:color w:val="000000"/>
                                      <w:sz w:val="26"/>
                                      <w:szCs w:val="26"/>
                                      <w:lang w:val="en"/>
                                    </w:rPr>
                                  </w:pPr>
                                  <w:r w:rsidRPr="008A4196">
                                    <w:rPr>
                                      <w:bCs/>
                                      <w:iCs/>
                                      <w:color w:val="000000"/>
                                      <w:sz w:val="26"/>
                                      <w:szCs w:val="26"/>
                                      <w:lang w:val="en"/>
                                    </w:rPr>
                                    <w:t xml:space="preserve">Chứng minh rằng công mà điện trường đều của tụ điện có thể sinh ra khi dịch chuyển điện tích dương q từ điểm M đến bản cực âm là </w:t>
                                  </w:r>
                                  <m:oMath>
                                    <m:r>
                                      <m:rPr>
                                        <m:sty m:val="p"/>
                                      </m:rPr>
                                      <w:rPr>
                                        <w:rFonts w:ascii="Cambria Math" w:hAnsi="Cambria Math"/>
                                        <w:color w:val="000000"/>
                                        <w:sz w:val="26"/>
                                        <w:szCs w:val="26"/>
                                        <w:lang w:val="en"/>
                                      </w:rPr>
                                      <m:t>A=qEd</m:t>
                                    </m:r>
                                  </m:oMath>
                                  <w:r w:rsidRPr="008A4196">
                                    <w:rPr>
                                      <w:bCs/>
                                      <w:iCs/>
                                      <w:color w:val="000000"/>
                                      <w:sz w:val="26"/>
                                      <w:szCs w:val="26"/>
                                      <w:lang w:val="en"/>
                                    </w:rPr>
                                    <w:t>.</w:t>
                                  </w:r>
                                </w:p>
                                <w:p w14:paraId="100023A3" w14:textId="77777777" w:rsidR="00D65CA3" w:rsidRPr="004E1AAE" w:rsidRDefault="00D65CA3" w:rsidP="00D65CA3">
                                  <w:pPr>
                                    <w:pStyle w:val="ListParagraph"/>
                                    <w:numPr>
                                      <w:ilvl w:val="0"/>
                                      <w:numId w:val="33"/>
                                    </w:numPr>
                                    <w:spacing w:line="276" w:lineRule="auto"/>
                                    <w:jc w:val="both"/>
                                    <w:rPr>
                                      <w:bCs/>
                                      <w:iCs/>
                                      <w:color w:val="000000"/>
                                      <w:sz w:val="26"/>
                                      <w:szCs w:val="26"/>
                                      <w:lang w:val="en"/>
                                    </w:rPr>
                                  </w:pPr>
                                  <w:r w:rsidRPr="008A4196">
                                    <w:rPr>
                                      <w:bCs/>
                                      <w:iCs/>
                                      <w:color w:val="000000"/>
                                      <w:sz w:val="26"/>
                                      <w:szCs w:val="26"/>
                                      <w:lang w:val="en"/>
                                    </w:rPr>
                                    <w:t>Hãy nhận xét về công A khi ta thay q bằng một điện tích âm.</w:t>
                                  </w:r>
                                </w:p>
                              </w:tc>
                              <w:tc>
                                <w:tcPr>
                                  <w:tcW w:w="2706" w:type="dxa"/>
                                  <w:vAlign w:val="center"/>
                                </w:tcPr>
                                <w:p w14:paraId="7063CD20" w14:textId="77777777" w:rsidR="00D65CA3" w:rsidRDefault="00D65CA3" w:rsidP="004E1AAE">
                                  <w:pPr>
                                    <w:spacing w:line="276" w:lineRule="auto"/>
                                    <w:jc w:val="center"/>
                                    <w:rPr>
                                      <w:b/>
                                      <w:iCs/>
                                      <w:color w:val="000000"/>
                                      <w:sz w:val="26"/>
                                      <w:szCs w:val="26"/>
                                      <w:lang w:val="en"/>
                                    </w:rPr>
                                  </w:pPr>
                                  <w:r w:rsidRPr="008A4196">
                                    <w:rPr>
                                      <w:iCs/>
                                      <w:noProof/>
                                    </w:rPr>
                                    <w:drawing>
                                      <wp:inline distT="0" distB="0" distL="0" distR="0" wp14:anchorId="03F482AE" wp14:editId="5645F166">
                                        <wp:extent cx="1461129" cy="147121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Lst>
                                                </a:blip>
                                                <a:stretch>
                                                  <a:fillRect/>
                                                </a:stretch>
                                              </pic:blipFill>
                                              <pic:spPr>
                                                <a:xfrm>
                                                  <a:off x="0" y="0"/>
                                                  <a:ext cx="1476183" cy="1486375"/>
                                                </a:xfrm>
                                                <a:prstGeom prst="rect">
                                                  <a:avLst/>
                                                </a:prstGeom>
                                              </pic:spPr>
                                            </pic:pic>
                                          </a:graphicData>
                                        </a:graphic>
                                      </wp:inline>
                                    </w:drawing>
                                  </w:r>
                                </w:p>
                              </w:tc>
                            </w:tr>
                          </w:tbl>
                          <w:p w14:paraId="6FBD4156" w14:textId="77777777" w:rsidR="00D65CA3" w:rsidRPr="008A4196" w:rsidRDefault="00D65CA3" w:rsidP="00D65CA3">
                            <w:pPr>
                              <w:spacing w:line="276" w:lineRule="auto"/>
                              <w:jc w:val="both"/>
                              <w:rPr>
                                <w:bCs/>
                                <w:iCs/>
                                <w:color w:val="000000"/>
                                <w:sz w:val="26"/>
                                <w:szCs w:val="26"/>
                                <w:lang w:val="en"/>
                              </w:rPr>
                            </w:pPr>
                            <w:r w:rsidRPr="008A4196">
                              <w:rPr>
                                <w:b/>
                                <w:iCs/>
                                <w:color w:val="000000"/>
                                <w:sz w:val="26"/>
                                <w:szCs w:val="26"/>
                                <w:lang w:val="en"/>
                              </w:rPr>
                              <w:t>Câu 2:</w:t>
                            </w:r>
                            <w:r w:rsidRPr="008A4196">
                              <w:rPr>
                                <w:iCs/>
                                <w:color w:val="000000"/>
                                <w:sz w:val="26"/>
                                <w:szCs w:val="26"/>
                                <w:lang w:val="en"/>
                              </w:rPr>
                              <w:t xml:space="preserve"> </w:t>
                            </w:r>
                            <w:r w:rsidRPr="008A4196">
                              <w:rPr>
                                <w:iCs/>
                                <w:color w:val="000000" w:themeColor="text1"/>
                                <w:sz w:val="26"/>
                                <w:szCs w:val="26"/>
                              </w:rPr>
                              <w:t>Tương tự như thế năng của một vật trong trọng trường, thế năng của một điện tích q trong điện trường đặc trưng cho khả năng sinh công của lực điện khi đặt điện tích điểm q mà ta xét trong điện trường. Dựa vào sự tương tự giữa công của lực điện và công của trọng lực, khi một điện tích đặt trong điện trường thì nó dự trữ năng lượng dưới dạng nào?</w:t>
                            </w:r>
                          </w:p>
                          <w:p w14:paraId="4A806D56" w14:textId="77777777" w:rsidR="00D65CA3" w:rsidRPr="008A4196" w:rsidRDefault="00D65CA3" w:rsidP="00D65CA3">
                            <w:pPr>
                              <w:spacing w:line="276" w:lineRule="auto"/>
                              <w:jc w:val="both"/>
                              <w:rPr>
                                <w:bCs/>
                                <w:iCs/>
                                <w:color w:val="000000"/>
                                <w:sz w:val="26"/>
                                <w:szCs w:val="26"/>
                                <w:lang w:val="en"/>
                              </w:rPr>
                            </w:pPr>
                            <w:r w:rsidRPr="008A4196">
                              <w:rPr>
                                <w:b/>
                                <w:iCs/>
                                <w:color w:val="000000"/>
                                <w:sz w:val="26"/>
                                <w:szCs w:val="26"/>
                                <w:lang w:val="en"/>
                              </w:rPr>
                              <w:t xml:space="preserve">Câu 3: </w:t>
                            </w:r>
                            <w:r w:rsidRPr="008A4196">
                              <w:rPr>
                                <w:iCs/>
                                <w:color w:val="000000" w:themeColor="text1"/>
                                <w:sz w:val="26"/>
                                <w:szCs w:val="26"/>
                              </w:rPr>
                              <w:t>Lấy số đo thế năng của điện tích trong điện trường là công mà điện trường có thể sinh ra khi cho điện tích dịch chuyển từ điểm mà ta xét đến điểm mốc để tính thế năng (điểm mốc thường coi là điểm mà lực điện hết khả năng sinh công), hãy viết biểu thức tính thế năng của điện tích q &gt; 0 đặt tại M trong hai trường hợp</w:t>
                            </w:r>
                            <w:r w:rsidRPr="008A4196">
                              <w:rPr>
                                <w:bCs/>
                                <w:iCs/>
                                <w:color w:val="000000"/>
                                <w:sz w:val="26"/>
                                <w:szCs w:val="26"/>
                                <w:lang w:val="en"/>
                              </w:rPr>
                              <w:t>.</w:t>
                            </w:r>
                          </w:p>
                          <w:p w14:paraId="3BEF6811" w14:textId="77777777" w:rsidR="00D65CA3" w:rsidRPr="008A4196" w:rsidRDefault="00D65CA3" w:rsidP="00D65CA3">
                            <w:pPr>
                              <w:spacing w:line="276" w:lineRule="auto"/>
                              <w:jc w:val="both"/>
                              <w:rPr>
                                <w:iCs/>
                                <w:color w:val="000000" w:themeColor="text1"/>
                                <w:sz w:val="26"/>
                                <w:szCs w:val="26"/>
                              </w:rPr>
                            </w:pPr>
                            <w:r w:rsidRPr="008A4196">
                              <w:rPr>
                                <w:bCs/>
                                <w:iCs/>
                                <w:color w:val="000000"/>
                                <w:sz w:val="26"/>
                                <w:szCs w:val="26"/>
                                <w:lang w:val="en"/>
                              </w:rPr>
                              <w:tab/>
                            </w:r>
                            <w:r w:rsidRPr="008A4196">
                              <w:rPr>
                                <w:iCs/>
                                <w:color w:val="000000" w:themeColor="text1"/>
                                <w:sz w:val="26"/>
                                <w:szCs w:val="26"/>
                              </w:rPr>
                              <w:t>+ q đặt trong điện trường đều.</w:t>
                            </w:r>
                          </w:p>
                          <w:p w14:paraId="6A781643" w14:textId="77777777" w:rsidR="00D65CA3" w:rsidRPr="008A4196" w:rsidRDefault="00D65CA3" w:rsidP="00D65CA3">
                            <w:pPr>
                              <w:spacing w:line="276" w:lineRule="auto"/>
                              <w:jc w:val="both"/>
                              <w:rPr>
                                <w:iCs/>
                              </w:rPr>
                            </w:pPr>
                            <w:r w:rsidRPr="008A4196">
                              <w:rPr>
                                <w:iCs/>
                                <w:color w:val="000000" w:themeColor="text1"/>
                                <w:sz w:val="26"/>
                                <w:szCs w:val="26"/>
                              </w:rPr>
                              <w:tab/>
                              <w:t>+ q đặt trong một điện trường bất kì.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C00B9F" id="Rectangle 2" o:spid="_x0000_s1028" alt="204 nguyen thi hong van" style="width:482.45pt;height:33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" filled="f" strokecolor="black [3213]" strokeweight="1pt">
                <v:textbox>
                  <w:txbxContent>
                    <w:p w14:paraId="5226A9B9" w14:textId="77777777" w:rsidR="00D65CA3" w:rsidRPr="008A4196" w:rsidRDefault="00D65CA3" w:rsidP="00D65CA3">
                      <w:pPr>
                        <w:spacing w:line="276" w:lineRule="auto"/>
                        <w:jc w:val="center"/>
                        <w:rPr>
                          <w:b/>
                          <w:iCs/>
                          <w:color w:val="FF0000"/>
                          <w:sz w:val="26"/>
                          <w:szCs w:val="26"/>
                        </w:rPr>
                      </w:pPr>
                      <w:r w:rsidRPr="008A4196">
                        <w:rPr>
                          <w:b/>
                          <w:iCs/>
                          <w:color w:val="FF0000"/>
                          <w:sz w:val="26"/>
                          <w:szCs w:val="26"/>
                        </w:rPr>
                        <w:t>PHIẾU HỌC TẬP SỐ 3</w:t>
                      </w:r>
                    </w:p>
                    <w:p w14:paraId="3049F7F9" w14:textId="77777777" w:rsidR="00D65CA3" w:rsidRPr="008A4196" w:rsidRDefault="00D65CA3" w:rsidP="00D65CA3">
                      <w:pPr>
                        <w:spacing w:line="276" w:lineRule="auto"/>
                        <w:jc w:val="center"/>
                        <w:rPr>
                          <w:bCs/>
                          <w:iCs/>
                          <w:color w:val="000000"/>
                          <w:sz w:val="26"/>
                          <w:szCs w:val="26"/>
                          <w:lang w:val="en"/>
                        </w:rPr>
                      </w:pPr>
                    </w:p>
                    <w:tbl>
                      <w:tblPr>
                        <w:tblStyle w:val="TableGrid"/>
                        <w:tblW w:w="965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706"/>
                      </w:tblGrid>
                      <w:tr w:rsidR="00D65CA3" w14:paraId="3FC12535" w14:textId="77777777" w:rsidTr="004E1AAE">
                        <w:tc>
                          <w:tcPr>
                            <w:tcW w:w="6946" w:type="dxa"/>
                          </w:tcPr>
                          <w:p w14:paraId="20BAD62A" w14:textId="77777777" w:rsidR="00D65CA3" w:rsidRPr="008A4196" w:rsidRDefault="00D65CA3" w:rsidP="004E1AAE">
                            <w:pPr>
                              <w:spacing w:line="276" w:lineRule="auto"/>
                              <w:jc w:val="both"/>
                              <w:rPr>
                                <w:bCs/>
                                <w:iCs/>
                                <w:color w:val="000000"/>
                                <w:sz w:val="26"/>
                                <w:szCs w:val="26"/>
                                <w:lang w:val="en"/>
                              </w:rPr>
                            </w:pPr>
                            <w:r w:rsidRPr="008A4196">
                              <w:rPr>
                                <w:b/>
                                <w:iCs/>
                                <w:color w:val="000000"/>
                                <w:sz w:val="26"/>
                                <w:szCs w:val="26"/>
                                <w:lang w:val="en"/>
                              </w:rPr>
                              <w:t xml:space="preserve">Câu 1: </w:t>
                            </w:r>
                            <w:r w:rsidRPr="008A4196">
                              <w:rPr>
                                <w:bCs/>
                                <w:iCs/>
                                <w:color w:val="000000"/>
                                <w:sz w:val="26"/>
                                <w:szCs w:val="26"/>
                                <w:lang w:val="en"/>
                              </w:rPr>
                              <w:t>Một điện tích dương q được đặt tại điểm M trong điện trường đều của một tụ điện có độ lớn cường độ điện trường E.</w:t>
                            </w:r>
                          </w:p>
                          <w:p w14:paraId="3AB6C068" w14:textId="77777777" w:rsidR="00D65CA3" w:rsidRPr="008A4196" w:rsidRDefault="00D65CA3" w:rsidP="00D65CA3">
                            <w:pPr>
                              <w:pStyle w:val="ListParagraph"/>
                              <w:numPr>
                                <w:ilvl w:val="0"/>
                                <w:numId w:val="33"/>
                              </w:numPr>
                              <w:spacing w:line="276" w:lineRule="auto"/>
                              <w:jc w:val="both"/>
                              <w:rPr>
                                <w:bCs/>
                                <w:iCs/>
                                <w:color w:val="000000"/>
                                <w:sz w:val="26"/>
                                <w:szCs w:val="26"/>
                                <w:lang w:val="en"/>
                              </w:rPr>
                            </w:pPr>
                            <w:r w:rsidRPr="008A4196">
                              <w:rPr>
                                <w:bCs/>
                                <w:iCs/>
                                <w:color w:val="000000"/>
                                <w:sz w:val="26"/>
                                <w:szCs w:val="26"/>
                                <w:lang w:val="en"/>
                              </w:rPr>
                              <w:t xml:space="preserve">Chứng minh rằng công mà điện trường đều của tụ điện có thể sinh ra khi dịch chuyển điện tích dương q từ điểm M đến bản cực âm là </w:t>
                            </w:r>
                            <m:oMath>
                              <m:r>
                                <m:rPr>
                                  <m:sty m:val="p"/>
                                </m:rPr>
                                <w:rPr>
                                  <w:rFonts w:ascii="Cambria Math" w:hAnsi="Cambria Math"/>
                                  <w:color w:val="000000"/>
                                  <w:sz w:val="26"/>
                                  <w:szCs w:val="26"/>
                                  <w:lang w:val="en"/>
                                </w:rPr>
                                <m:t>A=qEd</m:t>
                              </m:r>
                            </m:oMath>
                            <w:r w:rsidRPr="008A4196">
                              <w:rPr>
                                <w:bCs/>
                                <w:iCs/>
                                <w:color w:val="000000"/>
                                <w:sz w:val="26"/>
                                <w:szCs w:val="26"/>
                                <w:lang w:val="en"/>
                              </w:rPr>
                              <w:t>.</w:t>
                            </w:r>
                          </w:p>
                          <w:p w14:paraId="100023A3" w14:textId="77777777" w:rsidR="00D65CA3" w:rsidRPr="004E1AAE" w:rsidRDefault="00D65CA3" w:rsidP="00D65CA3">
                            <w:pPr>
                              <w:pStyle w:val="ListParagraph"/>
                              <w:numPr>
                                <w:ilvl w:val="0"/>
                                <w:numId w:val="33"/>
                              </w:numPr>
                              <w:spacing w:line="276" w:lineRule="auto"/>
                              <w:jc w:val="both"/>
                              <w:rPr>
                                <w:bCs/>
                                <w:iCs/>
                                <w:color w:val="000000"/>
                                <w:sz w:val="26"/>
                                <w:szCs w:val="26"/>
                                <w:lang w:val="en"/>
                              </w:rPr>
                            </w:pPr>
                            <w:r w:rsidRPr="008A4196">
                              <w:rPr>
                                <w:bCs/>
                                <w:iCs/>
                                <w:color w:val="000000"/>
                                <w:sz w:val="26"/>
                                <w:szCs w:val="26"/>
                                <w:lang w:val="en"/>
                              </w:rPr>
                              <w:t>Hãy nhận xét về công A khi ta thay q bằng một điện tích âm.</w:t>
                            </w:r>
                          </w:p>
                        </w:tc>
                        <w:tc>
                          <w:tcPr>
                            <w:tcW w:w="2706" w:type="dxa"/>
                            <w:vAlign w:val="center"/>
                          </w:tcPr>
                          <w:p w14:paraId="7063CD20" w14:textId="77777777" w:rsidR="00D65CA3" w:rsidRDefault="00D65CA3" w:rsidP="004E1AAE">
                            <w:pPr>
                              <w:spacing w:line="276" w:lineRule="auto"/>
                              <w:jc w:val="center"/>
                              <w:rPr>
                                <w:b/>
                                <w:iCs/>
                                <w:color w:val="000000"/>
                                <w:sz w:val="26"/>
                                <w:szCs w:val="26"/>
                                <w:lang w:val="en"/>
                              </w:rPr>
                            </w:pPr>
                            <w:r w:rsidRPr="008A4196">
                              <w:rPr>
                                <w:iCs/>
                                <w:noProof/>
                              </w:rPr>
                              <w:drawing>
                                <wp:inline distT="0" distB="0" distL="0" distR="0" wp14:anchorId="03F482AE" wp14:editId="5645F166">
                                  <wp:extent cx="1461129" cy="147121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Lst>
                                          </a:blip>
                                          <a:stretch>
                                            <a:fillRect/>
                                          </a:stretch>
                                        </pic:blipFill>
                                        <pic:spPr>
                                          <a:xfrm>
                                            <a:off x="0" y="0"/>
                                            <a:ext cx="1476183" cy="1486375"/>
                                          </a:xfrm>
                                          <a:prstGeom prst="rect">
                                            <a:avLst/>
                                          </a:prstGeom>
                                        </pic:spPr>
                                      </pic:pic>
                                    </a:graphicData>
                                  </a:graphic>
                                </wp:inline>
                              </w:drawing>
                            </w:r>
                          </w:p>
                        </w:tc>
                      </w:tr>
                    </w:tbl>
                    <w:p w14:paraId="6FBD4156" w14:textId="77777777" w:rsidR="00D65CA3" w:rsidRPr="008A4196" w:rsidRDefault="00D65CA3" w:rsidP="00D65CA3">
                      <w:pPr>
                        <w:spacing w:line="276" w:lineRule="auto"/>
                        <w:jc w:val="both"/>
                        <w:rPr>
                          <w:bCs/>
                          <w:iCs/>
                          <w:color w:val="000000"/>
                          <w:sz w:val="26"/>
                          <w:szCs w:val="26"/>
                          <w:lang w:val="en"/>
                        </w:rPr>
                      </w:pPr>
                      <w:r w:rsidRPr="008A4196">
                        <w:rPr>
                          <w:b/>
                          <w:iCs/>
                          <w:color w:val="000000"/>
                          <w:sz w:val="26"/>
                          <w:szCs w:val="26"/>
                          <w:lang w:val="en"/>
                        </w:rPr>
                        <w:t>Câu 2:</w:t>
                      </w:r>
                      <w:r w:rsidRPr="008A4196">
                        <w:rPr>
                          <w:iCs/>
                          <w:color w:val="000000"/>
                          <w:sz w:val="26"/>
                          <w:szCs w:val="26"/>
                          <w:lang w:val="en"/>
                        </w:rPr>
                        <w:t xml:space="preserve"> </w:t>
                      </w:r>
                      <w:r w:rsidRPr="008A4196">
                        <w:rPr>
                          <w:iCs/>
                          <w:color w:val="000000" w:themeColor="text1"/>
                          <w:sz w:val="26"/>
                          <w:szCs w:val="26"/>
                        </w:rPr>
                        <w:t>Tương tự như thế năng của một vật trong trọng trường, thế năng của một điện tích q trong điện trường đặc trưng cho khả năng sinh công của lực điện khi đặt điện tích điểm q mà ta xét trong điện trường. Dựa vào sự tương tự giữa công của lực điện và công của trọng lực, khi một điện tích đặt trong điện trường thì nó dự trữ năng lượng dưới dạng nào?</w:t>
                      </w:r>
                    </w:p>
                    <w:p w14:paraId="4A806D56" w14:textId="77777777" w:rsidR="00D65CA3" w:rsidRPr="008A4196" w:rsidRDefault="00D65CA3" w:rsidP="00D65CA3">
                      <w:pPr>
                        <w:spacing w:line="276" w:lineRule="auto"/>
                        <w:jc w:val="both"/>
                        <w:rPr>
                          <w:bCs/>
                          <w:iCs/>
                          <w:color w:val="000000"/>
                          <w:sz w:val="26"/>
                          <w:szCs w:val="26"/>
                          <w:lang w:val="en"/>
                        </w:rPr>
                      </w:pPr>
                      <w:r w:rsidRPr="008A4196">
                        <w:rPr>
                          <w:b/>
                          <w:iCs/>
                          <w:color w:val="000000"/>
                          <w:sz w:val="26"/>
                          <w:szCs w:val="26"/>
                          <w:lang w:val="en"/>
                        </w:rPr>
                        <w:t xml:space="preserve">Câu 3: </w:t>
                      </w:r>
                      <w:r w:rsidRPr="008A4196">
                        <w:rPr>
                          <w:iCs/>
                          <w:color w:val="000000" w:themeColor="text1"/>
                          <w:sz w:val="26"/>
                          <w:szCs w:val="26"/>
                        </w:rPr>
                        <w:t>Lấy số đo thế năng của điện tích trong điện trường là công mà điện trường có thể sinh ra khi cho điện tích dịch chuyển từ điểm mà ta xét đến điểm mốc để tính thế năng (điểm mốc thường coi là điểm mà lực điện hết khả năng sinh công), hãy viết biểu thức tính thế năng của điện tích q &gt; 0 đặt tại M trong hai trường hợp</w:t>
                      </w:r>
                      <w:r w:rsidRPr="008A4196">
                        <w:rPr>
                          <w:bCs/>
                          <w:iCs/>
                          <w:color w:val="000000"/>
                          <w:sz w:val="26"/>
                          <w:szCs w:val="26"/>
                          <w:lang w:val="en"/>
                        </w:rPr>
                        <w:t>.</w:t>
                      </w:r>
                    </w:p>
                    <w:p w14:paraId="3BEF6811" w14:textId="77777777" w:rsidR="00D65CA3" w:rsidRPr="008A4196" w:rsidRDefault="00D65CA3" w:rsidP="00D65CA3">
                      <w:pPr>
                        <w:spacing w:line="276" w:lineRule="auto"/>
                        <w:jc w:val="both"/>
                        <w:rPr>
                          <w:iCs/>
                          <w:color w:val="000000" w:themeColor="text1"/>
                          <w:sz w:val="26"/>
                          <w:szCs w:val="26"/>
                        </w:rPr>
                      </w:pPr>
                      <w:r w:rsidRPr="008A4196">
                        <w:rPr>
                          <w:bCs/>
                          <w:iCs/>
                          <w:color w:val="000000"/>
                          <w:sz w:val="26"/>
                          <w:szCs w:val="26"/>
                          <w:lang w:val="en"/>
                        </w:rPr>
                        <w:tab/>
                      </w:r>
                      <w:r w:rsidRPr="008A4196">
                        <w:rPr>
                          <w:iCs/>
                          <w:color w:val="000000" w:themeColor="text1"/>
                          <w:sz w:val="26"/>
                          <w:szCs w:val="26"/>
                        </w:rPr>
                        <w:t>+ q đặt trong điện trường đều.</w:t>
                      </w:r>
                    </w:p>
                    <w:p w14:paraId="6A781643" w14:textId="77777777" w:rsidR="00D65CA3" w:rsidRPr="008A4196" w:rsidRDefault="00D65CA3" w:rsidP="00D65CA3">
                      <w:pPr>
                        <w:spacing w:line="276" w:lineRule="auto"/>
                        <w:jc w:val="both"/>
                        <w:rPr>
                          <w:iCs/>
                        </w:rPr>
                      </w:pPr>
                      <w:r w:rsidRPr="008A4196">
                        <w:rPr>
                          <w:iCs/>
                          <w:color w:val="000000" w:themeColor="text1"/>
                          <w:sz w:val="26"/>
                          <w:szCs w:val="26"/>
                        </w:rPr>
                        <w:tab/>
                        <w:t>+ q đặt trong một điện trường bất kì.</w:t>
                      </w:r>
                    </w:p>
                  </w:txbxContent>
                </v:textbox>
                <w10:anchorlock/>
              </v:rect>
            </w:pict>
          </mc:Fallback>
        </mc:AlternateContent>
      </w:r>
    </w:p>
    <w:p w14:paraId="0C1F2F26" w14:textId="77777777" w:rsidR="00D65CA3" w:rsidRDefault="00D65CA3" w:rsidP="00D65CA3">
      <w:pPr>
        <w:spacing w:line="276" w:lineRule="auto"/>
        <w:rPr>
          <w:color w:val="000000"/>
          <w:sz w:val="26"/>
          <w:szCs w:val="26"/>
        </w:rPr>
      </w:pP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24"/>
      </w:tblGrid>
      <w:tr w:rsidR="00D65CA3" w14:paraId="7F473ACA" w14:textId="77777777" w:rsidTr="00C155F6">
        <w:tc>
          <w:tcPr>
            <w:tcW w:w="9624" w:type="dxa"/>
          </w:tcPr>
          <w:p w14:paraId="236073F0" w14:textId="77777777" w:rsidR="00D65CA3" w:rsidRPr="008A4196" w:rsidRDefault="00D65CA3" w:rsidP="00C155F6">
            <w:pPr>
              <w:spacing w:line="276" w:lineRule="auto"/>
              <w:jc w:val="center"/>
              <w:rPr>
                <w:bCs/>
                <w:iCs/>
                <w:color w:val="FF0000"/>
                <w:sz w:val="26"/>
                <w:szCs w:val="26"/>
                <w:lang w:val="en"/>
              </w:rPr>
            </w:pPr>
            <w:r w:rsidRPr="008A4196">
              <w:rPr>
                <w:b/>
                <w:iCs/>
                <w:color w:val="FF0000"/>
                <w:sz w:val="26"/>
                <w:szCs w:val="26"/>
              </w:rPr>
              <w:t>PHIẾU HỌC TẬP SỐ 4</w:t>
            </w:r>
          </w:p>
          <w:p w14:paraId="464C7B54" w14:textId="77777777" w:rsidR="00D65CA3" w:rsidRPr="00D72A2B" w:rsidRDefault="00D65CA3" w:rsidP="00C155F6">
            <w:pPr>
              <w:spacing w:line="276" w:lineRule="auto"/>
              <w:jc w:val="both"/>
              <w:rPr>
                <w:color w:val="000000" w:themeColor="text1"/>
                <w:sz w:val="26"/>
                <w:szCs w:val="26"/>
              </w:rPr>
            </w:pPr>
            <w:r w:rsidRPr="00D72A2B">
              <w:rPr>
                <w:b/>
                <w:color w:val="000000" w:themeColor="text1"/>
                <w:sz w:val="26"/>
                <w:szCs w:val="26"/>
              </w:rPr>
              <w:t>Câu 1:</w:t>
            </w:r>
            <w:r w:rsidRPr="00D72A2B">
              <w:rPr>
                <w:color w:val="000000" w:themeColor="text1"/>
                <w:sz w:val="26"/>
                <w:szCs w:val="26"/>
              </w:rPr>
              <w:t xml:space="preserve"> Công của lực điện </w:t>
            </w:r>
            <w:r w:rsidRPr="00D72A2B">
              <w:rPr>
                <w:b/>
                <w:bCs/>
                <w:color w:val="000000" w:themeColor="text1"/>
                <w:sz w:val="26"/>
                <w:szCs w:val="26"/>
              </w:rPr>
              <w:t>không</w:t>
            </w:r>
            <w:r w:rsidRPr="00D72A2B">
              <w:rPr>
                <w:color w:val="000000" w:themeColor="text1"/>
                <w:sz w:val="26"/>
                <w:szCs w:val="26"/>
              </w:rPr>
              <w:t xml:space="preserve"> phụ thuộc vào:</w:t>
            </w:r>
          </w:p>
          <w:p w14:paraId="7F2427BE" w14:textId="77777777" w:rsidR="00D65CA3" w:rsidRPr="00D72A2B" w:rsidRDefault="00D65CA3" w:rsidP="00C155F6">
            <w:pPr>
              <w:spacing w:line="276" w:lineRule="auto"/>
              <w:ind w:firstLine="301"/>
              <w:jc w:val="both"/>
              <w:rPr>
                <w:color w:val="000000" w:themeColor="text1"/>
                <w:sz w:val="26"/>
                <w:szCs w:val="26"/>
              </w:rPr>
            </w:pPr>
            <w:r w:rsidRPr="00D72A2B">
              <w:rPr>
                <w:b/>
                <w:color w:val="000000" w:themeColor="text1"/>
                <w:sz w:val="26"/>
                <w:szCs w:val="26"/>
              </w:rPr>
              <w:lastRenderedPageBreak/>
              <w:t>A.</w:t>
            </w:r>
            <w:r w:rsidRPr="00D72A2B">
              <w:rPr>
                <w:color w:val="000000" w:themeColor="text1"/>
                <w:sz w:val="26"/>
                <w:szCs w:val="26"/>
              </w:rPr>
              <w:t xml:space="preserve"> vị trí điểm đầu và điểm cuối đường đi.</w:t>
            </w:r>
            <w:r w:rsidRPr="00D72A2B">
              <w:rPr>
                <w:color w:val="000000" w:themeColor="text1"/>
                <w:sz w:val="26"/>
                <w:szCs w:val="26"/>
              </w:rPr>
              <w:tab/>
            </w:r>
            <w:r w:rsidRPr="00D72A2B">
              <w:rPr>
                <w:color w:val="000000" w:themeColor="text1"/>
                <w:sz w:val="26"/>
                <w:szCs w:val="26"/>
              </w:rPr>
              <w:tab/>
            </w:r>
            <w:r w:rsidRPr="00D72A2B">
              <w:rPr>
                <w:b/>
                <w:color w:val="000000" w:themeColor="text1"/>
                <w:sz w:val="26"/>
                <w:szCs w:val="26"/>
              </w:rPr>
              <w:t>B.</w:t>
            </w:r>
            <w:r w:rsidRPr="00D72A2B">
              <w:rPr>
                <w:color w:val="000000" w:themeColor="text1"/>
                <w:sz w:val="26"/>
                <w:szCs w:val="26"/>
              </w:rPr>
              <w:t xml:space="preserve"> cường độ của điện trường.</w:t>
            </w:r>
          </w:p>
          <w:p w14:paraId="2915A93F" w14:textId="77777777" w:rsidR="00D65CA3" w:rsidRPr="00D72A2B" w:rsidRDefault="00D65CA3" w:rsidP="00C155F6">
            <w:pPr>
              <w:spacing w:line="276" w:lineRule="auto"/>
              <w:ind w:firstLine="301"/>
              <w:jc w:val="both"/>
              <w:rPr>
                <w:color w:val="000000" w:themeColor="text1"/>
                <w:sz w:val="26"/>
                <w:szCs w:val="26"/>
                <w:highlight w:val="yellow"/>
              </w:rPr>
            </w:pPr>
            <w:r w:rsidRPr="00D72A2B">
              <w:rPr>
                <w:b/>
                <w:color w:val="000000" w:themeColor="text1"/>
                <w:sz w:val="26"/>
                <w:szCs w:val="26"/>
                <w:highlight w:val="yellow"/>
              </w:rPr>
              <w:t>C.</w:t>
            </w:r>
            <w:r w:rsidRPr="00D72A2B">
              <w:rPr>
                <w:color w:val="000000" w:themeColor="text1"/>
                <w:sz w:val="26"/>
                <w:szCs w:val="26"/>
                <w:highlight w:val="yellow"/>
              </w:rPr>
              <w:t xml:space="preserve"> hình dạng của đường đi.</w:t>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b/>
                <w:color w:val="000000" w:themeColor="text1"/>
                <w:sz w:val="26"/>
                <w:szCs w:val="26"/>
              </w:rPr>
              <w:t>D.</w:t>
            </w:r>
            <w:r w:rsidRPr="00D72A2B">
              <w:rPr>
                <w:color w:val="000000" w:themeColor="text1"/>
                <w:sz w:val="26"/>
                <w:szCs w:val="26"/>
              </w:rPr>
              <w:t xml:space="preserve"> độ lớn điện tích bị dịch chuyển.</w:t>
            </w:r>
          </w:p>
          <w:p w14:paraId="3F0AAE3A" w14:textId="77777777" w:rsidR="00D65CA3" w:rsidRPr="00D72A2B" w:rsidRDefault="00D65CA3" w:rsidP="00C155F6">
            <w:pPr>
              <w:spacing w:line="276" w:lineRule="auto"/>
              <w:jc w:val="both"/>
              <w:rPr>
                <w:color w:val="000000" w:themeColor="text1"/>
                <w:sz w:val="26"/>
                <w:szCs w:val="26"/>
              </w:rPr>
            </w:pPr>
            <w:r w:rsidRPr="00D72A2B">
              <w:rPr>
                <w:b/>
                <w:color w:val="000000" w:themeColor="text1"/>
                <w:sz w:val="26"/>
                <w:szCs w:val="26"/>
              </w:rPr>
              <w:t>Câu 2:</w:t>
            </w:r>
            <w:r w:rsidRPr="00D72A2B">
              <w:rPr>
                <w:color w:val="000000" w:themeColor="text1"/>
                <w:sz w:val="26"/>
                <w:szCs w:val="26"/>
              </w:rPr>
              <w:t xml:space="preserve"> Thế năng của điện tích trong điện trường đặc trưng cho</w:t>
            </w:r>
          </w:p>
          <w:p w14:paraId="17CAC6D5" w14:textId="77777777" w:rsidR="00D65CA3" w:rsidRDefault="00D65CA3" w:rsidP="00C155F6">
            <w:pPr>
              <w:spacing w:line="276" w:lineRule="auto"/>
              <w:ind w:firstLine="301"/>
              <w:jc w:val="both"/>
              <w:rPr>
                <w:color w:val="000000" w:themeColor="text1"/>
                <w:sz w:val="26"/>
                <w:szCs w:val="26"/>
              </w:rPr>
            </w:pPr>
            <w:r w:rsidRPr="00D72A2B">
              <w:rPr>
                <w:b/>
                <w:color w:val="000000" w:themeColor="text1"/>
                <w:sz w:val="26"/>
                <w:szCs w:val="26"/>
              </w:rPr>
              <w:t>A.</w:t>
            </w:r>
            <w:r w:rsidRPr="00D72A2B">
              <w:rPr>
                <w:color w:val="000000" w:themeColor="text1"/>
                <w:sz w:val="26"/>
                <w:szCs w:val="26"/>
              </w:rPr>
              <w:t xml:space="preserve"> khả năng tác dụng lực của điện trường.</w:t>
            </w:r>
            <w:r w:rsidRPr="00D72A2B">
              <w:rPr>
                <w:color w:val="000000" w:themeColor="text1"/>
                <w:sz w:val="26"/>
                <w:szCs w:val="26"/>
              </w:rPr>
              <w:tab/>
            </w:r>
          </w:p>
          <w:p w14:paraId="593A9219" w14:textId="77777777" w:rsidR="00D65CA3" w:rsidRPr="00D72A2B" w:rsidRDefault="00D65CA3" w:rsidP="00C155F6">
            <w:pPr>
              <w:spacing w:line="276" w:lineRule="auto"/>
              <w:ind w:firstLine="301"/>
              <w:jc w:val="both"/>
              <w:rPr>
                <w:color w:val="000000" w:themeColor="text1"/>
                <w:sz w:val="26"/>
                <w:szCs w:val="26"/>
              </w:rPr>
            </w:pPr>
            <w:r w:rsidRPr="00D72A2B">
              <w:rPr>
                <w:b/>
                <w:color w:val="000000" w:themeColor="text1"/>
                <w:sz w:val="26"/>
                <w:szCs w:val="26"/>
              </w:rPr>
              <w:t>B.</w:t>
            </w:r>
            <w:r w:rsidRPr="00D72A2B">
              <w:rPr>
                <w:color w:val="000000" w:themeColor="text1"/>
                <w:sz w:val="26"/>
                <w:szCs w:val="26"/>
              </w:rPr>
              <w:t xml:space="preserve"> phương chiều của cường độ điện trường.</w:t>
            </w:r>
          </w:p>
          <w:p w14:paraId="3703B62E" w14:textId="77777777" w:rsidR="00D65CA3" w:rsidRDefault="00D65CA3" w:rsidP="00C155F6">
            <w:pPr>
              <w:spacing w:line="276" w:lineRule="auto"/>
              <w:ind w:firstLine="301"/>
              <w:jc w:val="both"/>
              <w:rPr>
                <w:color w:val="000000" w:themeColor="text1"/>
                <w:sz w:val="26"/>
                <w:szCs w:val="26"/>
              </w:rPr>
            </w:pPr>
            <w:r w:rsidRPr="00D72A2B">
              <w:rPr>
                <w:b/>
                <w:color w:val="000000" w:themeColor="text1"/>
                <w:sz w:val="26"/>
                <w:szCs w:val="26"/>
                <w:highlight w:val="yellow"/>
              </w:rPr>
              <w:t>C.</w:t>
            </w:r>
            <w:r w:rsidRPr="00D72A2B">
              <w:rPr>
                <w:color w:val="000000" w:themeColor="text1"/>
                <w:sz w:val="26"/>
                <w:szCs w:val="26"/>
                <w:highlight w:val="yellow"/>
              </w:rPr>
              <w:t xml:space="preserve"> khả năng sinh công của điện trường.</w:t>
            </w:r>
            <w:r w:rsidRPr="00D72A2B">
              <w:rPr>
                <w:color w:val="000000" w:themeColor="text1"/>
                <w:sz w:val="26"/>
                <w:szCs w:val="26"/>
              </w:rPr>
              <w:tab/>
            </w:r>
            <w:r w:rsidRPr="00D72A2B">
              <w:rPr>
                <w:color w:val="000000" w:themeColor="text1"/>
                <w:sz w:val="26"/>
                <w:szCs w:val="26"/>
              </w:rPr>
              <w:tab/>
            </w:r>
          </w:p>
          <w:p w14:paraId="2470C82C" w14:textId="77777777" w:rsidR="00D65CA3" w:rsidRPr="00D72A2B" w:rsidRDefault="00D65CA3" w:rsidP="00C155F6">
            <w:pPr>
              <w:spacing w:line="276" w:lineRule="auto"/>
              <w:ind w:firstLine="301"/>
              <w:jc w:val="both"/>
              <w:rPr>
                <w:color w:val="000000" w:themeColor="text1"/>
                <w:sz w:val="26"/>
                <w:szCs w:val="26"/>
              </w:rPr>
            </w:pPr>
            <w:r w:rsidRPr="00D72A2B">
              <w:rPr>
                <w:b/>
                <w:color w:val="000000" w:themeColor="text1"/>
                <w:sz w:val="26"/>
                <w:szCs w:val="26"/>
              </w:rPr>
              <w:t>D.</w:t>
            </w:r>
            <w:r w:rsidRPr="00D72A2B">
              <w:rPr>
                <w:color w:val="000000" w:themeColor="text1"/>
                <w:sz w:val="26"/>
                <w:szCs w:val="26"/>
              </w:rPr>
              <w:t xml:space="preserve"> độ rộng của không gian có điện trường.</w:t>
            </w:r>
          </w:p>
          <w:p w14:paraId="15BC0213" w14:textId="77777777" w:rsidR="00D65CA3" w:rsidRPr="00D72A2B" w:rsidRDefault="00D65CA3" w:rsidP="00C155F6">
            <w:pPr>
              <w:spacing w:line="276" w:lineRule="auto"/>
              <w:jc w:val="both"/>
              <w:rPr>
                <w:color w:val="000000" w:themeColor="text1"/>
                <w:sz w:val="26"/>
                <w:szCs w:val="26"/>
                <w:lang w:eastAsia="vi-VN"/>
              </w:rPr>
            </w:pPr>
            <w:r w:rsidRPr="00D72A2B">
              <w:rPr>
                <w:b/>
                <w:color w:val="000000" w:themeColor="text1"/>
                <w:sz w:val="26"/>
                <w:szCs w:val="26"/>
              </w:rPr>
              <w:t>Câu 3:</w:t>
            </w:r>
            <w:r w:rsidRPr="00D72A2B">
              <w:rPr>
                <w:color w:val="000000" w:themeColor="text1"/>
                <w:sz w:val="26"/>
                <w:szCs w:val="26"/>
              </w:rPr>
              <w:t xml:space="preserve"> </w:t>
            </w:r>
            <w:r w:rsidRPr="00D72A2B">
              <w:rPr>
                <w:color w:val="000000" w:themeColor="text1"/>
                <w:sz w:val="26"/>
                <w:szCs w:val="26"/>
                <w:lang w:eastAsia="vi-VN"/>
              </w:rPr>
              <w:t>Công của lực điện trường tác dụng lên một điện tích chuyển động từ M đến N sẽ</w:t>
            </w:r>
          </w:p>
          <w:p w14:paraId="68A84E51" w14:textId="77777777" w:rsidR="00D65CA3" w:rsidRPr="00D72A2B" w:rsidRDefault="00D65CA3" w:rsidP="00C155F6">
            <w:pPr>
              <w:spacing w:line="276" w:lineRule="auto"/>
              <w:ind w:firstLine="301"/>
              <w:jc w:val="both"/>
              <w:rPr>
                <w:color w:val="000000" w:themeColor="text1"/>
                <w:sz w:val="26"/>
                <w:szCs w:val="26"/>
                <w:lang w:eastAsia="vi-VN"/>
              </w:rPr>
            </w:pPr>
            <w:r w:rsidRPr="00D72A2B">
              <w:rPr>
                <w:b/>
                <w:color w:val="000000" w:themeColor="text1"/>
                <w:sz w:val="26"/>
                <w:szCs w:val="26"/>
                <w:lang w:eastAsia="vi-VN"/>
              </w:rPr>
              <w:t>A.</w:t>
            </w:r>
            <w:r w:rsidRPr="00D72A2B">
              <w:rPr>
                <w:color w:val="000000" w:themeColor="text1"/>
                <w:sz w:val="26"/>
                <w:szCs w:val="26"/>
                <w:lang w:eastAsia="vi-VN"/>
              </w:rPr>
              <w:t xml:space="preserve"> càng lớn nếu đoạn đường đi càng lớn.</w:t>
            </w:r>
            <w:r w:rsidRPr="00D72A2B">
              <w:rPr>
                <w:color w:val="000000" w:themeColor="text1"/>
                <w:sz w:val="26"/>
                <w:szCs w:val="26"/>
                <w:lang w:eastAsia="vi-VN"/>
              </w:rPr>
              <w:tab/>
            </w:r>
            <w:r w:rsidRPr="00D72A2B">
              <w:rPr>
                <w:color w:val="000000" w:themeColor="text1"/>
                <w:sz w:val="26"/>
                <w:szCs w:val="26"/>
                <w:lang w:eastAsia="vi-VN"/>
              </w:rPr>
              <w:tab/>
            </w:r>
            <w:r w:rsidRPr="00D72A2B">
              <w:rPr>
                <w:b/>
                <w:color w:val="000000" w:themeColor="text1"/>
                <w:sz w:val="26"/>
                <w:szCs w:val="26"/>
                <w:lang w:eastAsia="vi-VN"/>
              </w:rPr>
              <w:t>B.</w:t>
            </w:r>
            <w:r w:rsidRPr="00D72A2B">
              <w:rPr>
                <w:color w:val="000000" w:themeColor="text1"/>
                <w:sz w:val="26"/>
                <w:szCs w:val="26"/>
                <w:lang w:eastAsia="vi-VN"/>
              </w:rPr>
              <w:t xml:space="preserve"> phụ thuộc vào dạng quỹ đạo</w:t>
            </w:r>
          </w:p>
          <w:p w14:paraId="1BD17B34" w14:textId="77777777" w:rsidR="00D65CA3" w:rsidRPr="00D72A2B" w:rsidRDefault="00D65CA3" w:rsidP="00C155F6">
            <w:pPr>
              <w:spacing w:line="276" w:lineRule="auto"/>
              <w:ind w:firstLine="301"/>
              <w:jc w:val="both"/>
              <w:rPr>
                <w:color w:val="000000" w:themeColor="text1"/>
                <w:sz w:val="26"/>
                <w:szCs w:val="26"/>
                <w:lang w:eastAsia="vi-VN"/>
              </w:rPr>
            </w:pPr>
            <w:r w:rsidRPr="00D72A2B">
              <w:rPr>
                <w:b/>
                <w:color w:val="000000" w:themeColor="text1"/>
                <w:sz w:val="26"/>
                <w:szCs w:val="26"/>
                <w:highlight w:val="yellow"/>
                <w:lang w:eastAsia="vi-VN"/>
              </w:rPr>
              <w:t>C.</w:t>
            </w:r>
            <w:r w:rsidRPr="00D72A2B">
              <w:rPr>
                <w:color w:val="000000" w:themeColor="text1"/>
                <w:sz w:val="26"/>
                <w:szCs w:val="26"/>
                <w:highlight w:val="yellow"/>
                <w:lang w:eastAsia="vi-VN"/>
              </w:rPr>
              <w:t xml:space="preserve"> phụ thuộc vào vị trí các điểm M và N.</w:t>
            </w:r>
            <w:r w:rsidRPr="00D72A2B">
              <w:rPr>
                <w:color w:val="000000" w:themeColor="text1"/>
                <w:sz w:val="26"/>
                <w:szCs w:val="26"/>
                <w:lang w:eastAsia="vi-VN"/>
              </w:rPr>
              <w:tab/>
            </w:r>
            <w:r w:rsidRPr="00D72A2B">
              <w:rPr>
                <w:color w:val="000000" w:themeColor="text1"/>
                <w:sz w:val="26"/>
                <w:szCs w:val="26"/>
                <w:lang w:eastAsia="vi-VN"/>
              </w:rPr>
              <w:tab/>
            </w:r>
            <w:r w:rsidRPr="00D72A2B">
              <w:rPr>
                <w:b/>
                <w:color w:val="000000" w:themeColor="text1"/>
                <w:sz w:val="26"/>
                <w:szCs w:val="26"/>
                <w:lang w:eastAsia="vi-VN"/>
              </w:rPr>
              <w:t>D.</w:t>
            </w:r>
            <w:r w:rsidRPr="00D72A2B">
              <w:rPr>
                <w:color w:val="000000" w:themeColor="text1"/>
                <w:sz w:val="26"/>
                <w:szCs w:val="26"/>
                <w:lang w:eastAsia="vi-VN"/>
              </w:rPr>
              <w:t xml:space="preserve"> chỉ phụ thuộc vào vị trí M</w:t>
            </w:r>
          </w:p>
          <w:p w14:paraId="4E704472" w14:textId="77777777" w:rsidR="00D65CA3" w:rsidRPr="00D72A2B" w:rsidRDefault="00D65CA3" w:rsidP="00C155F6">
            <w:pPr>
              <w:spacing w:line="276" w:lineRule="auto"/>
              <w:jc w:val="both"/>
              <w:rPr>
                <w:color w:val="000000" w:themeColor="text1"/>
                <w:sz w:val="26"/>
                <w:szCs w:val="26"/>
              </w:rPr>
            </w:pPr>
            <w:r w:rsidRPr="00D72A2B">
              <w:rPr>
                <w:b/>
                <w:color w:val="000000" w:themeColor="text1"/>
                <w:sz w:val="26"/>
                <w:szCs w:val="26"/>
              </w:rPr>
              <w:t>Câu 4:</w:t>
            </w:r>
            <w:r w:rsidRPr="00D72A2B">
              <w:rPr>
                <w:color w:val="000000" w:themeColor="text1"/>
                <w:sz w:val="26"/>
                <w:szCs w:val="26"/>
              </w:rPr>
              <w:t xml:space="preserve"> Khi điện tích d</w:t>
            </w:r>
            <w:r>
              <w:rPr>
                <w:color w:val="000000" w:themeColor="text1"/>
                <w:sz w:val="26"/>
                <w:szCs w:val="26"/>
              </w:rPr>
              <w:t>ị</w:t>
            </w:r>
            <w:r w:rsidRPr="00D72A2B">
              <w:rPr>
                <w:color w:val="000000" w:themeColor="text1"/>
                <w:sz w:val="26"/>
                <w:szCs w:val="26"/>
              </w:rPr>
              <w:t>ch chuyển dọc theo một đường sức trong một điện trường đều, nếu quãng đường dịch chuyển tăng 2 lần thì công của lực điện trường</w:t>
            </w:r>
          </w:p>
          <w:p w14:paraId="43FE98FD" w14:textId="77777777" w:rsidR="00D65CA3" w:rsidRPr="00D72A2B" w:rsidRDefault="00D65CA3" w:rsidP="00C155F6">
            <w:pPr>
              <w:spacing w:line="276" w:lineRule="auto"/>
              <w:jc w:val="both"/>
              <w:rPr>
                <w:color w:val="000000" w:themeColor="text1"/>
                <w:sz w:val="26"/>
                <w:szCs w:val="26"/>
              </w:rPr>
            </w:pPr>
            <w:r>
              <w:rPr>
                <w:b/>
                <w:color w:val="000000" w:themeColor="text1"/>
                <w:sz w:val="26"/>
                <w:szCs w:val="26"/>
              </w:rPr>
              <w:tab/>
            </w:r>
            <w:r w:rsidRPr="00D72A2B">
              <w:rPr>
                <w:b/>
                <w:color w:val="000000" w:themeColor="text1"/>
                <w:sz w:val="26"/>
                <w:szCs w:val="26"/>
              </w:rPr>
              <w:t>A.</w:t>
            </w:r>
            <w:r w:rsidRPr="00D72A2B">
              <w:rPr>
                <w:color w:val="000000" w:themeColor="text1"/>
                <w:sz w:val="26"/>
                <w:szCs w:val="26"/>
              </w:rPr>
              <w:t xml:space="preserve"> tăng 4 lần.</w:t>
            </w:r>
            <w:r w:rsidRPr="00D72A2B">
              <w:rPr>
                <w:color w:val="000000" w:themeColor="text1"/>
                <w:sz w:val="26"/>
                <w:szCs w:val="26"/>
              </w:rPr>
              <w:tab/>
            </w:r>
            <w:r w:rsidRPr="00D72A2B">
              <w:rPr>
                <w:color w:val="000000" w:themeColor="text1"/>
                <w:sz w:val="26"/>
                <w:szCs w:val="26"/>
              </w:rPr>
              <w:tab/>
            </w:r>
            <w:r w:rsidRPr="00D72A2B">
              <w:rPr>
                <w:b/>
                <w:color w:val="000000" w:themeColor="text1"/>
                <w:sz w:val="26"/>
                <w:szCs w:val="26"/>
                <w:highlight w:val="yellow"/>
              </w:rPr>
              <w:t>B.</w:t>
            </w:r>
            <w:r w:rsidRPr="00D72A2B">
              <w:rPr>
                <w:color w:val="000000" w:themeColor="text1"/>
                <w:sz w:val="26"/>
                <w:szCs w:val="26"/>
                <w:highlight w:val="yellow"/>
              </w:rPr>
              <w:t xml:space="preserve"> tăng 2 lần.</w:t>
            </w:r>
            <w:r w:rsidRPr="00D72A2B">
              <w:rPr>
                <w:color w:val="000000" w:themeColor="text1"/>
                <w:sz w:val="26"/>
                <w:szCs w:val="26"/>
              </w:rPr>
              <w:tab/>
            </w:r>
            <w:r w:rsidRPr="00D72A2B">
              <w:rPr>
                <w:color w:val="000000" w:themeColor="text1"/>
                <w:sz w:val="26"/>
                <w:szCs w:val="26"/>
              </w:rPr>
              <w:tab/>
            </w:r>
            <w:r w:rsidRPr="00D72A2B">
              <w:rPr>
                <w:b/>
                <w:color w:val="000000" w:themeColor="text1"/>
                <w:sz w:val="26"/>
                <w:szCs w:val="26"/>
              </w:rPr>
              <w:t>C.</w:t>
            </w:r>
            <w:r w:rsidRPr="00D72A2B">
              <w:rPr>
                <w:color w:val="000000" w:themeColor="text1"/>
                <w:sz w:val="26"/>
                <w:szCs w:val="26"/>
              </w:rPr>
              <w:t xml:space="preserve"> không đổi.</w:t>
            </w:r>
            <w:r w:rsidRPr="00D72A2B">
              <w:rPr>
                <w:color w:val="000000" w:themeColor="text1"/>
                <w:sz w:val="26"/>
                <w:szCs w:val="26"/>
              </w:rPr>
              <w:tab/>
            </w:r>
            <w:r w:rsidRPr="00D72A2B">
              <w:rPr>
                <w:color w:val="000000" w:themeColor="text1"/>
                <w:sz w:val="26"/>
                <w:szCs w:val="26"/>
              </w:rPr>
              <w:tab/>
            </w:r>
            <w:r w:rsidRPr="00D72A2B">
              <w:rPr>
                <w:b/>
                <w:color w:val="000000" w:themeColor="text1"/>
                <w:sz w:val="26"/>
                <w:szCs w:val="26"/>
              </w:rPr>
              <w:t>D.</w:t>
            </w:r>
            <w:r w:rsidRPr="00D72A2B">
              <w:rPr>
                <w:color w:val="000000" w:themeColor="text1"/>
                <w:sz w:val="26"/>
                <w:szCs w:val="26"/>
              </w:rPr>
              <w:t xml:space="preserve"> giảm 2 lần.</w:t>
            </w:r>
          </w:p>
          <w:p w14:paraId="193FF801" w14:textId="77777777" w:rsidR="00D65CA3" w:rsidRPr="00D72A2B" w:rsidRDefault="00D65CA3" w:rsidP="00C155F6">
            <w:pPr>
              <w:pStyle w:val="NormalWeb"/>
              <w:spacing w:before="0" w:beforeAutospacing="0" w:after="0" w:afterAutospacing="0" w:line="276" w:lineRule="auto"/>
              <w:jc w:val="both"/>
              <w:rPr>
                <w:bCs/>
                <w:color w:val="000000" w:themeColor="text1"/>
                <w:sz w:val="26"/>
                <w:szCs w:val="26"/>
              </w:rPr>
            </w:pPr>
            <w:r w:rsidRPr="00D72A2B">
              <w:rPr>
                <w:b/>
                <w:color w:val="000000" w:themeColor="text1"/>
                <w:sz w:val="26"/>
                <w:szCs w:val="26"/>
              </w:rPr>
              <w:t xml:space="preserve">Câu </w:t>
            </w:r>
            <w:r>
              <w:rPr>
                <w:b/>
                <w:color w:val="000000" w:themeColor="text1"/>
                <w:sz w:val="26"/>
                <w:szCs w:val="26"/>
              </w:rPr>
              <w:t>5</w:t>
            </w:r>
            <w:r w:rsidRPr="00D72A2B">
              <w:rPr>
                <w:b/>
                <w:color w:val="000000" w:themeColor="text1"/>
                <w:sz w:val="26"/>
                <w:szCs w:val="26"/>
              </w:rPr>
              <w:t>.</w:t>
            </w:r>
            <w:r w:rsidRPr="00D72A2B">
              <w:rPr>
                <w:bCs/>
                <w:color w:val="000000" w:themeColor="text1"/>
                <w:sz w:val="26"/>
                <w:szCs w:val="26"/>
              </w:rPr>
              <w:t xml:space="preserve"> Trong công thức tính công của lực điện làm dịch chuyển điện tích q từ điểm M đến điểm N trong điện trường đều bằng </w:t>
            </w:r>
            <m:oMath>
              <m:r>
                <w:rPr>
                  <w:rFonts w:ascii="Cambria Math" w:hAnsi="Cambria Math"/>
                  <w:color w:val="000000" w:themeColor="text1"/>
                  <w:sz w:val="26"/>
                  <w:szCs w:val="26"/>
                </w:rPr>
                <m:t>qEd</m:t>
              </m:r>
            </m:oMath>
            <w:r w:rsidRPr="00D72A2B">
              <w:rPr>
                <w:bCs/>
                <w:color w:val="000000" w:themeColor="text1"/>
                <w:sz w:val="26"/>
                <w:szCs w:val="26"/>
              </w:rPr>
              <w:t xml:space="preserve">. Trong đó </w:t>
            </w:r>
            <m:oMath>
              <m:r>
                <w:rPr>
                  <w:rFonts w:ascii="Cambria Math" w:hAnsi="Cambria Math"/>
                  <w:color w:val="000000" w:themeColor="text1"/>
                  <w:sz w:val="26"/>
                  <w:szCs w:val="26"/>
                </w:rPr>
                <m:t>d</m:t>
              </m:r>
            </m:oMath>
            <w:r w:rsidRPr="00D72A2B">
              <w:rPr>
                <w:bCs/>
                <w:color w:val="000000" w:themeColor="text1"/>
                <w:sz w:val="26"/>
                <w:szCs w:val="26"/>
              </w:rPr>
              <w:t xml:space="preserve"> là đại lượng:</w:t>
            </w:r>
          </w:p>
          <w:p w14:paraId="461A0CE3" w14:textId="77777777" w:rsidR="00D65CA3" w:rsidRPr="00D72A2B" w:rsidRDefault="00D65CA3" w:rsidP="00C155F6">
            <w:pPr>
              <w:pStyle w:val="NormalWeb"/>
              <w:spacing w:before="0" w:beforeAutospacing="0" w:after="0" w:afterAutospacing="0" w:line="276" w:lineRule="auto"/>
              <w:jc w:val="both"/>
              <w:rPr>
                <w:color w:val="000000" w:themeColor="text1"/>
                <w:sz w:val="26"/>
                <w:szCs w:val="26"/>
              </w:rPr>
            </w:pPr>
            <w:r w:rsidRPr="00D72A2B">
              <w:rPr>
                <w:color w:val="000000" w:themeColor="text1"/>
                <w:sz w:val="26"/>
                <w:szCs w:val="26"/>
              </w:rPr>
              <w:tab/>
            </w:r>
            <w:r w:rsidRPr="00D72A2B">
              <w:rPr>
                <w:b/>
                <w:bCs/>
                <w:color w:val="000000" w:themeColor="text1"/>
                <w:sz w:val="26"/>
                <w:szCs w:val="26"/>
              </w:rPr>
              <w:t>A.</w:t>
            </w:r>
            <w:r w:rsidRPr="00D72A2B">
              <w:rPr>
                <w:color w:val="000000" w:themeColor="text1"/>
                <w:sz w:val="26"/>
                <w:szCs w:val="26"/>
              </w:rPr>
              <w:t xml:space="preserve"> độ dài hình học đoạn MN.</w:t>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p>
          <w:p w14:paraId="706D4817" w14:textId="77777777" w:rsidR="00D65CA3" w:rsidRPr="00D72A2B" w:rsidRDefault="00D65CA3" w:rsidP="00C155F6">
            <w:pPr>
              <w:pStyle w:val="NormalWeb"/>
              <w:spacing w:before="0" w:beforeAutospacing="0" w:after="0" w:afterAutospacing="0" w:line="276" w:lineRule="auto"/>
              <w:jc w:val="both"/>
              <w:rPr>
                <w:color w:val="000000" w:themeColor="text1"/>
                <w:sz w:val="26"/>
                <w:szCs w:val="26"/>
              </w:rPr>
            </w:pPr>
            <w:r w:rsidRPr="00D72A2B">
              <w:rPr>
                <w:b/>
                <w:bCs/>
                <w:color w:val="000000" w:themeColor="text1"/>
                <w:sz w:val="26"/>
                <w:szCs w:val="26"/>
              </w:rPr>
              <w:tab/>
              <w:t xml:space="preserve">B. </w:t>
            </w:r>
            <w:r w:rsidRPr="00D72A2B">
              <w:rPr>
                <w:color w:val="000000" w:themeColor="text1"/>
                <w:sz w:val="26"/>
                <w:szCs w:val="26"/>
              </w:rPr>
              <w:t>khoảng cách giữa hai điểm MN.</w:t>
            </w:r>
          </w:p>
          <w:p w14:paraId="2B737C37" w14:textId="77777777" w:rsidR="00D65CA3" w:rsidRPr="00D72A2B" w:rsidRDefault="00D65CA3" w:rsidP="00C155F6">
            <w:pPr>
              <w:pStyle w:val="NormalWeb"/>
              <w:spacing w:before="0" w:beforeAutospacing="0" w:after="0" w:afterAutospacing="0" w:line="276" w:lineRule="auto"/>
              <w:jc w:val="both"/>
              <w:rPr>
                <w:color w:val="000000" w:themeColor="text1"/>
                <w:sz w:val="26"/>
                <w:szCs w:val="26"/>
              </w:rPr>
            </w:pPr>
            <w:r w:rsidRPr="00D72A2B">
              <w:rPr>
                <w:color w:val="000000" w:themeColor="text1"/>
                <w:sz w:val="26"/>
                <w:szCs w:val="26"/>
              </w:rPr>
              <w:tab/>
            </w:r>
            <w:r w:rsidRPr="00D72A2B">
              <w:rPr>
                <w:b/>
                <w:bCs/>
                <w:color w:val="000000" w:themeColor="text1"/>
                <w:sz w:val="26"/>
                <w:szCs w:val="26"/>
                <w:highlight w:val="yellow"/>
              </w:rPr>
              <w:t xml:space="preserve">C. </w:t>
            </w:r>
            <w:r w:rsidRPr="00D72A2B">
              <w:rPr>
                <w:color w:val="000000" w:themeColor="text1"/>
                <w:sz w:val="26"/>
                <w:szCs w:val="26"/>
                <w:highlight w:val="yellow"/>
              </w:rPr>
              <w:t>độ dài đại số hình chiếu đường đi trên phương đường sức.</w:t>
            </w:r>
          </w:p>
          <w:p w14:paraId="08710627" w14:textId="77777777" w:rsidR="00D65CA3" w:rsidRPr="00D72A2B" w:rsidRDefault="00D65CA3" w:rsidP="00C155F6">
            <w:pPr>
              <w:pStyle w:val="NormalWeb"/>
              <w:spacing w:before="0" w:beforeAutospacing="0" w:after="0" w:afterAutospacing="0" w:line="276" w:lineRule="auto"/>
              <w:jc w:val="both"/>
              <w:rPr>
                <w:b/>
                <w:bCs/>
                <w:color w:val="000000" w:themeColor="text1"/>
                <w:sz w:val="26"/>
                <w:szCs w:val="26"/>
              </w:rPr>
            </w:pPr>
            <w:r w:rsidRPr="00D72A2B">
              <w:rPr>
                <w:color w:val="000000" w:themeColor="text1"/>
                <w:sz w:val="26"/>
                <w:szCs w:val="26"/>
              </w:rPr>
              <w:tab/>
            </w:r>
            <w:r w:rsidRPr="00D72A2B">
              <w:rPr>
                <w:b/>
                <w:bCs/>
                <w:color w:val="000000" w:themeColor="text1"/>
                <w:sz w:val="26"/>
                <w:szCs w:val="26"/>
              </w:rPr>
              <w:t xml:space="preserve">D. </w:t>
            </w:r>
            <w:r w:rsidRPr="00D72A2B">
              <w:rPr>
                <w:color w:val="000000" w:themeColor="text1"/>
                <w:sz w:val="26"/>
                <w:szCs w:val="26"/>
              </w:rPr>
              <w:t>độ dài đại số hình học đường đi trên phương đường sức.</w:t>
            </w:r>
          </w:p>
          <w:p w14:paraId="7305B42C" w14:textId="77777777" w:rsidR="00D65CA3" w:rsidRPr="00D72A2B" w:rsidRDefault="00D65CA3" w:rsidP="00C155F6">
            <w:pPr>
              <w:pStyle w:val="NormalWeb"/>
              <w:spacing w:before="0" w:beforeAutospacing="0" w:after="0" w:afterAutospacing="0" w:line="276" w:lineRule="auto"/>
              <w:jc w:val="both"/>
              <w:rPr>
                <w:color w:val="000000" w:themeColor="text1"/>
                <w:sz w:val="26"/>
                <w:szCs w:val="26"/>
                <w:lang w:val="vi-VN"/>
              </w:rPr>
            </w:pPr>
            <w:r w:rsidRPr="00D72A2B">
              <w:rPr>
                <w:rFonts w:eastAsiaTheme="minorEastAsia"/>
                <w:b/>
                <w:bCs/>
                <w:color w:val="000000" w:themeColor="text1"/>
                <w:kern w:val="24"/>
                <w:sz w:val="26"/>
                <w:szCs w:val="26"/>
              </w:rPr>
              <w:t xml:space="preserve">Câu </w:t>
            </w:r>
            <w:r>
              <w:rPr>
                <w:rFonts w:eastAsiaTheme="minorEastAsia"/>
                <w:b/>
                <w:bCs/>
                <w:color w:val="000000" w:themeColor="text1"/>
                <w:kern w:val="24"/>
                <w:sz w:val="26"/>
                <w:szCs w:val="26"/>
              </w:rPr>
              <w:t>6</w:t>
            </w:r>
            <w:r w:rsidRPr="00D72A2B">
              <w:rPr>
                <w:rFonts w:eastAsiaTheme="minorEastAsia"/>
                <w:b/>
                <w:bCs/>
                <w:color w:val="000000" w:themeColor="text1"/>
                <w:kern w:val="24"/>
                <w:sz w:val="26"/>
                <w:szCs w:val="26"/>
              </w:rPr>
              <w:t xml:space="preserve">. </w:t>
            </w:r>
            <w:r w:rsidRPr="00D72A2B">
              <w:rPr>
                <w:color w:val="000000" w:themeColor="text1"/>
                <w:sz w:val="26"/>
                <w:szCs w:val="26"/>
                <w:lang w:val="vi-VN"/>
              </w:rPr>
              <w:t>Công của lực điện trường khi dịch chuyển một điện tích q = 10</w:t>
            </w:r>
            <w:r w:rsidRPr="00D72A2B">
              <w:rPr>
                <w:color w:val="000000" w:themeColor="text1"/>
                <w:sz w:val="26"/>
                <w:szCs w:val="26"/>
                <w:vertAlign w:val="superscript"/>
                <w:lang w:val="vi-VN"/>
              </w:rPr>
              <w:t>-7</w:t>
            </w:r>
            <w:r w:rsidRPr="00D72A2B">
              <w:rPr>
                <w:color w:val="000000" w:themeColor="text1"/>
                <w:sz w:val="26"/>
                <w:szCs w:val="26"/>
                <w:lang w:val="vi-VN"/>
              </w:rPr>
              <w:t xml:space="preserve"> C</w:t>
            </w:r>
            <w:r w:rsidRPr="00D72A2B">
              <w:rPr>
                <w:color w:val="000000" w:themeColor="text1"/>
                <w:sz w:val="26"/>
                <w:szCs w:val="26"/>
              </w:rPr>
              <w:t xml:space="preserve"> dọc theo đường sức </w:t>
            </w:r>
            <w:r w:rsidRPr="00D72A2B">
              <w:rPr>
                <w:color w:val="000000" w:themeColor="text1"/>
                <w:sz w:val="26"/>
                <w:szCs w:val="26"/>
                <w:lang w:val="vi-VN"/>
              </w:rPr>
              <w:t>từ</w:t>
            </w:r>
            <w:r w:rsidRPr="00D72A2B">
              <w:rPr>
                <w:color w:val="000000" w:themeColor="text1"/>
                <w:sz w:val="26"/>
                <w:szCs w:val="26"/>
              </w:rPr>
              <w:t xml:space="preserve"> một khoảng 4 cm</w:t>
            </w:r>
            <w:r w:rsidRPr="00D72A2B">
              <w:rPr>
                <w:color w:val="000000" w:themeColor="text1"/>
                <w:sz w:val="26"/>
                <w:szCs w:val="26"/>
                <w:lang w:val="vi-VN"/>
              </w:rPr>
              <w:t xml:space="preserve"> trong một điện trường đều là 3.10</w:t>
            </w:r>
            <w:r w:rsidRPr="00D72A2B">
              <w:rPr>
                <w:color w:val="000000" w:themeColor="text1"/>
                <w:sz w:val="26"/>
                <w:szCs w:val="26"/>
                <w:vertAlign w:val="superscript"/>
                <w:lang w:val="vi-VN"/>
              </w:rPr>
              <w:t>-5</w:t>
            </w:r>
            <w:r w:rsidRPr="00D72A2B">
              <w:rPr>
                <w:color w:val="000000" w:themeColor="text1"/>
                <w:sz w:val="26"/>
                <w:szCs w:val="26"/>
                <w:lang w:val="vi-VN"/>
              </w:rPr>
              <w:t xml:space="preserve"> J. </w:t>
            </w:r>
            <w:r w:rsidRPr="00D72A2B">
              <w:rPr>
                <w:color w:val="000000" w:themeColor="text1"/>
                <w:sz w:val="26"/>
                <w:szCs w:val="26"/>
              </w:rPr>
              <w:t xml:space="preserve">Cường độ điện trường có độ lớn </w:t>
            </w:r>
            <w:r>
              <w:rPr>
                <w:color w:val="000000" w:themeColor="text1"/>
                <w:sz w:val="26"/>
                <w:szCs w:val="26"/>
              </w:rPr>
              <w:t>l</w:t>
            </w:r>
            <w:r w:rsidRPr="00D72A2B">
              <w:rPr>
                <w:color w:val="000000" w:themeColor="text1"/>
                <w:sz w:val="26"/>
                <w:szCs w:val="26"/>
                <w:lang w:val="vi-VN"/>
              </w:rPr>
              <w:t>à:</w:t>
            </w:r>
          </w:p>
          <w:p w14:paraId="3CDDEA0E" w14:textId="77777777" w:rsidR="00D65CA3" w:rsidRPr="00D72A2B" w:rsidRDefault="00D65CA3" w:rsidP="00C155F6">
            <w:pPr>
              <w:pStyle w:val="NormalWeb"/>
              <w:spacing w:before="0" w:beforeAutospacing="0" w:after="0" w:afterAutospacing="0" w:line="276" w:lineRule="auto"/>
              <w:rPr>
                <w:color w:val="000000" w:themeColor="text1"/>
                <w:sz w:val="26"/>
                <w:szCs w:val="26"/>
              </w:rPr>
            </w:pPr>
            <w:r w:rsidRPr="00D72A2B">
              <w:rPr>
                <w:color w:val="000000" w:themeColor="text1"/>
                <w:sz w:val="26"/>
                <w:szCs w:val="26"/>
                <w:lang w:val="vi-VN"/>
              </w:rPr>
              <w:tab/>
            </w:r>
            <w:r w:rsidRPr="00D72A2B">
              <w:rPr>
                <w:b/>
                <w:bCs/>
                <w:color w:val="000000" w:themeColor="text1"/>
                <w:sz w:val="26"/>
                <w:szCs w:val="26"/>
                <w:highlight w:val="yellow"/>
              </w:rPr>
              <w:t xml:space="preserve">A. </w:t>
            </w:r>
            <m:oMath>
              <m:r>
                <w:rPr>
                  <w:rFonts w:ascii="Cambria Math" w:hAnsi="Cambria Math"/>
                  <w:color w:val="000000" w:themeColor="text1"/>
                  <w:sz w:val="26"/>
                  <w:szCs w:val="26"/>
                  <w:highlight w:val="yellow"/>
                </w:rPr>
                <m:t xml:space="preserve">E=7500 </m:t>
              </m:r>
              <m:d>
                <m:dPr>
                  <m:ctrlPr>
                    <w:rPr>
                      <w:rFonts w:ascii="Cambria Math" w:hAnsi="Cambria Math"/>
                      <w:i/>
                      <w:color w:val="000000" w:themeColor="text1"/>
                      <w:sz w:val="26"/>
                      <w:szCs w:val="26"/>
                      <w:highlight w:val="yellow"/>
                    </w:rPr>
                  </m:ctrlPr>
                </m:dPr>
                <m:e>
                  <m:r>
                    <w:rPr>
                      <w:rFonts w:ascii="Cambria Math" w:hAnsi="Cambria Math"/>
                      <w:color w:val="000000" w:themeColor="text1"/>
                      <w:sz w:val="26"/>
                      <w:szCs w:val="26"/>
                      <w:highlight w:val="yellow"/>
                    </w:rPr>
                    <m:t>V/m</m:t>
                  </m:r>
                </m:e>
              </m:d>
            </m:oMath>
            <w:r w:rsidRPr="00D72A2B">
              <w:rPr>
                <w:color w:val="000000" w:themeColor="text1"/>
                <w:sz w:val="26"/>
                <w:szCs w:val="26"/>
                <w:highlight w:val="yellow"/>
              </w:rPr>
              <w:t>.</w:t>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b/>
                <w:bCs/>
                <w:color w:val="000000" w:themeColor="text1"/>
                <w:sz w:val="26"/>
                <w:szCs w:val="26"/>
              </w:rPr>
              <w:t xml:space="preserve">B. </w:t>
            </w:r>
            <m:oMath>
              <m:r>
                <w:rPr>
                  <w:rFonts w:ascii="Cambria Math" w:hAnsi="Cambria Math"/>
                  <w:color w:val="000000" w:themeColor="text1"/>
                  <w:sz w:val="26"/>
                  <w:szCs w:val="26"/>
                </w:rPr>
                <m:t xml:space="preserve">E=5700 </m:t>
              </m:r>
              <m:d>
                <m:dPr>
                  <m:ctrlPr>
                    <w:rPr>
                      <w:rFonts w:ascii="Cambria Math" w:hAnsi="Cambria Math"/>
                      <w:i/>
                      <w:color w:val="000000" w:themeColor="text1"/>
                      <w:sz w:val="26"/>
                      <w:szCs w:val="26"/>
                    </w:rPr>
                  </m:ctrlPr>
                </m:dPr>
                <m:e>
                  <m:r>
                    <w:rPr>
                      <w:rFonts w:ascii="Cambria Math" w:hAnsi="Cambria Math"/>
                      <w:color w:val="000000" w:themeColor="text1"/>
                      <w:sz w:val="26"/>
                      <w:szCs w:val="26"/>
                    </w:rPr>
                    <m:t>V/m</m:t>
                  </m:r>
                </m:e>
              </m:d>
            </m:oMath>
            <w:r w:rsidRPr="00D72A2B">
              <w:rPr>
                <w:color w:val="000000" w:themeColor="text1"/>
                <w:sz w:val="26"/>
                <w:szCs w:val="26"/>
              </w:rPr>
              <w:t>.</w:t>
            </w:r>
          </w:p>
          <w:p w14:paraId="2868EE7C" w14:textId="77777777" w:rsidR="00D65CA3" w:rsidRPr="00D72A2B" w:rsidRDefault="00D65CA3" w:rsidP="00C155F6">
            <w:pPr>
              <w:spacing w:line="276" w:lineRule="auto"/>
              <w:jc w:val="both"/>
              <w:rPr>
                <w:bCs/>
                <w:color w:val="000000" w:themeColor="text1"/>
                <w:sz w:val="26"/>
                <w:szCs w:val="26"/>
              </w:rPr>
            </w:pPr>
            <w:r w:rsidRPr="00D72A2B">
              <w:rPr>
                <w:b/>
                <w:bCs/>
                <w:color w:val="000000" w:themeColor="text1"/>
                <w:sz w:val="26"/>
                <w:szCs w:val="26"/>
              </w:rPr>
              <w:tab/>
              <w:t xml:space="preserve">C. </w:t>
            </w:r>
            <m:oMath>
              <m:r>
                <w:rPr>
                  <w:rFonts w:ascii="Cambria Math" w:hAnsi="Cambria Math"/>
                  <w:color w:val="000000" w:themeColor="text1"/>
                  <w:sz w:val="26"/>
                  <w:szCs w:val="26"/>
                </w:rPr>
                <m:t xml:space="preserve">E=1200 </m:t>
              </m:r>
              <m:d>
                <m:dPr>
                  <m:ctrlPr>
                    <w:rPr>
                      <w:rFonts w:ascii="Cambria Math" w:hAnsi="Cambria Math"/>
                      <w:i/>
                      <w:color w:val="000000" w:themeColor="text1"/>
                      <w:sz w:val="26"/>
                      <w:szCs w:val="26"/>
                    </w:rPr>
                  </m:ctrlPr>
                </m:dPr>
                <m:e>
                  <m:r>
                    <w:rPr>
                      <w:rFonts w:ascii="Cambria Math" w:hAnsi="Cambria Math"/>
                      <w:color w:val="000000" w:themeColor="text1"/>
                      <w:sz w:val="26"/>
                      <w:szCs w:val="26"/>
                    </w:rPr>
                    <m:t>V/m</m:t>
                  </m:r>
                </m:e>
              </m:d>
            </m:oMath>
            <w:r w:rsidRPr="00D72A2B">
              <w:rPr>
                <w:color w:val="000000" w:themeColor="text1"/>
                <w:sz w:val="26"/>
                <w:szCs w:val="26"/>
              </w:rPr>
              <w:t>.</w:t>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b/>
                <w:bCs/>
                <w:color w:val="000000" w:themeColor="text1"/>
                <w:sz w:val="26"/>
                <w:szCs w:val="26"/>
              </w:rPr>
              <w:t>D.</w:t>
            </w:r>
            <w:r>
              <w:rPr>
                <w:b/>
                <w:bCs/>
                <w:color w:val="000000" w:themeColor="text1"/>
                <w:sz w:val="26"/>
                <w:szCs w:val="26"/>
                <w:lang w:val="vi-VN"/>
              </w:rPr>
              <w:t xml:space="preserve"> </w:t>
            </w:r>
            <m:oMath>
              <m:r>
                <w:rPr>
                  <w:rFonts w:ascii="Cambria Math" w:hAnsi="Cambria Math"/>
                  <w:color w:val="000000" w:themeColor="text1"/>
                  <w:sz w:val="26"/>
                  <w:szCs w:val="26"/>
                </w:rPr>
                <m:t xml:space="preserve">E=2100 </m:t>
              </m:r>
              <m:d>
                <m:dPr>
                  <m:ctrlPr>
                    <w:rPr>
                      <w:rFonts w:ascii="Cambria Math" w:hAnsi="Cambria Math"/>
                      <w:i/>
                      <w:color w:val="000000" w:themeColor="text1"/>
                      <w:sz w:val="26"/>
                      <w:szCs w:val="26"/>
                    </w:rPr>
                  </m:ctrlPr>
                </m:dPr>
                <m:e>
                  <m:r>
                    <w:rPr>
                      <w:rFonts w:ascii="Cambria Math" w:hAnsi="Cambria Math"/>
                      <w:color w:val="000000" w:themeColor="text1"/>
                      <w:sz w:val="26"/>
                      <w:szCs w:val="26"/>
                    </w:rPr>
                    <m:t>V/m</m:t>
                  </m:r>
                </m:e>
              </m:d>
            </m:oMath>
            <w:r w:rsidRPr="00D72A2B">
              <w:rPr>
                <w:color w:val="000000" w:themeColor="text1"/>
                <w:sz w:val="26"/>
                <w:szCs w:val="26"/>
              </w:rPr>
              <w:t>.</w:t>
            </w:r>
          </w:p>
          <w:p w14:paraId="5C91C4E4" w14:textId="77777777" w:rsidR="00D65CA3" w:rsidRPr="00D72A2B" w:rsidRDefault="00D65CA3" w:rsidP="00C155F6">
            <w:pPr>
              <w:spacing w:line="276" w:lineRule="auto"/>
              <w:jc w:val="both"/>
              <w:rPr>
                <w:color w:val="000000" w:themeColor="text1"/>
                <w:sz w:val="26"/>
                <w:szCs w:val="26"/>
              </w:rPr>
            </w:pPr>
            <w:r w:rsidRPr="00D72A2B">
              <w:rPr>
                <w:b/>
                <w:color w:val="000000" w:themeColor="text1"/>
                <w:sz w:val="26"/>
                <w:szCs w:val="26"/>
              </w:rPr>
              <w:t xml:space="preserve">Câu </w:t>
            </w:r>
            <w:r>
              <w:rPr>
                <w:b/>
                <w:color w:val="000000" w:themeColor="text1"/>
                <w:sz w:val="26"/>
                <w:szCs w:val="26"/>
              </w:rPr>
              <w:t>7</w:t>
            </w:r>
            <w:r w:rsidRPr="00D72A2B">
              <w:rPr>
                <w:b/>
                <w:color w:val="000000" w:themeColor="text1"/>
                <w:sz w:val="26"/>
                <w:szCs w:val="26"/>
              </w:rPr>
              <w:t xml:space="preserve">: </w:t>
            </w:r>
            <w:r w:rsidRPr="00D72A2B">
              <w:rPr>
                <w:color w:val="000000" w:themeColor="text1"/>
                <w:sz w:val="26"/>
                <w:szCs w:val="26"/>
              </w:rPr>
              <w:t>Một hạt proton có điện tích +1,6.10</w:t>
            </w:r>
            <w:r w:rsidRPr="00D72A2B">
              <w:rPr>
                <w:color w:val="000000" w:themeColor="text1"/>
                <w:sz w:val="26"/>
                <w:szCs w:val="26"/>
                <w:vertAlign w:val="superscript"/>
              </w:rPr>
              <w:t>-19</w:t>
            </w:r>
            <w:r w:rsidRPr="00D72A2B">
              <w:rPr>
                <w:color w:val="000000" w:themeColor="text1"/>
                <w:sz w:val="26"/>
                <w:szCs w:val="26"/>
              </w:rPr>
              <w:t>C di chuyển một đoạn đường 1,2 cm dọc theo một đường sức điện, dưới tác dụng của lực điện trong một điện trường đều có cường độ điện trường 8000 V/m. Công của lực điện là:</w:t>
            </w:r>
          </w:p>
          <w:p w14:paraId="5F3B415B" w14:textId="77777777" w:rsidR="00D65CA3" w:rsidRPr="004E1AAE" w:rsidRDefault="00D65CA3" w:rsidP="00C155F6">
            <w:pPr>
              <w:spacing w:line="276" w:lineRule="auto"/>
              <w:ind w:firstLine="403"/>
              <w:jc w:val="both"/>
              <w:rPr>
                <w:color w:val="000000" w:themeColor="text1"/>
                <w:sz w:val="26"/>
                <w:szCs w:val="26"/>
              </w:rPr>
            </w:pPr>
            <w:r w:rsidRPr="00D72A2B">
              <w:rPr>
                <w:b/>
                <w:bCs/>
                <w:color w:val="000000" w:themeColor="text1"/>
                <w:sz w:val="26"/>
                <w:szCs w:val="26"/>
              </w:rPr>
              <w:t>A.</w:t>
            </w:r>
            <w:r w:rsidRPr="00D72A2B">
              <w:rPr>
                <w:color w:val="000000" w:themeColor="text1"/>
                <w:sz w:val="26"/>
                <w:szCs w:val="26"/>
              </w:rPr>
              <w:t xml:space="preserve"> 1,536.10</w:t>
            </w:r>
            <w:r w:rsidRPr="00D72A2B">
              <w:rPr>
                <w:color w:val="000000" w:themeColor="text1"/>
                <w:sz w:val="26"/>
                <w:szCs w:val="26"/>
                <w:vertAlign w:val="superscript"/>
              </w:rPr>
              <w:t>-18</w:t>
            </w:r>
            <w:r w:rsidRPr="00D72A2B">
              <w:rPr>
                <w:color w:val="000000" w:themeColor="text1"/>
                <w:sz w:val="26"/>
                <w:szCs w:val="26"/>
              </w:rPr>
              <w:t xml:space="preserve"> J.</w:t>
            </w:r>
            <w:r w:rsidRPr="00D72A2B">
              <w:rPr>
                <w:color w:val="000000" w:themeColor="text1"/>
                <w:sz w:val="26"/>
                <w:szCs w:val="26"/>
              </w:rPr>
              <w:tab/>
            </w:r>
            <w:r>
              <w:rPr>
                <w:color w:val="000000" w:themeColor="text1"/>
                <w:sz w:val="26"/>
                <w:szCs w:val="26"/>
                <w:lang w:val="vi-VN"/>
              </w:rPr>
              <w:tab/>
            </w:r>
            <w:r w:rsidRPr="00897E10">
              <w:rPr>
                <w:b/>
                <w:bCs/>
                <w:color w:val="000000" w:themeColor="text1"/>
                <w:sz w:val="26"/>
                <w:szCs w:val="26"/>
                <w:highlight w:val="yellow"/>
              </w:rPr>
              <w:t>B.</w:t>
            </w:r>
            <w:r w:rsidRPr="00897E10">
              <w:rPr>
                <w:color w:val="000000" w:themeColor="text1"/>
                <w:sz w:val="26"/>
                <w:szCs w:val="26"/>
                <w:highlight w:val="yellow"/>
              </w:rPr>
              <w:t xml:space="preserve"> 1,536.10</w:t>
            </w:r>
            <w:r w:rsidRPr="00897E10">
              <w:rPr>
                <w:color w:val="000000" w:themeColor="text1"/>
                <w:sz w:val="26"/>
                <w:szCs w:val="26"/>
                <w:highlight w:val="yellow"/>
                <w:vertAlign w:val="superscript"/>
              </w:rPr>
              <w:t>-17</w:t>
            </w:r>
            <w:r w:rsidRPr="00897E10">
              <w:rPr>
                <w:color w:val="000000" w:themeColor="text1"/>
                <w:sz w:val="26"/>
                <w:szCs w:val="26"/>
                <w:highlight w:val="yellow"/>
              </w:rPr>
              <w:t xml:space="preserve"> J.</w:t>
            </w:r>
            <w:r w:rsidRPr="00D72A2B">
              <w:rPr>
                <w:color w:val="000000" w:themeColor="text1"/>
                <w:sz w:val="26"/>
                <w:szCs w:val="26"/>
              </w:rPr>
              <w:tab/>
            </w:r>
            <w:r w:rsidRPr="00D72A2B">
              <w:rPr>
                <w:b/>
                <w:bCs/>
                <w:color w:val="000000" w:themeColor="text1"/>
                <w:sz w:val="26"/>
                <w:szCs w:val="26"/>
              </w:rPr>
              <w:t>C.</w:t>
            </w:r>
            <w:r w:rsidRPr="00D72A2B">
              <w:rPr>
                <w:color w:val="000000" w:themeColor="text1"/>
                <w:sz w:val="26"/>
                <w:szCs w:val="26"/>
              </w:rPr>
              <w:t xml:space="preserve"> 6,4.10</w:t>
            </w:r>
            <w:r w:rsidRPr="00D72A2B">
              <w:rPr>
                <w:color w:val="000000" w:themeColor="text1"/>
                <w:sz w:val="26"/>
                <w:szCs w:val="26"/>
                <w:vertAlign w:val="superscript"/>
              </w:rPr>
              <w:t>-16</w:t>
            </w:r>
            <w:r w:rsidRPr="00D72A2B">
              <w:rPr>
                <w:color w:val="000000" w:themeColor="text1"/>
                <w:sz w:val="26"/>
                <w:szCs w:val="26"/>
              </w:rPr>
              <w:t xml:space="preserve"> J.</w:t>
            </w:r>
            <w:r w:rsidRPr="00D72A2B">
              <w:rPr>
                <w:color w:val="000000" w:themeColor="text1"/>
                <w:sz w:val="26"/>
                <w:szCs w:val="26"/>
              </w:rPr>
              <w:tab/>
            </w:r>
            <w:r w:rsidRPr="00D72A2B">
              <w:rPr>
                <w:color w:val="000000" w:themeColor="text1"/>
                <w:sz w:val="26"/>
                <w:szCs w:val="26"/>
              </w:rPr>
              <w:tab/>
            </w:r>
            <w:r w:rsidRPr="00D72A2B">
              <w:rPr>
                <w:b/>
                <w:bCs/>
                <w:color w:val="000000" w:themeColor="text1"/>
                <w:sz w:val="26"/>
                <w:szCs w:val="26"/>
              </w:rPr>
              <w:t>D.</w:t>
            </w:r>
            <w:r w:rsidRPr="00D72A2B">
              <w:rPr>
                <w:color w:val="000000" w:themeColor="text1"/>
                <w:sz w:val="26"/>
                <w:szCs w:val="26"/>
              </w:rPr>
              <w:t xml:space="preserve"> 6,4.10</w:t>
            </w:r>
            <w:r w:rsidRPr="00D72A2B">
              <w:rPr>
                <w:color w:val="000000" w:themeColor="text1"/>
                <w:sz w:val="26"/>
                <w:szCs w:val="26"/>
                <w:vertAlign w:val="superscript"/>
              </w:rPr>
              <w:t>-18</w:t>
            </w:r>
            <w:r w:rsidRPr="00D72A2B">
              <w:rPr>
                <w:color w:val="000000" w:themeColor="text1"/>
                <w:sz w:val="26"/>
                <w:szCs w:val="26"/>
              </w:rPr>
              <w:t xml:space="preserve"> J.</w:t>
            </w:r>
          </w:p>
        </w:tc>
      </w:tr>
    </w:tbl>
    <w:p w14:paraId="6AA74573" w14:textId="77777777" w:rsidR="00D65CA3" w:rsidRPr="00B83755" w:rsidRDefault="00D65CA3" w:rsidP="00D65CA3">
      <w:pPr>
        <w:spacing w:line="276" w:lineRule="auto"/>
        <w:rPr>
          <w:color w:val="000000"/>
          <w:sz w:val="26"/>
          <w:szCs w:val="26"/>
        </w:rPr>
      </w:pPr>
    </w:p>
    <w:p w14:paraId="2E20468A" w14:textId="77777777" w:rsidR="00D65CA3" w:rsidRPr="00897E10" w:rsidRDefault="00D65CA3" w:rsidP="00D65CA3">
      <w:pPr>
        <w:spacing w:line="276" w:lineRule="auto"/>
        <w:rPr>
          <w:b/>
          <w:color w:val="0070C0"/>
          <w:sz w:val="26"/>
          <w:szCs w:val="26"/>
        </w:rPr>
      </w:pPr>
      <w:r w:rsidRPr="00897E10">
        <w:rPr>
          <w:b/>
          <w:color w:val="0070C0"/>
          <w:sz w:val="26"/>
          <w:szCs w:val="26"/>
        </w:rPr>
        <w:t>2. Học sinh</w:t>
      </w:r>
    </w:p>
    <w:p w14:paraId="273ED5FB" w14:textId="77777777" w:rsidR="00D65CA3" w:rsidRPr="00B83755" w:rsidRDefault="00D65CA3" w:rsidP="00D65CA3">
      <w:pPr>
        <w:spacing w:line="276" w:lineRule="auto"/>
        <w:rPr>
          <w:b/>
          <w:bCs/>
          <w:color w:val="000000"/>
          <w:sz w:val="26"/>
          <w:szCs w:val="26"/>
          <w:lang w:val="en"/>
        </w:rPr>
      </w:pPr>
      <w:r w:rsidRPr="00B83755">
        <w:rPr>
          <w:color w:val="000000"/>
          <w:sz w:val="26"/>
          <w:szCs w:val="26"/>
          <w:lang w:val="en"/>
        </w:rPr>
        <w:t xml:space="preserve">- SGK, vở ghi bài, giấy nháp... </w:t>
      </w:r>
    </w:p>
    <w:p w14:paraId="30A3BA5A" w14:textId="77777777" w:rsidR="00D65CA3" w:rsidRPr="00B83755" w:rsidRDefault="00D65CA3" w:rsidP="00D65CA3">
      <w:pPr>
        <w:spacing w:line="276" w:lineRule="auto"/>
        <w:rPr>
          <w:b/>
          <w:bCs/>
          <w:color w:val="000000"/>
          <w:sz w:val="26"/>
          <w:szCs w:val="26"/>
          <w:lang w:val="en"/>
        </w:rPr>
      </w:pPr>
      <w:r w:rsidRPr="00B83755">
        <w:rPr>
          <w:color w:val="000000"/>
          <w:sz w:val="26"/>
          <w:szCs w:val="26"/>
          <w:lang w:val="en"/>
        </w:rPr>
        <w:t>- Mỗi nhóm 05 quả bóng nhựa loại nhỏ.</w:t>
      </w:r>
    </w:p>
    <w:p w14:paraId="1430E311" w14:textId="77777777" w:rsidR="00D65CA3" w:rsidRPr="008A4196" w:rsidRDefault="00D65CA3" w:rsidP="00D65CA3">
      <w:pPr>
        <w:spacing w:line="276" w:lineRule="auto"/>
        <w:jc w:val="both"/>
        <w:rPr>
          <w:b/>
          <w:color w:val="0070C0"/>
          <w:sz w:val="26"/>
          <w:szCs w:val="26"/>
        </w:rPr>
      </w:pPr>
      <w:r w:rsidRPr="00897E10">
        <w:rPr>
          <w:b/>
          <w:color w:val="0070C0"/>
          <w:sz w:val="26"/>
          <w:szCs w:val="26"/>
        </w:rPr>
        <w:t>III. TIẾN TRÌNH DẠY HỌC</w:t>
      </w:r>
    </w:p>
    <w:p w14:paraId="3283CAE2" w14:textId="77777777" w:rsidR="00D65CA3" w:rsidRPr="00897E10" w:rsidRDefault="00D65CA3" w:rsidP="00D65CA3">
      <w:pPr>
        <w:spacing w:line="276" w:lineRule="auto"/>
        <w:jc w:val="both"/>
        <w:rPr>
          <w:b/>
          <w:bCs/>
          <w:color w:val="0070C0"/>
          <w:sz w:val="26"/>
          <w:szCs w:val="26"/>
        </w:rPr>
      </w:pPr>
      <w:r w:rsidRPr="00897E10">
        <w:rPr>
          <w:b/>
          <w:color w:val="0070C0"/>
          <w:sz w:val="26"/>
          <w:szCs w:val="26"/>
        </w:rPr>
        <w:t xml:space="preserve">Hoạt động 1: Mở đầu: </w:t>
      </w:r>
      <w:r w:rsidRPr="00897E10">
        <w:rPr>
          <w:b/>
          <w:bCs/>
          <w:color w:val="0070C0"/>
          <w:sz w:val="26"/>
          <w:szCs w:val="26"/>
          <w:lang w:val="pt-BR"/>
        </w:rPr>
        <w:t>Tạo tình huống học tập</w:t>
      </w:r>
    </w:p>
    <w:p w14:paraId="050B136D" w14:textId="77777777" w:rsidR="00D65CA3" w:rsidRPr="00B83755" w:rsidRDefault="00D65CA3" w:rsidP="00D65CA3">
      <w:pPr>
        <w:spacing w:line="276" w:lineRule="auto"/>
        <w:jc w:val="both"/>
        <w:rPr>
          <w:b/>
          <w:color w:val="auto"/>
          <w:sz w:val="26"/>
          <w:szCs w:val="26"/>
        </w:rPr>
      </w:pPr>
      <w:r w:rsidRPr="00B83755">
        <w:rPr>
          <w:b/>
          <w:color w:val="auto"/>
          <w:sz w:val="26"/>
          <w:szCs w:val="26"/>
        </w:rPr>
        <w:t>a. Mục tiêu:</w:t>
      </w:r>
    </w:p>
    <w:p w14:paraId="14F4EF7A" w14:textId="77777777" w:rsidR="00D65CA3" w:rsidRPr="00B83755" w:rsidRDefault="00D65CA3" w:rsidP="00D65CA3">
      <w:pPr>
        <w:spacing w:line="276" w:lineRule="auto"/>
        <w:rPr>
          <w:bCs/>
          <w:color w:val="000000"/>
          <w:sz w:val="26"/>
          <w:szCs w:val="26"/>
          <w:lang w:val="en"/>
        </w:rPr>
      </w:pPr>
      <w:r w:rsidRPr="00B83755">
        <w:rPr>
          <w:color w:val="auto"/>
          <w:sz w:val="26"/>
          <w:szCs w:val="26"/>
          <w:lang w:val="pt-BR"/>
        </w:rPr>
        <w:t xml:space="preserve">- </w:t>
      </w:r>
      <w:r w:rsidRPr="00B83755">
        <w:rPr>
          <w:color w:val="000000"/>
          <w:sz w:val="26"/>
          <w:szCs w:val="26"/>
          <w:lang w:val="vi-VN"/>
        </w:rPr>
        <w:t xml:space="preserve">Thông qua </w:t>
      </w:r>
      <w:r w:rsidRPr="00B83755">
        <w:rPr>
          <w:color w:val="000000"/>
          <w:sz w:val="26"/>
          <w:szCs w:val="26"/>
        </w:rPr>
        <w:t>tình huống đặt vấn đề,</w:t>
      </w:r>
      <w:r w:rsidRPr="00B83755">
        <w:rPr>
          <w:color w:val="000000"/>
          <w:sz w:val="26"/>
          <w:szCs w:val="26"/>
          <w:lang w:val="vi-VN"/>
        </w:rPr>
        <w:t xml:space="preserve"> học sinh</w:t>
      </w:r>
      <w:r w:rsidRPr="00B83755">
        <w:rPr>
          <w:color w:val="000000"/>
          <w:sz w:val="26"/>
          <w:szCs w:val="26"/>
          <w:lang w:val="sv-SE"/>
        </w:rPr>
        <w:t xml:space="preserve"> </w:t>
      </w:r>
      <w:r w:rsidRPr="00B83755">
        <w:rPr>
          <w:color w:val="000000"/>
          <w:sz w:val="26"/>
          <w:szCs w:val="26"/>
          <w:lang w:val="vi-VN"/>
        </w:rPr>
        <w:t xml:space="preserve">có nhu cầu tìm hiểu </w:t>
      </w:r>
      <w:r w:rsidRPr="00B83755">
        <w:rPr>
          <w:color w:val="000000"/>
          <w:sz w:val="26"/>
          <w:szCs w:val="26"/>
        </w:rPr>
        <w:t xml:space="preserve">bài học. </w:t>
      </w:r>
    </w:p>
    <w:p w14:paraId="1393DB9D" w14:textId="77777777" w:rsidR="00D65CA3" w:rsidRPr="00B83755" w:rsidRDefault="00D65CA3" w:rsidP="00D65CA3">
      <w:pPr>
        <w:spacing w:line="276" w:lineRule="auto"/>
        <w:jc w:val="both"/>
        <w:rPr>
          <w:bCs/>
          <w:color w:val="auto"/>
          <w:sz w:val="26"/>
          <w:szCs w:val="26"/>
        </w:rPr>
      </w:pPr>
      <w:r w:rsidRPr="00B83755">
        <w:rPr>
          <w:b/>
          <w:color w:val="auto"/>
          <w:sz w:val="26"/>
          <w:szCs w:val="26"/>
        </w:rPr>
        <w:t>b. Nội dung:</w:t>
      </w:r>
      <w:r w:rsidRPr="00B83755">
        <w:rPr>
          <w:bCs/>
          <w:color w:val="auto"/>
          <w:sz w:val="26"/>
          <w:szCs w:val="26"/>
        </w:rPr>
        <w:t xml:space="preserve"> Học sinh tiếp nhận vấn đề từ giáo viên</w:t>
      </w:r>
    </w:p>
    <w:p w14:paraId="2A5CC3AB" w14:textId="77777777" w:rsidR="00D65CA3" w:rsidRPr="00B83755" w:rsidRDefault="00D65CA3" w:rsidP="00D65CA3">
      <w:pPr>
        <w:spacing w:line="276" w:lineRule="auto"/>
        <w:jc w:val="both"/>
        <w:rPr>
          <w:color w:val="000000"/>
          <w:sz w:val="26"/>
          <w:szCs w:val="26"/>
          <w:lang w:val="en"/>
        </w:rPr>
      </w:pPr>
      <w:r w:rsidRPr="00B83755">
        <w:rPr>
          <w:color w:val="000000"/>
          <w:sz w:val="26"/>
          <w:szCs w:val="26"/>
          <w:lang w:val="en"/>
        </w:rPr>
        <w:t xml:space="preserve">Thông qua các video về tương tác tĩnh điện và tương tác hấp dẫn. Sau đó giao cho học sinh </w:t>
      </w:r>
      <w:r>
        <w:rPr>
          <w:color w:val="000000"/>
          <w:sz w:val="26"/>
          <w:szCs w:val="26"/>
          <w:lang w:val="en"/>
        </w:rPr>
        <w:t>phiếu học tập số 1.</w:t>
      </w:r>
    </w:p>
    <w:p w14:paraId="43CB4259" w14:textId="77777777" w:rsidR="00D65CA3" w:rsidRPr="00B83755" w:rsidRDefault="00D65CA3" w:rsidP="00D65CA3">
      <w:pPr>
        <w:spacing w:line="276" w:lineRule="auto"/>
        <w:jc w:val="both"/>
        <w:rPr>
          <w:b/>
          <w:color w:val="auto"/>
          <w:sz w:val="26"/>
          <w:szCs w:val="26"/>
        </w:rPr>
      </w:pPr>
      <w:r w:rsidRPr="00B83755">
        <w:rPr>
          <w:b/>
          <w:color w:val="auto"/>
          <w:sz w:val="26"/>
          <w:szCs w:val="26"/>
        </w:rPr>
        <w:t>c. Sản phẩm:</w:t>
      </w:r>
      <w:r w:rsidRPr="00B83755">
        <w:rPr>
          <w:color w:val="auto"/>
          <w:sz w:val="26"/>
          <w:szCs w:val="26"/>
        </w:rPr>
        <w:t xml:space="preserve"> Báo cáo kết quả hoạt động nhóm và ghi chép của học sinh.</w:t>
      </w:r>
    </w:p>
    <w:p w14:paraId="67BD3841" w14:textId="77777777" w:rsidR="00D65CA3" w:rsidRPr="00B83755" w:rsidRDefault="00D65CA3" w:rsidP="00D65CA3">
      <w:pPr>
        <w:spacing w:line="276" w:lineRule="auto"/>
        <w:jc w:val="both"/>
        <w:rPr>
          <w:b/>
          <w:color w:val="auto"/>
          <w:sz w:val="26"/>
          <w:szCs w:val="26"/>
        </w:rPr>
      </w:pPr>
      <w:r w:rsidRPr="00B83755">
        <w:rPr>
          <w:b/>
          <w:color w:val="auto"/>
          <w:sz w:val="26"/>
          <w:szCs w:val="26"/>
        </w:rPr>
        <w:t>d. Tổ chức thực hiện:</w:t>
      </w:r>
    </w:p>
    <w:tbl>
      <w:tblPr>
        <w:tblStyle w:val="TableGrid"/>
        <w:tblW w:w="0" w:type="auto"/>
        <w:tblLook w:val="04A0" w:firstRow="1" w:lastRow="0" w:firstColumn="1" w:lastColumn="0" w:noHBand="0" w:noVBand="1"/>
      </w:tblPr>
      <w:tblGrid>
        <w:gridCol w:w="1399"/>
        <w:gridCol w:w="8088"/>
      </w:tblGrid>
      <w:tr w:rsidR="00D65CA3" w:rsidRPr="00B83755" w14:paraId="64205494" w14:textId="77777777" w:rsidTr="00C155F6">
        <w:tc>
          <w:tcPr>
            <w:tcW w:w="1413" w:type="dxa"/>
          </w:tcPr>
          <w:p w14:paraId="61241357" w14:textId="77777777" w:rsidR="00D65CA3" w:rsidRPr="00B83755" w:rsidRDefault="00D65CA3" w:rsidP="00C155F6">
            <w:pPr>
              <w:spacing w:line="276" w:lineRule="auto"/>
              <w:jc w:val="center"/>
              <w:rPr>
                <w:b/>
                <w:color w:val="auto"/>
                <w:sz w:val="26"/>
                <w:szCs w:val="26"/>
              </w:rPr>
            </w:pPr>
            <w:r w:rsidRPr="00B83755">
              <w:rPr>
                <w:b/>
                <w:color w:val="auto"/>
                <w:sz w:val="26"/>
                <w:szCs w:val="26"/>
              </w:rPr>
              <w:t>Bước thực hiện</w:t>
            </w:r>
          </w:p>
        </w:tc>
        <w:tc>
          <w:tcPr>
            <w:tcW w:w="8238" w:type="dxa"/>
          </w:tcPr>
          <w:p w14:paraId="4006E8DE" w14:textId="77777777" w:rsidR="00D65CA3" w:rsidRPr="00B83755" w:rsidRDefault="00D65CA3" w:rsidP="00C155F6">
            <w:pPr>
              <w:spacing w:line="276" w:lineRule="auto"/>
              <w:jc w:val="center"/>
              <w:rPr>
                <w:b/>
                <w:color w:val="auto"/>
                <w:sz w:val="26"/>
                <w:szCs w:val="26"/>
              </w:rPr>
            </w:pPr>
            <w:r w:rsidRPr="00B83755">
              <w:rPr>
                <w:b/>
                <w:color w:val="auto"/>
                <w:sz w:val="26"/>
                <w:szCs w:val="26"/>
              </w:rPr>
              <w:t>Nội dung các bước</w:t>
            </w:r>
          </w:p>
        </w:tc>
      </w:tr>
      <w:tr w:rsidR="00D65CA3" w:rsidRPr="00B83755" w14:paraId="00277E99" w14:textId="77777777" w:rsidTr="00C155F6">
        <w:tc>
          <w:tcPr>
            <w:tcW w:w="1413" w:type="dxa"/>
          </w:tcPr>
          <w:p w14:paraId="475999FE" w14:textId="77777777" w:rsidR="00D65CA3" w:rsidRPr="00B83755" w:rsidRDefault="00D65CA3" w:rsidP="00C155F6">
            <w:pPr>
              <w:spacing w:line="276" w:lineRule="auto"/>
              <w:jc w:val="center"/>
              <w:rPr>
                <w:bCs/>
                <w:color w:val="auto"/>
                <w:sz w:val="26"/>
                <w:szCs w:val="26"/>
              </w:rPr>
            </w:pPr>
            <w:r w:rsidRPr="00B83755">
              <w:rPr>
                <w:b/>
                <w:color w:val="auto"/>
                <w:sz w:val="26"/>
                <w:szCs w:val="26"/>
              </w:rPr>
              <w:lastRenderedPageBreak/>
              <w:t>Bước 1</w:t>
            </w:r>
          </w:p>
        </w:tc>
        <w:tc>
          <w:tcPr>
            <w:tcW w:w="8238" w:type="dxa"/>
          </w:tcPr>
          <w:p w14:paraId="53757226" w14:textId="77777777" w:rsidR="00D65CA3" w:rsidRPr="004E1AAE" w:rsidRDefault="00D65CA3" w:rsidP="00C155F6">
            <w:pPr>
              <w:spacing w:line="276" w:lineRule="auto"/>
              <w:jc w:val="center"/>
              <w:rPr>
                <w:b/>
                <w:bCs/>
                <w:color w:val="FF0000"/>
                <w:sz w:val="26"/>
                <w:szCs w:val="26"/>
              </w:rPr>
            </w:pPr>
            <w:r>
              <w:rPr>
                <w:color w:val="000000"/>
                <w:sz w:val="26"/>
                <w:szCs w:val="26"/>
              </w:rPr>
              <w:t xml:space="preserve">Giáo viên chuyển giao nhiệm vụ: cho HS chơi trò chơi xây dựng nông trại. </w:t>
            </w:r>
            <w:r w:rsidRPr="004E1AAE">
              <w:rPr>
                <w:b/>
                <w:bCs/>
                <w:color w:val="FF0000"/>
                <w:sz w:val="26"/>
                <w:szCs w:val="26"/>
              </w:rPr>
              <w:t>Nội dung câu hỏi:</w:t>
            </w:r>
          </w:p>
          <w:p w14:paraId="5BA90394" w14:textId="77777777" w:rsidR="00D65CA3" w:rsidRPr="007867F2" w:rsidRDefault="00D65CA3" w:rsidP="00C155F6">
            <w:pPr>
              <w:spacing w:line="276" w:lineRule="auto"/>
              <w:jc w:val="both"/>
              <w:rPr>
                <w:color w:val="000000"/>
                <w:sz w:val="26"/>
                <w:szCs w:val="26"/>
              </w:rPr>
            </w:pPr>
            <w:r>
              <w:rPr>
                <w:b/>
                <w:bCs/>
                <w:color w:val="000000"/>
                <w:sz w:val="26"/>
                <w:szCs w:val="26"/>
              </w:rPr>
              <w:t xml:space="preserve">1. </w:t>
            </w:r>
            <w:r w:rsidRPr="007867F2">
              <w:rPr>
                <w:color w:val="000000"/>
                <w:sz w:val="26"/>
                <w:szCs w:val="26"/>
              </w:rPr>
              <w:t>Nêu định nghĩa điện trường đều?</w:t>
            </w:r>
            <w:r w:rsidRPr="007867F2">
              <w:rPr>
                <w:b/>
                <w:bCs/>
                <w:color w:val="000000"/>
                <w:sz w:val="26"/>
                <w:szCs w:val="26"/>
              </w:rPr>
              <w:t xml:space="preserve"> </w:t>
            </w:r>
          </w:p>
          <w:p w14:paraId="7DFB348E" w14:textId="77777777" w:rsidR="00D65CA3" w:rsidRPr="007867F2" w:rsidRDefault="00D65CA3" w:rsidP="00C155F6">
            <w:pPr>
              <w:spacing w:line="276" w:lineRule="auto"/>
              <w:jc w:val="both"/>
              <w:rPr>
                <w:color w:val="000000"/>
                <w:sz w:val="26"/>
                <w:szCs w:val="26"/>
              </w:rPr>
            </w:pPr>
            <w:r w:rsidRPr="005624E1">
              <w:rPr>
                <w:b/>
                <w:bCs/>
                <w:color w:val="000000"/>
                <w:sz w:val="26"/>
                <w:szCs w:val="26"/>
              </w:rPr>
              <w:t>Đáp án:</w:t>
            </w:r>
            <w:r w:rsidRPr="005624E1">
              <w:rPr>
                <w:color w:val="000000"/>
                <w:sz w:val="26"/>
                <w:szCs w:val="26"/>
              </w:rPr>
              <w:t xml:space="preserve"> </w:t>
            </w:r>
            <w:r w:rsidRPr="004E1AAE">
              <w:rPr>
                <w:i/>
                <w:iCs/>
                <w:color w:val="000000"/>
                <w:sz w:val="26"/>
                <w:szCs w:val="26"/>
              </w:rPr>
              <w:t>Điện trường đều là điện trường mà cường độ điện trường tại mỗi điểm có giá trị bằng nhau về độ lớn, giống nhau về phương và chiều</w:t>
            </w:r>
          </w:p>
          <w:p w14:paraId="291C2C17" w14:textId="77777777" w:rsidR="00D65CA3" w:rsidRDefault="00D65CA3" w:rsidP="00C155F6">
            <w:pPr>
              <w:spacing w:line="276" w:lineRule="auto"/>
              <w:jc w:val="both"/>
              <w:rPr>
                <w:b/>
                <w:bCs/>
                <w:color w:val="000000"/>
                <w:sz w:val="26"/>
                <w:szCs w:val="26"/>
              </w:rPr>
            </w:pPr>
            <w:r>
              <w:rPr>
                <w:b/>
                <w:bCs/>
                <w:color w:val="000000"/>
                <w:sz w:val="26"/>
                <w:szCs w:val="26"/>
              </w:rPr>
              <w:t xml:space="preserve">2. </w:t>
            </w:r>
            <w:r w:rsidRPr="007867F2">
              <w:rPr>
                <w:color w:val="000000"/>
                <w:sz w:val="26"/>
                <w:szCs w:val="26"/>
              </w:rPr>
              <w:t>Viết công thức tính độ lớn cường độ điện trường giữa hai bản phẳng nhiễm điện trái dấu đặt song song nhau. Giải tích các đại lượng và đơn vị có trong công thức?</w:t>
            </w:r>
          </w:p>
          <w:p w14:paraId="38D4359D" w14:textId="77777777" w:rsidR="00D65CA3" w:rsidRPr="007867F2" w:rsidRDefault="00D65CA3" w:rsidP="00C155F6">
            <w:pPr>
              <w:spacing w:line="276" w:lineRule="auto"/>
              <w:jc w:val="both"/>
              <w:rPr>
                <w:b/>
                <w:bCs/>
                <w:color w:val="000000"/>
                <w:sz w:val="26"/>
                <w:szCs w:val="26"/>
              </w:rPr>
            </w:pPr>
            <w:r>
              <w:rPr>
                <w:b/>
                <w:bCs/>
                <w:color w:val="000000"/>
                <w:sz w:val="26"/>
                <w:szCs w:val="26"/>
              </w:rPr>
              <w:t>Đáp án:</w:t>
            </w:r>
          </w:p>
          <w:p w14:paraId="401997E9" w14:textId="77777777" w:rsidR="00D65CA3" w:rsidRPr="004E1AAE" w:rsidRDefault="00D65CA3" w:rsidP="00C155F6">
            <w:pPr>
              <w:spacing w:line="276" w:lineRule="auto"/>
              <w:jc w:val="both"/>
              <w:rPr>
                <w:i/>
                <w:iCs/>
                <w:color w:val="000000"/>
                <w:sz w:val="26"/>
                <w:szCs w:val="26"/>
              </w:rPr>
            </w:pPr>
            <m:oMathPara>
              <m:oMathParaPr>
                <m:jc m:val="centerGroup"/>
              </m:oMathParaPr>
              <m:oMath>
                <m:r>
                  <w:rPr>
                    <w:rFonts w:ascii="Cambria Math" w:hAnsi="Cambria Math"/>
                    <w:color w:val="000000"/>
                    <w:sz w:val="26"/>
                    <w:szCs w:val="26"/>
                  </w:rPr>
                  <m:t>E=</m:t>
                </m:r>
                <m:f>
                  <m:fPr>
                    <m:ctrlPr>
                      <w:rPr>
                        <w:rFonts w:ascii="Cambria Math" w:hAnsi="Cambria Math"/>
                        <w:i/>
                        <w:iCs/>
                        <w:color w:val="000000"/>
                        <w:sz w:val="26"/>
                        <w:szCs w:val="26"/>
                      </w:rPr>
                    </m:ctrlPr>
                  </m:fPr>
                  <m:num>
                    <m:r>
                      <w:rPr>
                        <w:rFonts w:ascii="Cambria Math" w:hAnsi="Cambria Math"/>
                        <w:color w:val="000000"/>
                        <w:sz w:val="26"/>
                        <w:szCs w:val="26"/>
                      </w:rPr>
                      <m:t>U</m:t>
                    </m:r>
                  </m:num>
                  <m:den>
                    <m:r>
                      <w:rPr>
                        <w:rFonts w:ascii="Cambria Math" w:hAnsi="Cambria Math"/>
                        <w:color w:val="000000"/>
                        <w:sz w:val="26"/>
                        <w:szCs w:val="26"/>
                      </w:rPr>
                      <m:t>d</m:t>
                    </m:r>
                  </m:den>
                </m:f>
              </m:oMath>
            </m:oMathPara>
          </w:p>
          <w:p w14:paraId="30E59140" w14:textId="77777777" w:rsidR="00D65CA3" w:rsidRPr="004E1AAE" w:rsidRDefault="00D65CA3" w:rsidP="00C155F6">
            <w:pPr>
              <w:spacing w:line="276" w:lineRule="auto"/>
              <w:jc w:val="both"/>
              <w:rPr>
                <w:i/>
                <w:iCs/>
                <w:color w:val="000000"/>
                <w:sz w:val="26"/>
                <w:szCs w:val="26"/>
              </w:rPr>
            </w:pPr>
            <w:r w:rsidRPr="004E1AAE">
              <w:rPr>
                <w:i/>
                <w:iCs/>
                <w:color w:val="000000"/>
                <w:sz w:val="26"/>
                <w:szCs w:val="26"/>
              </w:rPr>
              <w:t xml:space="preserve"> Trong đó: </w:t>
            </w:r>
          </w:p>
          <w:p w14:paraId="7202024A" w14:textId="77777777" w:rsidR="00D65CA3" w:rsidRPr="004E1AAE" w:rsidRDefault="00D65CA3" w:rsidP="00C155F6">
            <w:pPr>
              <w:spacing w:line="276" w:lineRule="auto"/>
              <w:jc w:val="both"/>
              <w:rPr>
                <w:i/>
                <w:iCs/>
                <w:color w:val="000000"/>
                <w:sz w:val="26"/>
                <w:szCs w:val="26"/>
              </w:rPr>
            </w:pPr>
            <w:r w:rsidRPr="004E1AAE">
              <w:rPr>
                <w:i/>
                <w:iCs/>
                <w:color w:val="000000"/>
                <w:sz w:val="26"/>
                <w:szCs w:val="26"/>
              </w:rPr>
              <w:tab/>
              <w:t>+ d là khoảng cách giữa hai bản phẳng (m).</w:t>
            </w:r>
          </w:p>
          <w:p w14:paraId="521EBA02" w14:textId="77777777" w:rsidR="00D65CA3" w:rsidRPr="004E1AAE" w:rsidRDefault="00D65CA3" w:rsidP="00C155F6">
            <w:pPr>
              <w:spacing w:line="276" w:lineRule="auto"/>
              <w:jc w:val="both"/>
              <w:rPr>
                <w:i/>
                <w:iCs/>
                <w:color w:val="000000"/>
                <w:sz w:val="26"/>
                <w:szCs w:val="26"/>
              </w:rPr>
            </w:pPr>
            <w:r w:rsidRPr="004E1AAE">
              <w:rPr>
                <w:i/>
                <w:iCs/>
                <w:color w:val="000000"/>
                <w:sz w:val="26"/>
                <w:szCs w:val="26"/>
              </w:rPr>
              <w:tab/>
              <w:t>+ U là hiệu điện thế giữa hai bản phẳng (V).</w:t>
            </w:r>
          </w:p>
          <w:p w14:paraId="7FD2B291" w14:textId="77777777" w:rsidR="00D65CA3" w:rsidRPr="004E1AAE" w:rsidRDefault="00D65CA3" w:rsidP="00C155F6">
            <w:pPr>
              <w:spacing w:line="276" w:lineRule="auto"/>
              <w:jc w:val="both"/>
              <w:rPr>
                <w:i/>
                <w:iCs/>
                <w:color w:val="000000"/>
                <w:sz w:val="26"/>
                <w:szCs w:val="26"/>
              </w:rPr>
            </w:pPr>
            <w:r w:rsidRPr="004E1AAE">
              <w:rPr>
                <w:i/>
                <w:iCs/>
                <w:color w:val="000000"/>
                <w:sz w:val="26"/>
                <w:szCs w:val="26"/>
              </w:rPr>
              <w:tab/>
              <w:t>+ E là cường độ điện trường giữa hai bản phẳng (V/m)</w:t>
            </w:r>
          </w:p>
          <w:p w14:paraId="51196EB1" w14:textId="77777777" w:rsidR="00D65CA3" w:rsidRPr="005624E1" w:rsidRDefault="00D65CA3" w:rsidP="00C155F6">
            <w:pPr>
              <w:spacing w:line="276" w:lineRule="auto"/>
              <w:jc w:val="both"/>
              <w:rPr>
                <w:color w:val="000000"/>
                <w:sz w:val="26"/>
                <w:szCs w:val="26"/>
              </w:rPr>
            </w:pPr>
            <w:r>
              <w:rPr>
                <w:b/>
                <w:bCs/>
                <w:color w:val="000000"/>
                <w:sz w:val="26"/>
                <w:szCs w:val="26"/>
              </w:rPr>
              <w:t xml:space="preserve">3. </w:t>
            </w:r>
            <w:r w:rsidRPr="007867F2">
              <w:rPr>
                <w:color w:val="000000"/>
                <w:sz w:val="26"/>
                <w:szCs w:val="26"/>
              </w:rPr>
              <w:t>Hai bản kim loại phẳng đặt song song, cách nhau một khoảng d = 10 (cm). Đặt vào hai bản này một hiệu điện thế một chiều U = 120 (V). Tính độ lớn cường độ điện trường giữa hai bản phẳng?</w:t>
            </w:r>
          </w:p>
          <w:p w14:paraId="57B86C9E" w14:textId="77777777" w:rsidR="00D65CA3" w:rsidRPr="007867F2" w:rsidRDefault="00D65CA3" w:rsidP="00C155F6">
            <w:pPr>
              <w:spacing w:line="276" w:lineRule="auto"/>
              <w:jc w:val="both"/>
              <w:rPr>
                <w:b/>
                <w:bCs/>
                <w:color w:val="000000"/>
                <w:sz w:val="26"/>
                <w:szCs w:val="26"/>
              </w:rPr>
            </w:pPr>
            <w:r w:rsidRPr="005624E1">
              <w:rPr>
                <w:b/>
                <w:bCs/>
                <w:color w:val="000000"/>
                <w:sz w:val="26"/>
                <w:szCs w:val="26"/>
              </w:rPr>
              <w:t>Đáp án:</w:t>
            </w:r>
          </w:p>
          <w:p w14:paraId="592BCDF3" w14:textId="77777777" w:rsidR="00D65CA3" w:rsidRPr="007867F2" w:rsidRDefault="00D65CA3" w:rsidP="00C155F6">
            <w:pPr>
              <w:spacing w:line="276" w:lineRule="auto"/>
              <w:jc w:val="both"/>
              <w:rPr>
                <w:color w:val="000000"/>
                <w:sz w:val="26"/>
                <w:szCs w:val="26"/>
              </w:rPr>
            </w:pPr>
            <m:oMathPara>
              <m:oMathParaPr>
                <m:jc m:val="centerGroup"/>
              </m:oMathParaPr>
              <m:oMath>
                <m:r>
                  <w:rPr>
                    <w:rFonts w:ascii="Cambria Math" w:hAnsi="Cambria Math"/>
                    <w:color w:val="000000"/>
                    <w:sz w:val="26"/>
                    <w:szCs w:val="26"/>
                  </w:rPr>
                  <m:t>E=</m:t>
                </m:r>
                <m:f>
                  <m:fPr>
                    <m:ctrlPr>
                      <w:rPr>
                        <w:rFonts w:ascii="Cambria Math" w:hAnsi="Cambria Math"/>
                        <w:i/>
                        <w:iCs/>
                        <w:color w:val="000000"/>
                        <w:sz w:val="26"/>
                        <w:szCs w:val="26"/>
                      </w:rPr>
                    </m:ctrlPr>
                  </m:fPr>
                  <m:num>
                    <m:r>
                      <w:rPr>
                        <w:rFonts w:ascii="Cambria Math" w:hAnsi="Cambria Math"/>
                        <w:color w:val="000000"/>
                        <w:sz w:val="26"/>
                        <w:szCs w:val="26"/>
                      </w:rPr>
                      <m:t>U</m:t>
                    </m:r>
                  </m:num>
                  <m:den>
                    <m:r>
                      <w:rPr>
                        <w:rFonts w:ascii="Cambria Math" w:hAnsi="Cambria Math"/>
                        <w:color w:val="000000"/>
                        <w:sz w:val="26"/>
                        <w:szCs w:val="26"/>
                      </w:rPr>
                      <m:t>d</m:t>
                    </m:r>
                  </m:den>
                </m:f>
                <m:r>
                  <w:rPr>
                    <w:rFonts w:ascii="Cambria Math" w:hAnsi="Cambria Math"/>
                    <w:color w:val="000000"/>
                    <w:sz w:val="26"/>
                    <w:szCs w:val="26"/>
                  </w:rPr>
                  <m:t>=</m:t>
                </m:r>
                <m:f>
                  <m:fPr>
                    <m:ctrlPr>
                      <w:rPr>
                        <w:rFonts w:ascii="Cambria Math" w:hAnsi="Cambria Math"/>
                        <w:i/>
                        <w:iCs/>
                        <w:color w:val="000000"/>
                        <w:sz w:val="26"/>
                        <w:szCs w:val="26"/>
                      </w:rPr>
                    </m:ctrlPr>
                  </m:fPr>
                  <m:num>
                    <m:r>
                      <w:rPr>
                        <w:rFonts w:ascii="Cambria Math" w:hAnsi="Cambria Math"/>
                        <w:color w:val="000000"/>
                        <w:sz w:val="26"/>
                        <w:szCs w:val="26"/>
                      </w:rPr>
                      <m:t>120</m:t>
                    </m:r>
                  </m:num>
                  <m:den>
                    <m:r>
                      <w:rPr>
                        <w:rFonts w:ascii="Cambria Math" w:hAnsi="Cambria Math"/>
                        <w:color w:val="000000"/>
                        <w:sz w:val="26"/>
                        <w:szCs w:val="26"/>
                      </w:rPr>
                      <m:t>0,1</m:t>
                    </m:r>
                  </m:den>
                </m:f>
                <m:r>
                  <w:rPr>
                    <w:rFonts w:ascii="Cambria Math" w:hAnsi="Cambria Math"/>
                    <w:color w:val="000000"/>
                    <w:sz w:val="26"/>
                    <w:szCs w:val="26"/>
                  </w:rPr>
                  <m:t>=1200</m:t>
                </m:r>
                <m:d>
                  <m:dPr>
                    <m:ctrlPr>
                      <w:rPr>
                        <w:rFonts w:ascii="Cambria Math" w:hAnsi="Cambria Math"/>
                        <w:i/>
                        <w:iCs/>
                        <w:color w:val="000000"/>
                        <w:sz w:val="26"/>
                        <w:szCs w:val="26"/>
                      </w:rPr>
                    </m:ctrlPr>
                  </m:dPr>
                  <m:e>
                    <m:r>
                      <w:rPr>
                        <w:rFonts w:ascii="Cambria Math" w:hAnsi="Cambria Math"/>
                        <w:color w:val="000000"/>
                        <w:sz w:val="26"/>
                        <w:szCs w:val="26"/>
                      </w:rPr>
                      <m:t>V/m</m:t>
                    </m:r>
                  </m:e>
                </m:d>
              </m:oMath>
            </m:oMathPara>
          </w:p>
          <w:p w14:paraId="0088DA58" w14:textId="77777777" w:rsidR="00D65CA3" w:rsidRPr="00115619" w:rsidRDefault="00D65CA3" w:rsidP="00C155F6">
            <w:pPr>
              <w:spacing w:line="276" w:lineRule="auto"/>
              <w:jc w:val="both"/>
              <w:rPr>
                <w:b/>
                <w:bCs/>
                <w:color w:val="000000"/>
                <w:sz w:val="26"/>
                <w:szCs w:val="26"/>
                <w:lang w:val="vi-VN"/>
              </w:rPr>
            </w:pPr>
            <w:r>
              <w:rPr>
                <w:b/>
                <w:bCs/>
                <w:color w:val="000000"/>
                <w:sz w:val="26"/>
                <w:szCs w:val="26"/>
              </w:rPr>
              <w:t xml:space="preserve">4. </w:t>
            </w:r>
            <w:r w:rsidRPr="007867F2">
              <w:rPr>
                <w:color w:val="000000"/>
                <w:sz w:val="26"/>
                <w:szCs w:val="26"/>
              </w:rPr>
              <w:t xml:space="preserve">Một hạt bụi min có điện tích </w:t>
            </w:r>
            <m:oMath>
              <m:r>
                <w:rPr>
                  <w:rFonts w:ascii="Cambria Math" w:hAnsi="Cambria Math"/>
                  <w:color w:val="000000"/>
                  <w:sz w:val="26"/>
                  <w:szCs w:val="26"/>
                </w:rPr>
                <m:t>q=</m:t>
              </m:r>
              <m:sSup>
                <m:sSupPr>
                  <m:ctrlPr>
                    <w:rPr>
                      <w:rFonts w:ascii="Cambria Math" w:hAnsi="Cambria Math"/>
                      <w:i/>
                      <w:iCs/>
                      <w:color w:val="000000"/>
                      <w:sz w:val="26"/>
                      <w:szCs w:val="26"/>
                    </w:rPr>
                  </m:ctrlPr>
                </m:sSupPr>
                <m:e>
                  <m:r>
                    <w:rPr>
                      <w:rFonts w:ascii="Cambria Math" w:hAnsi="Cambria Math"/>
                      <w:color w:val="000000"/>
                      <w:sz w:val="26"/>
                      <w:szCs w:val="26"/>
                    </w:rPr>
                    <m:t>3,2.10</m:t>
                  </m:r>
                </m:e>
                <m:sup>
                  <m:r>
                    <w:rPr>
                      <w:rFonts w:ascii="Cambria Math" w:hAnsi="Cambria Math"/>
                      <w:color w:val="000000"/>
                      <w:sz w:val="26"/>
                      <w:szCs w:val="26"/>
                    </w:rPr>
                    <m:t>-19</m:t>
                  </m:r>
                </m:sup>
              </m:sSup>
              <m:d>
                <m:dPr>
                  <m:ctrlPr>
                    <w:rPr>
                      <w:rFonts w:ascii="Cambria Math" w:hAnsi="Cambria Math"/>
                      <w:i/>
                      <w:iCs/>
                      <w:color w:val="000000"/>
                      <w:sz w:val="26"/>
                      <w:szCs w:val="26"/>
                    </w:rPr>
                  </m:ctrlPr>
                </m:dPr>
                <m:e>
                  <m:r>
                    <w:rPr>
                      <w:rFonts w:ascii="Cambria Math" w:hAnsi="Cambria Math"/>
                      <w:color w:val="000000"/>
                      <w:sz w:val="26"/>
                      <w:szCs w:val="26"/>
                    </w:rPr>
                    <m:t>C</m:t>
                  </m:r>
                </m:e>
              </m:d>
            </m:oMath>
            <w:r w:rsidRPr="007867F2">
              <w:rPr>
                <w:color w:val="000000"/>
                <w:sz w:val="26"/>
                <w:szCs w:val="26"/>
              </w:rPr>
              <w:t xml:space="preserve"> bay vào điện trường giữa hai bản phẳng đặt song song đối diện nhau. Vectơ cường độ điện trường phương năm ngang, chiều từ bản dương sang bản âm và có độ lớn </w:t>
            </w:r>
            <m:oMath>
              <m:r>
                <w:rPr>
                  <w:rFonts w:ascii="Cambria Math" w:hAnsi="Cambria Math"/>
                  <w:color w:val="000000"/>
                  <w:sz w:val="26"/>
                  <w:szCs w:val="26"/>
                </w:rPr>
                <m:t>E=2500</m:t>
              </m:r>
              <m:d>
                <m:dPr>
                  <m:ctrlPr>
                    <w:rPr>
                      <w:rFonts w:ascii="Cambria Math" w:hAnsi="Cambria Math"/>
                      <w:i/>
                      <w:iCs/>
                      <w:color w:val="000000"/>
                      <w:sz w:val="26"/>
                      <w:szCs w:val="26"/>
                    </w:rPr>
                  </m:ctrlPr>
                </m:dPr>
                <m:e>
                  <m:r>
                    <w:rPr>
                      <w:rFonts w:ascii="Cambria Math" w:hAnsi="Cambria Math"/>
                      <w:color w:val="000000"/>
                      <w:sz w:val="26"/>
                      <w:szCs w:val="26"/>
                    </w:rPr>
                    <m:t>V/m</m:t>
                  </m:r>
                </m:e>
              </m:d>
            </m:oMath>
            <w:r w:rsidRPr="007867F2">
              <w:rPr>
                <w:color w:val="000000"/>
                <w:sz w:val="26"/>
                <w:szCs w:val="26"/>
              </w:rPr>
              <w:t>. Hãy xác định phương, chiều và độ lớn của lực điện tác dụng lên hạt bụi đó</w:t>
            </w:r>
            <w:r>
              <w:rPr>
                <w:color w:val="000000"/>
                <w:sz w:val="26"/>
                <w:szCs w:val="26"/>
                <w:lang w:val="vi-VN"/>
              </w:rPr>
              <w:t xml:space="preserve"> ?</w:t>
            </w:r>
          </w:p>
          <w:p w14:paraId="1D2D0723" w14:textId="77777777" w:rsidR="00D65CA3" w:rsidRPr="004E1AAE" w:rsidRDefault="00D65CA3" w:rsidP="00C155F6">
            <w:pPr>
              <w:spacing w:line="276" w:lineRule="auto"/>
              <w:jc w:val="both"/>
              <w:rPr>
                <w:b/>
                <w:bCs/>
                <w:i/>
                <w:iCs/>
                <w:color w:val="000000"/>
                <w:sz w:val="26"/>
                <w:szCs w:val="26"/>
              </w:rPr>
            </w:pPr>
            <w:r w:rsidRPr="005624E1">
              <w:rPr>
                <w:b/>
                <w:bCs/>
                <w:color w:val="000000"/>
                <w:sz w:val="26"/>
                <w:szCs w:val="26"/>
              </w:rPr>
              <w:t>Đáp án:</w:t>
            </w:r>
            <w:r>
              <w:rPr>
                <w:b/>
                <w:bCs/>
                <w:color w:val="000000"/>
                <w:sz w:val="26"/>
                <w:szCs w:val="26"/>
              </w:rPr>
              <w:t xml:space="preserve"> </w:t>
            </w:r>
            <w:r w:rsidRPr="004E1AAE">
              <w:rPr>
                <w:i/>
                <w:iCs/>
                <w:color w:val="000000"/>
                <w:sz w:val="26"/>
                <w:szCs w:val="26"/>
              </w:rPr>
              <w:t>Vì: hạt bụi tích điện dương nên 𝐹 cùng phương, cùng chiều với 𝐸</w:t>
            </w:r>
          </w:p>
          <w:p w14:paraId="637780C9" w14:textId="77777777" w:rsidR="00D65CA3" w:rsidRPr="004E1AAE" w:rsidRDefault="00D65CA3" w:rsidP="00C155F6">
            <w:pPr>
              <w:spacing w:line="276" w:lineRule="auto"/>
              <w:jc w:val="both"/>
              <w:rPr>
                <w:i/>
                <w:iCs/>
                <w:color w:val="000000"/>
                <w:sz w:val="26"/>
                <w:szCs w:val="26"/>
              </w:rPr>
            </w:pPr>
            <w:r w:rsidRPr="004E1AAE">
              <w:rPr>
                <w:i/>
                <w:iCs/>
                <w:color w:val="000000"/>
                <w:sz w:val="26"/>
                <w:szCs w:val="26"/>
              </w:rPr>
              <w:t>Độ lớn: 𝐹</w:t>
            </w:r>
            <w:r>
              <w:rPr>
                <w:i/>
                <w:iCs/>
                <w:color w:val="000000"/>
                <w:sz w:val="26"/>
                <w:szCs w:val="26"/>
              </w:rPr>
              <w:t xml:space="preserve"> </w:t>
            </w:r>
            <w:r w:rsidRPr="004E1AAE">
              <w:rPr>
                <w:i/>
                <w:iCs/>
                <w:color w:val="000000"/>
                <w:sz w:val="26"/>
                <w:szCs w:val="26"/>
              </w:rPr>
              <w:t>=𝑞.𝐸</w:t>
            </w:r>
            <w:r>
              <w:rPr>
                <w:i/>
                <w:iCs/>
                <w:color w:val="000000"/>
                <w:sz w:val="26"/>
                <w:szCs w:val="26"/>
              </w:rPr>
              <w:t xml:space="preserve"> </w:t>
            </w:r>
            <w:r w:rsidRPr="004E1AAE">
              <w:rPr>
                <w:i/>
                <w:iCs/>
                <w:color w:val="000000"/>
                <w:sz w:val="26"/>
                <w:szCs w:val="26"/>
              </w:rPr>
              <w:t>=</w:t>
            </w:r>
            <w:r>
              <w:rPr>
                <w:i/>
                <w:iCs/>
                <w:color w:val="000000"/>
                <w:sz w:val="26"/>
                <w:szCs w:val="26"/>
              </w:rPr>
              <w:t xml:space="preserve"> </w:t>
            </w:r>
            <w:r w:rsidRPr="004E1AAE">
              <w:rPr>
                <w:i/>
                <w:iCs/>
                <w:color w:val="000000"/>
                <w:sz w:val="26"/>
                <w:szCs w:val="26"/>
              </w:rPr>
              <w:t>8.10</w:t>
            </w:r>
            <w:r w:rsidRPr="004E1AAE">
              <w:rPr>
                <w:i/>
                <w:iCs/>
                <w:color w:val="000000"/>
                <w:sz w:val="26"/>
                <w:szCs w:val="26"/>
                <w:vertAlign w:val="superscript"/>
              </w:rPr>
              <w:t>−16</w:t>
            </w:r>
            <w:r w:rsidRPr="004E1AAE">
              <w:rPr>
                <w:i/>
                <w:iCs/>
                <w:color w:val="000000"/>
                <w:sz w:val="26"/>
                <w:szCs w:val="26"/>
              </w:rPr>
              <w:t>𝑁</w:t>
            </w:r>
          </w:p>
          <w:p w14:paraId="7A9497C3" w14:textId="77777777" w:rsidR="00D65CA3" w:rsidRDefault="00D65CA3" w:rsidP="00C155F6">
            <w:pPr>
              <w:spacing w:line="276" w:lineRule="auto"/>
              <w:jc w:val="both"/>
              <w:rPr>
                <w:b/>
                <w:bCs/>
                <w:color w:val="000000"/>
                <w:sz w:val="26"/>
                <w:szCs w:val="26"/>
              </w:rPr>
            </w:pPr>
            <w:r>
              <w:rPr>
                <w:b/>
                <w:bCs/>
                <w:color w:val="000000"/>
                <w:sz w:val="26"/>
                <w:szCs w:val="26"/>
              </w:rPr>
              <w:t xml:space="preserve">5. </w:t>
            </w:r>
            <w:r w:rsidRPr="007867F2">
              <w:rPr>
                <w:color w:val="000000"/>
                <w:sz w:val="26"/>
                <w:szCs w:val="26"/>
              </w:rPr>
              <w:t xml:space="preserve">Một điện tích </w:t>
            </w:r>
            <m:oMath>
              <m:r>
                <w:rPr>
                  <w:rFonts w:ascii="Cambria Math" w:hAnsi="Cambria Math"/>
                  <w:color w:val="000000"/>
                  <w:sz w:val="26"/>
                  <w:szCs w:val="26"/>
                </w:rPr>
                <m:t>q&gt;0 </m:t>
              </m:r>
            </m:oMath>
            <w:r w:rsidRPr="007867F2">
              <w:rPr>
                <w:color w:val="000000"/>
                <w:sz w:val="26"/>
                <w:szCs w:val="26"/>
              </w:rPr>
              <w:t xml:space="preserve">có khối lượng m bay vào trong điện trường đều của hai bản phẳng nhiễm điện trái dấu với vận tốc </w:t>
            </w:r>
            <m:oMath>
              <m:acc>
                <m:accPr>
                  <m:chr m:val="⃗"/>
                  <m:ctrlPr>
                    <w:rPr>
                      <w:rFonts w:ascii="Cambria Math" w:hAnsi="Cambria Math"/>
                      <w:i/>
                      <w:iCs/>
                      <w:color w:val="000000"/>
                      <w:sz w:val="26"/>
                      <w:szCs w:val="26"/>
                    </w:rPr>
                  </m:ctrlPr>
                </m:accPr>
                <m:e>
                  <m:sSub>
                    <m:sSubPr>
                      <m:ctrlPr>
                        <w:rPr>
                          <w:rFonts w:ascii="Cambria Math" w:hAnsi="Cambria Math"/>
                          <w:i/>
                          <w:iCs/>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0</m:t>
                      </m:r>
                    </m:sub>
                  </m:sSub>
                </m:e>
              </m:acc>
            </m:oMath>
            <w:r w:rsidRPr="007867F2">
              <w:rPr>
                <w:color w:val="000000"/>
                <w:sz w:val="26"/>
                <w:szCs w:val="26"/>
              </w:rPr>
              <w:t xml:space="preserve"> theo phương vuông góc với đường sức (bỏ qua trọng lực tác dụng lên điện tích). Quỹ đạo chuyển động của vật là:</w:t>
            </w:r>
            <w:r w:rsidRPr="007867F2">
              <w:rPr>
                <w:b/>
                <w:bCs/>
                <w:color w:val="000000"/>
                <w:sz w:val="26"/>
                <w:szCs w:val="26"/>
              </w:rPr>
              <w:t xml:space="preserve"> </w:t>
            </w:r>
          </w:p>
          <w:p w14:paraId="318F1C36" w14:textId="77777777" w:rsidR="00D65CA3" w:rsidRPr="007867F2" w:rsidRDefault="00D65CA3" w:rsidP="00C155F6">
            <w:pPr>
              <w:spacing w:line="276" w:lineRule="auto"/>
              <w:jc w:val="both"/>
              <w:rPr>
                <w:b/>
                <w:bCs/>
                <w:color w:val="000000"/>
                <w:sz w:val="26"/>
                <w:szCs w:val="26"/>
              </w:rPr>
            </w:pPr>
            <w:r>
              <w:rPr>
                <w:b/>
                <w:bCs/>
                <w:color w:val="000000"/>
                <w:sz w:val="26"/>
                <w:szCs w:val="26"/>
              </w:rPr>
              <w:t xml:space="preserve">Đáp án: </w:t>
            </w:r>
            <w:r w:rsidRPr="004E1AAE">
              <w:rPr>
                <w:i/>
                <w:iCs/>
                <w:color w:val="000000"/>
                <w:sz w:val="26"/>
                <w:szCs w:val="26"/>
              </w:rPr>
              <w:t>Quỹ đạo chuyển động là cung Parabol</w:t>
            </w:r>
          </w:p>
          <w:p w14:paraId="5A3A0D92" w14:textId="77777777" w:rsidR="00D65CA3" w:rsidRPr="005624E1" w:rsidRDefault="00D65CA3" w:rsidP="00C155F6">
            <w:pPr>
              <w:spacing w:line="276" w:lineRule="auto"/>
              <w:jc w:val="both"/>
              <w:rPr>
                <w:bCs/>
                <w:iCs/>
                <w:color w:val="000000" w:themeColor="text1"/>
                <w:sz w:val="26"/>
                <w:szCs w:val="26"/>
              </w:rPr>
            </w:pPr>
            <w:r>
              <w:rPr>
                <w:color w:val="000000"/>
                <w:sz w:val="26"/>
                <w:szCs w:val="26"/>
              </w:rPr>
              <w:t xml:space="preserve">- </w:t>
            </w:r>
            <w:r w:rsidRPr="00B83755">
              <w:rPr>
                <w:color w:val="000000"/>
                <w:sz w:val="26"/>
                <w:szCs w:val="26"/>
                <w:lang w:val="vi-VN"/>
              </w:rPr>
              <w:t>Giáo viên</w:t>
            </w:r>
            <w:r w:rsidRPr="00B83755">
              <w:rPr>
                <w:color w:val="000000"/>
                <w:sz w:val="26"/>
                <w:szCs w:val="26"/>
              </w:rPr>
              <w:t xml:space="preserve"> </w:t>
            </w:r>
            <w:r w:rsidRPr="00B83755">
              <w:rPr>
                <w:color w:val="000000"/>
                <w:sz w:val="26"/>
                <w:szCs w:val="26"/>
                <w:lang w:val="en"/>
              </w:rPr>
              <w:t xml:space="preserve">chiếu các video về tương tác tĩnh điện và tương tác hấp dẫn cho học sinh xem. </w:t>
            </w:r>
            <w:r w:rsidRPr="00784EFF">
              <w:rPr>
                <w:color w:val="000000" w:themeColor="text1"/>
                <w:sz w:val="26"/>
                <w:szCs w:val="26"/>
              </w:rPr>
              <w:t xml:space="preserve">GV yêu cầu HS hoàn thành </w:t>
            </w:r>
            <w:r w:rsidRPr="00897E10">
              <w:rPr>
                <w:bCs/>
                <w:iCs/>
                <w:color w:val="000000" w:themeColor="text1"/>
                <w:sz w:val="26"/>
                <w:szCs w:val="26"/>
              </w:rPr>
              <w:t>Phiếu học tập số 1</w:t>
            </w:r>
            <w:r>
              <w:rPr>
                <w:bCs/>
                <w:iCs/>
                <w:color w:val="000000" w:themeColor="text1"/>
                <w:sz w:val="26"/>
                <w:szCs w:val="26"/>
              </w:rPr>
              <w:t>.</w:t>
            </w:r>
          </w:p>
        </w:tc>
      </w:tr>
      <w:tr w:rsidR="00D65CA3" w:rsidRPr="00B83755" w14:paraId="702AE116" w14:textId="77777777" w:rsidTr="00C155F6">
        <w:tc>
          <w:tcPr>
            <w:tcW w:w="1413" w:type="dxa"/>
          </w:tcPr>
          <w:p w14:paraId="06305DEC"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2</w:t>
            </w:r>
          </w:p>
        </w:tc>
        <w:tc>
          <w:tcPr>
            <w:tcW w:w="8238" w:type="dxa"/>
          </w:tcPr>
          <w:p w14:paraId="088FCBE7" w14:textId="77777777" w:rsidR="00D65CA3" w:rsidRDefault="00D65CA3" w:rsidP="00C155F6">
            <w:pPr>
              <w:spacing w:line="276" w:lineRule="auto"/>
              <w:jc w:val="both"/>
              <w:rPr>
                <w:bCs/>
                <w:color w:val="000000"/>
                <w:sz w:val="26"/>
                <w:szCs w:val="26"/>
              </w:rPr>
            </w:pPr>
            <w:r>
              <w:rPr>
                <w:bCs/>
                <w:color w:val="000000"/>
                <w:sz w:val="26"/>
                <w:szCs w:val="26"/>
              </w:rPr>
              <w:t>- Học sinh chơi trò chơi theo nhóm.</w:t>
            </w:r>
          </w:p>
          <w:p w14:paraId="0F8E225E" w14:textId="77777777" w:rsidR="00D65CA3" w:rsidRPr="00B83755" w:rsidRDefault="00D65CA3" w:rsidP="00C155F6">
            <w:pPr>
              <w:spacing w:line="276" w:lineRule="auto"/>
              <w:jc w:val="both"/>
              <w:rPr>
                <w:bCs/>
                <w:color w:val="000000"/>
                <w:sz w:val="26"/>
                <w:szCs w:val="26"/>
                <w:lang w:val="vi-VN"/>
              </w:rPr>
            </w:pPr>
            <w:r w:rsidRPr="00B83755">
              <w:rPr>
                <w:bCs/>
                <w:color w:val="000000"/>
                <w:sz w:val="26"/>
                <w:szCs w:val="26"/>
              </w:rPr>
              <w:t xml:space="preserve">- </w:t>
            </w:r>
            <w:r w:rsidRPr="00784EFF">
              <w:rPr>
                <w:color w:val="000000" w:themeColor="text1"/>
                <w:sz w:val="26"/>
                <w:szCs w:val="26"/>
              </w:rPr>
              <w:t>Học sinh thực hiện nhiệm vụ theo nhóm</w:t>
            </w:r>
            <w:r w:rsidRPr="00B83755">
              <w:rPr>
                <w:bCs/>
                <w:color w:val="000000"/>
                <w:sz w:val="26"/>
                <w:szCs w:val="26"/>
              </w:rPr>
              <w:t>. Tiến hành. G</w:t>
            </w:r>
            <w:r w:rsidRPr="00B83755">
              <w:rPr>
                <w:bCs/>
                <w:color w:val="000000"/>
                <w:sz w:val="26"/>
                <w:szCs w:val="26"/>
                <w:lang w:val="vi-VN"/>
              </w:rPr>
              <w:t>hi ý kiến</w:t>
            </w:r>
            <w:r>
              <w:rPr>
                <w:bCs/>
                <w:color w:val="000000"/>
                <w:sz w:val="26"/>
                <w:szCs w:val="26"/>
              </w:rPr>
              <w:t xml:space="preserve"> thảo luận của mình vào phiếu thảo luận</w:t>
            </w:r>
            <w:r w:rsidRPr="00B83755">
              <w:rPr>
                <w:bCs/>
                <w:color w:val="000000"/>
                <w:sz w:val="26"/>
                <w:szCs w:val="26"/>
                <w:lang w:val="vi-VN"/>
              </w:rPr>
              <w:t>. Thảo luận nhóm để đưa ra báo cáo của nhóm về những dự đoán này.</w:t>
            </w:r>
            <w:r w:rsidRPr="00B83755">
              <w:rPr>
                <w:bCs/>
                <w:color w:val="000000"/>
                <w:sz w:val="26"/>
                <w:szCs w:val="26"/>
              </w:rPr>
              <w:t xml:space="preserve"> </w:t>
            </w:r>
            <w:r w:rsidRPr="00B83755">
              <w:rPr>
                <w:bCs/>
                <w:color w:val="000000"/>
                <w:sz w:val="26"/>
                <w:szCs w:val="26"/>
                <w:lang w:val="vi-VN"/>
              </w:rPr>
              <w:t xml:space="preserve">Thống nhất cách trình bày kết quả thảo luận nhóm, ghi vào </w:t>
            </w:r>
            <w:r>
              <w:rPr>
                <w:bCs/>
                <w:color w:val="000000"/>
                <w:sz w:val="26"/>
                <w:szCs w:val="26"/>
              </w:rPr>
              <w:t>phiếu thảo luận</w:t>
            </w:r>
            <w:r w:rsidRPr="00B83755">
              <w:rPr>
                <w:bCs/>
                <w:color w:val="000000"/>
                <w:sz w:val="26"/>
                <w:szCs w:val="26"/>
                <w:lang w:val="vi-VN"/>
              </w:rPr>
              <w:t>.</w:t>
            </w:r>
          </w:p>
          <w:p w14:paraId="5AC91B58" w14:textId="77777777" w:rsidR="00D65CA3" w:rsidRPr="00B83755" w:rsidRDefault="00D65CA3" w:rsidP="00C155F6">
            <w:pPr>
              <w:spacing w:line="276" w:lineRule="auto"/>
              <w:jc w:val="both"/>
              <w:rPr>
                <w:bCs/>
                <w:color w:val="000000"/>
                <w:sz w:val="26"/>
                <w:szCs w:val="26"/>
                <w:lang w:val="vi-VN"/>
              </w:rPr>
            </w:pPr>
            <w:r w:rsidRPr="00B83755">
              <w:rPr>
                <w:bCs/>
                <w:color w:val="000000"/>
                <w:sz w:val="26"/>
                <w:szCs w:val="26"/>
              </w:rPr>
              <w:t xml:space="preserve">- </w:t>
            </w:r>
            <w:r w:rsidRPr="00B83755">
              <w:rPr>
                <w:bCs/>
                <w:color w:val="000000"/>
                <w:sz w:val="26"/>
                <w:szCs w:val="26"/>
                <w:lang w:val="vi-VN"/>
              </w:rPr>
              <w:t>Trong quá trình hoạt động nhóm, giáo viên quan sát học sinh tự học, thảo luận, trợ giúp kịp thời khi các em cần hỗ trợ. Ghi nhận kết quả làm việc của cá nhân hoặc nhóm học sinh.</w:t>
            </w:r>
          </w:p>
        </w:tc>
      </w:tr>
      <w:tr w:rsidR="00D65CA3" w:rsidRPr="00B83755" w14:paraId="32DF4FDB" w14:textId="77777777" w:rsidTr="00C155F6">
        <w:tc>
          <w:tcPr>
            <w:tcW w:w="1413" w:type="dxa"/>
          </w:tcPr>
          <w:p w14:paraId="3809F08B"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3</w:t>
            </w:r>
          </w:p>
        </w:tc>
        <w:tc>
          <w:tcPr>
            <w:tcW w:w="8238" w:type="dxa"/>
          </w:tcPr>
          <w:p w14:paraId="705DDF88" w14:textId="77777777" w:rsidR="00D65CA3" w:rsidRPr="00B83755" w:rsidRDefault="00D65CA3" w:rsidP="00C155F6">
            <w:pPr>
              <w:spacing w:line="276" w:lineRule="auto"/>
              <w:jc w:val="both"/>
              <w:rPr>
                <w:bCs/>
                <w:color w:val="auto"/>
                <w:sz w:val="26"/>
                <w:szCs w:val="26"/>
              </w:rPr>
            </w:pPr>
            <w:r w:rsidRPr="00B83755">
              <w:rPr>
                <w:bCs/>
                <w:color w:val="auto"/>
                <w:sz w:val="26"/>
                <w:szCs w:val="26"/>
              </w:rPr>
              <w:t>Báo cáo kết quả và thảo luận:</w:t>
            </w:r>
          </w:p>
          <w:p w14:paraId="5C5558D8" w14:textId="77777777" w:rsidR="00D65CA3" w:rsidRPr="00B83755" w:rsidRDefault="00D65CA3" w:rsidP="00C155F6">
            <w:pPr>
              <w:spacing w:line="276" w:lineRule="auto"/>
              <w:jc w:val="both"/>
              <w:rPr>
                <w:bCs/>
                <w:color w:val="auto"/>
                <w:sz w:val="26"/>
                <w:szCs w:val="26"/>
              </w:rPr>
            </w:pPr>
            <w:r>
              <w:rPr>
                <w:bCs/>
                <w:color w:val="auto"/>
                <w:sz w:val="26"/>
                <w:szCs w:val="26"/>
              </w:rPr>
              <w:lastRenderedPageBreak/>
              <w:t>-</w:t>
            </w:r>
            <w:r w:rsidRPr="00B83755">
              <w:rPr>
                <w:bCs/>
                <w:color w:val="auto"/>
                <w:sz w:val="26"/>
                <w:szCs w:val="26"/>
              </w:rPr>
              <w:t xml:space="preserve"> Đại diện nhóm trình bày:</w:t>
            </w:r>
          </w:p>
          <w:p w14:paraId="513E3ACC" w14:textId="77777777" w:rsidR="00D65CA3" w:rsidRPr="00897E10" w:rsidRDefault="00D65CA3" w:rsidP="00C155F6">
            <w:pPr>
              <w:spacing w:line="276" w:lineRule="auto"/>
              <w:ind w:left="328" w:hanging="328"/>
              <w:jc w:val="both"/>
              <w:rPr>
                <w:bCs/>
                <w:i/>
                <w:iCs/>
                <w:color w:val="000000"/>
                <w:sz w:val="26"/>
                <w:szCs w:val="26"/>
                <w:lang w:val="en"/>
              </w:rPr>
            </w:pPr>
            <w:r>
              <w:rPr>
                <w:i/>
                <w:iCs/>
                <w:color w:val="000000"/>
                <w:sz w:val="26"/>
                <w:szCs w:val="26"/>
                <w:lang w:val="en"/>
              </w:rPr>
              <w:t>+</w:t>
            </w:r>
            <w:r w:rsidRPr="00897E10">
              <w:rPr>
                <w:i/>
                <w:iCs/>
                <w:color w:val="000000"/>
                <w:sz w:val="26"/>
                <w:szCs w:val="26"/>
                <w:lang w:val="en"/>
              </w:rPr>
              <w:t xml:space="preserve"> Đều là tương tác xa</w:t>
            </w:r>
            <w:r>
              <w:rPr>
                <w:i/>
                <w:iCs/>
                <w:color w:val="000000"/>
                <w:sz w:val="26"/>
                <w:szCs w:val="26"/>
                <w:lang w:val="en"/>
              </w:rPr>
              <w:t>, khi chuyển động theo phương vuông góc với lực, quỹ đạo là parabol.</w:t>
            </w:r>
          </w:p>
          <w:p w14:paraId="5B628644" w14:textId="77777777" w:rsidR="00D65CA3" w:rsidRPr="00897E10" w:rsidRDefault="00D65CA3" w:rsidP="00C155F6">
            <w:pPr>
              <w:spacing w:line="276" w:lineRule="auto"/>
              <w:ind w:left="328" w:hanging="328"/>
              <w:jc w:val="both"/>
              <w:rPr>
                <w:bCs/>
                <w:i/>
                <w:iCs/>
                <w:color w:val="000000"/>
                <w:sz w:val="26"/>
                <w:szCs w:val="26"/>
                <w:lang w:val="en"/>
              </w:rPr>
            </w:pPr>
            <w:r>
              <w:rPr>
                <w:bCs/>
                <w:i/>
                <w:iCs/>
                <w:color w:val="000000"/>
                <w:sz w:val="26"/>
                <w:szCs w:val="26"/>
                <w:lang w:val="en"/>
              </w:rPr>
              <w:t>+</w:t>
            </w:r>
            <w:r w:rsidRPr="00897E10">
              <w:rPr>
                <w:bCs/>
                <w:i/>
                <w:iCs/>
                <w:color w:val="000000"/>
                <w:sz w:val="26"/>
                <w:szCs w:val="26"/>
                <w:lang w:val="en"/>
              </w:rPr>
              <w:t xml:space="preserve"> C</w:t>
            </w:r>
            <w:r w:rsidRPr="00897E10">
              <w:rPr>
                <w:i/>
                <w:iCs/>
                <w:color w:val="000000"/>
                <w:sz w:val="26"/>
                <w:szCs w:val="26"/>
                <w:lang w:val="en"/>
              </w:rPr>
              <w:t>ông của lực điện có tính chất giống công của trọng.</w:t>
            </w:r>
          </w:p>
          <w:p w14:paraId="6DC5B697" w14:textId="77777777" w:rsidR="00D65CA3" w:rsidRDefault="00D65CA3" w:rsidP="00C155F6">
            <w:pPr>
              <w:spacing w:line="276" w:lineRule="auto"/>
              <w:ind w:left="328" w:hanging="328"/>
              <w:jc w:val="both"/>
              <w:rPr>
                <w:i/>
                <w:iCs/>
                <w:color w:val="000000"/>
                <w:sz w:val="26"/>
                <w:szCs w:val="26"/>
              </w:rPr>
            </w:pPr>
            <w:r>
              <w:rPr>
                <w:i/>
                <w:iCs/>
                <w:color w:val="000000"/>
                <w:sz w:val="26"/>
                <w:szCs w:val="26"/>
              </w:rPr>
              <w:t>+</w:t>
            </w:r>
            <w:r w:rsidRPr="00897E10">
              <w:rPr>
                <w:i/>
                <w:iCs/>
                <w:color w:val="000000"/>
                <w:sz w:val="26"/>
                <w:szCs w:val="26"/>
              </w:rPr>
              <w:t xml:space="preserve"> Trường tĩnh điện là trường thế.</w:t>
            </w:r>
          </w:p>
          <w:p w14:paraId="54FAC188" w14:textId="77777777" w:rsidR="00D65CA3" w:rsidRPr="00B83755" w:rsidRDefault="00D65CA3" w:rsidP="00C155F6">
            <w:pPr>
              <w:spacing w:line="276" w:lineRule="auto"/>
              <w:jc w:val="both"/>
              <w:rPr>
                <w:bCs/>
                <w:iCs/>
                <w:color w:val="000000"/>
                <w:sz w:val="26"/>
                <w:szCs w:val="26"/>
              </w:rPr>
            </w:pPr>
            <w:r w:rsidRPr="00784EFF">
              <w:rPr>
                <w:color w:val="000000" w:themeColor="text1"/>
                <w:sz w:val="26"/>
                <w:szCs w:val="26"/>
              </w:rPr>
              <w:t>- HS các nhóm khác thảo luận, nhận xét, bổ sung và sữa lỗi về câu trả lời của nhóm đại diện.</w:t>
            </w:r>
          </w:p>
        </w:tc>
      </w:tr>
      <w:tr w:rsidR="00D65CA3" w:rsidRPr="00B83755" w14:paraId="4803A5CF" w14:textId="77777777" w:rsidTr="00C155F6">
        <w:tc>
          <w:tcPr>
            <w:tcW w:w="1413" w:type="dxa"/>
          </w:tcPr>
          <w:p w14:paraId="3C07490B" w14:textId="77777777" w:rsidR="00D65CA3" w:rsidRPr="00B83755" w:rsidRDefault="00D65CA3" w:rsidP="00C155F6">
            <w:pPr>
              <w:spacing w:line="276" w:lineRule="auto"/>
              <w:jc w:val="center"/>
              <w:rPr>
                <w:bCs/>
                <w:color w:val="auto"/>
                <w:sz w:val="26"/>
                <w:szCs w:val="26"/>
              </w:rPr>
            </w:pPr>
            <w:r w:rsidRPr="00B83755">
              <w:rPr>
                <w:b/>
                <w:color w:val="auto"/>
                <w:sz w:val="26"/>
                <w:szCs w:val="26"/>
              </w:rPr>
              <w:lastRenderedPageBreak/>
              <w:t>Bước 4</w:t>
            </w:r>
          </w:p>
        </w:tc>
        <w:tc>
          <w:tcPr>
            <w:tcW w:w="8238" w:type="dxa"/>
          </w:tcPr>
          <w:p w14:paraId="7E8A0595" w14:textId="77777777" w:rsidR="00D65CA3" w:rsidRPr="00B83755" w:rsidRDefault="00D65CA3" w:rsidP="00C155F6">
            <w:pPr>
              <w:spacing w:line="276" w:lineRule="auto"/>
              <w:jc w:val="both"/>
              <w:rPr>
                <w:color w:val="000000"/>
                <w:sz w:val="26"/>
                <w:szCs w:val="26"/>
              </w:rPr>
            </w:pPr>
            <w:r w:rsidRPr="00B83755">
              <w:rPr>
                <w:color w:val="000000"/>
                <w:sz w:val="26"/>
                <w:szCs w:val="26"/>
                <w:lang w:val="en"/>
              </w:rPr>
              <w:t>- Giáo viên theo dõi cá nhân và các nhóm học sinh, quan sát vở ghi để phát hiện khó khăn của học sinh trong quá trình học tập, ghi vào sổ theo dõi những tr</w:t>
            </w:r>
            <w:r w:rsidRPr="00B83755">
              <w:rPr>
                <w:color w:val="000000"/>
                <w:sz w:val="26"/>
                <w:szCs w:val="26"/>
                <w:lang w:val="vi-VN"/>
              </w:rPr>
              <w:t xml:space="preserve">ường hợp cần lưu </w:t>
            </w:r>
            <w:r w:rsidRPr="00B83755">
              <w:rPr>
                <w:color w:val="000000"/>
                <w:sz w:val="26"/>
                <w:szCs w:val="26"/>
              </w:rPr>
              <w:t>ý (nếu cần).</w:t>
            </w:r>
          </w:p>
          <w:p w14:paraId="10051620" w14:textId="77777777" w:rsidR="00D65CA3" w:rsidRDefault="00D65CA3" w:rsidP="00C155F6">
            <w:pPr>
              <w:spacing w:line="276" w:lineRule="auto"/>
              <w:jc w:val="both"/>
              <w:rPr>
                <w:color w:val="000000"/>
                <w:sz w:val="26"/>
                <w:szCs w:val="26"/>
                <w:lang w:val="en"/>
              </w:rPr>
            </w:pPr>
            <w:r w:rsidRPr="00B83755">
              <w:rPr>
                <w:color w:val="000000"/>
                <w:sz w:val="26"/>
                <w:szCs w:val="26"/>
                <w:lang w:val="en"/>
              </w:rPr>
              <w:t>- Căn cứ vào sản phẩm học tập và thái độ học tập, giáo viên đánh giá được sự tiến bộ của học sinh, đánh giá được khả năng vận dụng giải quyết tình huống vào thực tiễn.</w:t>
            </w:r>
          </w:p>
          <w:p w14:paraId="2E2E79CE" w14:textId="77777777" w:rsidR="00D65CA3" w:rsidRPr="005624E1" w:rsidRDefault="00D65CA3" w:rsidP="00C155F6">
            <w:pPr>
              <w:spacing w:line="276" w:lineRule="auto"/>
              <w:jc w:val="both"/>
              <w:rPr>
                <w:color w:val="000000"/>
                <w:sz w:val="26"/>
                <w:szCs w:val="26"/>
                <w:lang w:val="vi-VN"/>
              </w:rPr>
            </w:pPr>
            <w:r>
              <w:rPr>
                <w:color w:val="000000"/>
                <w:sz w:val="26"/>
                <w:szCs w:val="26"/>
                <w:lang w:val="en"/>
              </w:rPr>
              <w:t xml:space="preserve">- </w:t>
            </w:r>
            <w:r>
              <w:rPr>
                <w:color w:val="000000"/>
                <w:sz w:val="26"/>
                <w:szCs w:val="26"/>
                <w:lang w:val="vi-VN"/>
              </w:rPr>
              <w:t xml:space="preserve">Giáo viên đặt vấn đề: </w:t>
            </w:r>
            <w:r w:rsidRPr="00115619">
              <w:rPr>
                <w:i/>
                <w:iCs/>
                <w:color w:val="000000"/>
                <w:sz w:val="26"/>
                <w:szCs w:val="26"/>
                <w:lang w:val="vi-VN"/>
              </w:rPr>
              <w:t>Thế năng điện phụ thuộc vào những yếu tố nào?</w:t>
            </w:r>
            <w:r>
              <w:rPr>
                <w:color w:val="000000"/>
                <w:sz w:val="26"/>
                <w:szCs w:val="26"/>
                <w:lang w:val="vi-VN"/>
              </w:rPr>
              <w:t xml:space="preserve"> Ta sẽ tìm hiểu qua bài 19: THẾ NĂNG ĐIỆN.</w:t>
            </w:r>
          </w:p>
        </w:tc>
      </w:tr>
    </w:tbl>
    <w:p w14:paraId="4EFCC519" w14:textId="77777777" w:rsidR="00D65CA3" w:rsidRDefault="00D65CA3" w:rsidP="00D65CA3">
      <w:pPr>
        <w:spacing w:line="276" w:lineRule="auto"/>
        <w:jc w:val="both"/>
        <w:rPr>
          <w:b/>
          <w:color w:val="auto"/>
          <w:sz w:val="26"/>
          <w:szCs w:val="26"/>
        </w:rPr>
      </w:pPr>
    </w:p>
    <w:p w14:paraId="5222342F" w14:textId="77777777" w:rsidR="00D65CA3" w:rsidRPr="00897E10" w:rsidRDefault="00D65CA3" w:rsidP="00D65CA3">
      <w:pPr>
        <w:spacing w:line="276" w:lineRule="auto"/>
        <w:jc w:val="both"/>
        <w:rPr>
          <w:b/>
          <w:color w:val="0070C0"/>
          <w:sz w:val="26"/>
          <w:szCs w:val="26"/>
        </w:rPr>
      </w:pPr>
      <w:r w:rsidRPr="00897E10">
        <w:rPr>
          <w:b/>
          <w:color w:val="0070C0"/>
          <w:sz w:val="26"/>
          <w:szCs w:val="26"/>
        </w:rPr>
        <w:t>Hoạt động 2: Hình thành kiến thức</w:t>
      </w:r>
    </w:p>
    <w:p w14:paraId="0538E2B1" w14:textId="77777777" w:rsidR="00D65CA3" w:rsidRPr="00B83755" w:rsidRDefault="00D65CA3" w:rsidP="00D65CA3">
      <w:pPr>
        <w:spacing w:line="276" w:lineRule="auto"/>
        <w:jc w:val="both"/>
        <w:rPr>
          <w:b/>
          <w:bCs/>
          <w:color w:val="auto"/>
          <w:sz w:val="26"/>
          <w:szCs w:val="26"/>
        </w:rPr>
      </w:pPr>
      <w:r w:rsidRPr="00115619">
        <w:rPr>
          <w:b/>
          <w:color w:val="0070C0"/>
          <w:sz w:val="26"/>
          <w:szCs w:val="26"/>
        </w:rPr>
        <w:t>Hoạt động 2.1:</w:t>
      </w:r>
      <w:r w:rsidRPr="00115619">
        <w:rPr>
          <w:color w:val="0070C0"/>
          <w:sz w:val="26"/>
          <w:szCs w:val="26"/>
          <w:lang w:val="pt-BR"/>
        </w:rPr>
        <w:t xml:space="preserve"> </w:t>
      </w:r>
      <w:r w:rsidRPr="00115619">
        <w:rPr>
          <w:b/>
          <w:bCs/>
          <w:color w:val="0070C0"/>
          <w:sz w:val="26"/>
          <w:szCs w:val="26"/>
          <w:lang w:val="pt-BR"/>
        </w:rPr>
        <w:t xml:space="preserve">Tìm hiểu công của lực điện </w:t>
      </w:r>
    </w:p>
    <w:p w14:paraId="725D5E30" w14:textId="77777777" w:rsidR="00D65CA3" w:rsidRPr="00B83755" w:rsidRDefault="00D65CA3" w:rsidP="00D65CA3">
      <w:pPr>
        <w:spacing w:line="276" w:lineRule="auto"/>
        <w:jc w:val="both"/>
        <w:rPr>
          <w:b/>
          <w:color w:val="auto"/>
          <w:sz w:val="26"/>
          <w:szCs w:val="26"/>
        </w:rPr>
      </w:pPr>
      <w:r w:rsidRPr="00B83755">
        <w:rPr>
          <w:b/>
          <w:color w:val="auto"/>
          <w:sz w:val="26"/>
          <w:szCs w:val="26"/>
        </w:rPr>
        <w:t>a. Mục tiêu:</w:t>
      </w:r>
    </w:p>
    <w:p w14:paraId="02F358FE" w14:textId="77777777" w:rsidR="00D65CA3" w:rsidRPr="00177845" w:rsidRDefault="00D65CA3" w:rsidP="00D65CA3">
      <w:pPr>
        <w:spacing w:line="276" w:lineRule="auto"/>
        <w:rPr>
          <w:bCs/>
          <w:color w:val="000000" w:themeColor="text1"/>
          <w:sz w:val="26"/>
          <w:szCs w:val="26"/>
          <w:lang w:val="en"/>
        </w:rPr>
      </w:pPr>
      <w:r w:rsidRPr="00177845">
        <w:rPr>
          <w:color w:val="000000" w:themeColor="text1"/>
          <w:sz w:val="26"/>
          <w:szCs w:val="26"/>
          <w:lang w:val="pt-BR"/>
        </w:rPr>
        <w:t xml:space="preserve">- </w:t>
      </w:r>
      <w:r w:rsidRPr="00177845">
        <w:rPr>
          <w:bCs/>
          <w:color w:val="000000" w:themeColor="text1"/>
          <w:sz w:val="26"/>
          <w:szCs w:val="26"/>
          <w:lang w:val="en"/>
        </w:rPr>
        <w:t>Nêu được đặc điểm của lực điện tác dụng lên một điện tích đặt trong điện trường đều</w:t>
      </w:r>
    </w:p>
    <w:p w14:paraId="4CA9BDFF" w14:textId="77777777" w:rsidR="00D65CA3" w:rsidRPr="00177845" w:rsidRDefault="00D65CA3" w:rsidP="00D65CA3">
      <w:pPr>
        <w:spacing w:line="276" w:lineRule="auto"/>
        <w:rPr>
          <w:bCs/>
          <w:color w:val="000000" w:themeColor="text1"/>
          <w:sz w:val="26"/>
          <w:szCs w:val="26"/>
          <w:lang w:val="en"/>
        </w:rPr>
      </w:pPr>
      <w:r w:rsidRPr="00177845">
        <w:rPr>
          <w:bCs/>
          <w:color w:val="000000" w:themeColor="text1"/>
          <w:sz w:val="26"/>
          <w:szCs w:val="26"/>
          <w:lang w:val="en"/>
        </w:rPr>
        <w:t>- Nêu được đặc điểm và công thức tính công của lực điện trong điện trường đều</w:t>
      </w:r>
    </w:p>
    <w:p w14:paraId="26EAC28C" w14:textId="77777777" w:rsidR="00D65CA3" w:rsidRPr="00177845" w:rsidRDefault="00D65CA3" w:rsidP="00D65CA3">
      <w:pPr>
        <w:spacing w:line="276" w:lineRule="auto"/>
        <w:rPr>
          <w:bCs/>
          <w:color w:val="000000" w:themeColor="text1"/>
          <w:sz w:val="26"/>
          <w:szCs w:val="26"/>
          <w:lang w:val="en"/>
        </w:rPr>
      </w:pPr>
      <w:r w:rsidRPr="00177845">
        <w:rPr>
          <w:bCs/>
          <w:color w:val="000000" w:themeColor="text1"/>
          <w:sz w:val="26"/>
          <w:szCs w:val="26"/>
          <w:lang w:val="en"/>
        </w:rPr>
        <w:t>- Từ việc xác định công của lực điện trong điện trường đều, HS tổng quát hóa cho trường hợp công của lực điện trong sự di chuyển của điện tích trong điện trường bất kì</w:t>
      </w:r>
    </w:p>
    <w:p w14:paraId="17363659" w14:textId="77777777" w:rsidR="00D65CA3" w:rsidRPr="00B83755" w:rsidRDefault="00D65CA3" w:rsidP="00D65CA3">
      <w:pPr>
        <w:spacing w:line="276" w:lineRule="auto"/>
        <w:jc w:val="both"/>
        <w:rPr>
          <w:bCs/>
          <w:color w:val="auto"/>
          <w:sz w:val="26"/>
          <w:szCs w:val="26"/>
        </w:rPr>
      </w:pPr>
      <w:r w:rsidRPr="00B83755">
        <w:rPr>
          <w:b/>
          <w:color w:val="auto"/>
          <w:sz w:val="26"/>
          <w:szCs w:val="26"/>
        </w:rPr>
        <w:t>b. Nội dung:</w:t>
      </w:r>
      <w:r w:rsidRPr="00B83755">
        <w:rPr>
          <w:bCs/>
          <w:color w:val="auto"/>
          <w:sz w:val="26"/>
          <w:szCs w:val="26"/>
        </w:rPr>
        <w:t xml:space="preserve"> </w:t>
      </w:r>
    </w:p>
    <w:p w14:paraId="15CFC4BC" w14:textId="77777777" w:rsidR="00D65CA3" w:rsidRPr="00B83755" w:rsidRDefault="00D65CA3" w:rsidP="00D65CA3">
      <w:pPr>
        <w:spacing w:line="276" w:lineRule="auto"/>
        <w:jc w:val="both"/>
        <w:rPr>
          <w:color w:val="000000"/>
          <w:sz w:val="26"/>
          <w:szCs w:val="26"/>
          <w:lang w:val="en"/>
        </w:rPr>
      </w:pPr>
      <w:r w:rsidRPr="00B83755">
        <w:rPr>
          <w:color w:val="000000"/>
          <w:sz w:val="26"/>
          <w:szCs w:val="26"/>
          <w:lang w:val="en"/>
        </w:rPr>
        <w:t xml:space="preserve">Giáo viên đặt vấn đề về bài toán: </w:t>
      </w:r>
      <w:r>
        <w:rPr>
          <w:color w:val="000000"/>
          <w:sz w:val="26"/>
          <w:szCs w:val="26"/>
          <w:lang w:val="en"/>
        </w:rPr>
        <w:t>X</w:t>
      </w:r>
      <w:r w:rsidRPr="00B83755">
        <w:rPr>
          <w:color w:val="000000"/>
          <w:sz w:val="26"/>
          <w:szCs w:val="26"/>
          <w:lang w:val="en"/>
        </w:rPr>
        <w:t xml:space="preserve">ét một điện tích dương q di chuyển trong điện trường đều từ M đến N và giao </w:t>
      </w:r>
      <w:r w:rsidRPr="00897E10">
        <w:rPr>
          <w:bCs/>
          <w:iCs/>
          <w:color w:val="auto"/>
          <w:sz w:val="26"/>
          <w:szCs w:val="26"/>
        </w:rPr>
        <w:t>Phiếu học tập số 2</w:t>
      </w:r>
      <w:r w:rsidRPr="00897E10">
        <w:rPr>
          <w:bCs/>
          <w:iCs/>
          <w:color w:val="auto"/>
          <w:sz w:val="26"/>
          <w:szCs w:val="26"/>
          <w:lang w:val="en"/>
        </w:rPr>
        <w:t>.</w:t>
      </w:r>
    </w:p>
    <w:p w14:paraId="5EBB0FF3" w14:textId="77777777" w:rsidR="00D65CA3" w:rsidRDefault="00D65CA3" w:rsidP="00D65CA3">
      <w:pPr>
        <w:spacing w:line="276" w:lineRule="auto"/>
        <w:jc w:val="both"/>
        <w:rPr>
          <w:b/>
          <w:color w:val="auto"/>
          <w:sz w:val="26"/>
          <w:szCs w:val="26"/>
        </w:rPr>
      </w:pPr>
      <w:r w:rsidRPr="00B83755">
        <w:rPr>
          <w:b/>
          <w:color w:val="auto"/>
          <w:sz w:val="26"/>
          <w:szCs w:val="26"/>
        </w:rPr>
        <w:t xml:space="preserve">c. Sản phẩm: </w:t>
      </w:r>
    </w:p>
    <w:p w14:paraId="495FCB32" w14:textId="77777777" w:rsidR="00D65CA3" w:rsidRPr="00784EFF" w:rsidRDefault="00D65CA3" w:rsidP="00D65CA3">
      <w:pPr>
        <w:spacing w:line="276" w:lineRule="auto"/>
        <w:jc w:val="both"/>
        <w:rPr>
          <w:b/>
          <w:color w:val="000000" w:themeColor="text1"/>
          <w:sz w:val="26"/>
          <w:szCs w:val="26"/>
        </w:rPr>
      </w:pPr>
      <w:r w:rsidRPr="00784EFF">
        <w:rPr>
          <w:b/>
          <w:color w:val="000000" w:themeColor="text1"/>
          <w:sz w:val="26"/>
          <w:szCs w:val="26"/>
        </w:rPr>
        <w:t>1. Công của lực điện</w:t>
      </w:r>
    </w:p>
    <w:p w14:paraId="7B0328E8" w14:textId="77777777" w:rsidR="00D65CA3" w:rsidRPr="00784EFF" w:rsidRDefault="00D65CA3" w:rsidP="00D65CA3">
      <w:pPr>
        <w:spacing w:line="276" w:lineRule="auto"/>
        <w:ind w:firstLine="567"/>
        <w:jc w:val="both"/>
        <w:rPr>
          <w:color w:val="000000" w:themeColor="text1"/>
          <w:sz w:val="26"/>
          <w:szCs w:val="26"/>
        </w:rPr>
      </w:pPr>
      <w:r w:rsidRPr="009500EE">
        <w:rPr>
          <w:bCs/>
          <w:i/>
          <w:noProof/>
          <w:color w:val="000000"/>
          <w:sz w:val="26"/>
          <w:szCs w:val="26"/>
          <w:lang w:val="en"/>
        </w:rPr>
        <w:drawing>
          <wp:anchor distT="0" distB="0" distL="114300" distR="114300" simplePos="0" relativeHeight="251659264" behindDoc="0" locked="0" layoutInCell="1" allowOverlap="1" wp14:anchorId="1A28F4D1" wp14:editId="3044B6F7">
            <wp:simplePos x="0" y="0"/>
            <wp:positionH relativeFrom="column">
              <wp:posOffset>4282541</wp:posOffset>
            </wp:positionH>
            <wp:positionV relativeFrom="paragraph">
              <wp:posOffset>193153</wp:posOffset>
            </wp:positionV>
            <wp:extent cx="1854200" cy="1589405"/>
            <wp:effectExtent l="0" t="0" r="0" b="0"/>
            <wp:wrapSquare wrapText="bothSides"/>
            <wp:docPr id="6" name="Picture 6" descr="204 nguyen thi hong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4 nguyen thi hong van"/>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521" t="8084" r="6557" b="3422"/>
                    <a:stretch/>
                  </pic:blipFill>
                  <pic:spPr bwMode="auto">
                    <a:xfrm>
                      <a:off x="0" y="0"/>
                      <a:ext cx="1854200" cy="1589405"/>
                    </a:xfrm>
                    <a:prstGeom prst="rect">
                      <a:avLst/>
                    </a:prstGeom>
                    <a:ln>
                      <a:noFill/>
                    </a:ln>
                    <a:extLst>
                      <a:ext uri="{53640926-AAD7-44D8-BBD7-CCE9431645EC}">
                        <a14:shadowObscured xmlns:a14="http://schemas.microsoft.com/office/drawing/2010/main"/>
                      </a:ext>
                    </a:extLst>
                  </pic:spPr>
                </pic:pic>
              </a:graphicData>
            </a:graphic>
          </wp:anchor>
        </w:drawing>
      </w:r>
      <w:r w:rsidRPr="00784EFF">
        <w:rPr>
          <w:b/>
          <w:color w:val="000000" w:themeColor="text1"/>
          <w:sz w:val="26"/>
          <w:szCs w:val="26"/>
        </w:rPr>
        <w:t xml:space="preserve">a. Trong điện trường đều: </w:t>
      </w:r>
      <w:r w:rsidRPr="00784EFF">
        <w:rPr>
          <w:color w:val="000000" w:themeColor="text1"/>
          <w:sz w:val="26"/>
          <w:szCs w:val="26"/>
        </w:rPr>
        <w:t xml:space="preserve">Công của lực điện trong sự di chuyển điện tích trong điện trường đều từ M đến N là: </w:t>
      </w:r>
      <w:r w:rsidRPr="004E1AAE">
        <w:rPr>
          <w:b/>
          <w:bCs/>
          <w:color w:val="FF0000"/>
          <w:sz w:val="26"/>
          <w:szCs w:val="26"/>
        </w:rPr>
        <w:t>A</w:t>
      </w:r>
      <w:r w:rsidRPr="004E1AAE">
        <w:rPr>
          <w:b/>
          <w:bCs/>
          <w:color w:val="FF0000"/>
          <w:sz w:val="26"/>
          <w:szCs w:val="26"/>
          <w:vertAlign w:val="subscript"/>
        </w:rPr>
        <w:t>MN</w:t>
      </w:r>
      <w:r w:rsidRPr="004E1AAE">
        <w:rPr>
          <w:b/>
          <w:bCs/>
          <w:color w:val="FF0000"/>
          <w:sz w:val="26"/>
          <w:szCs w:val="26"/>
        </w:rPr>
        <w:t xml:space="preserve"> = qEd</w:t>
      </w:r>
      <w:r w:rsidRPr="00784EFF">
        <w:rPr>
          <w:color w:val="000000" w:themeColor="text1"/>
          <w:sz w:val="26"/>
          <w:szCs w:val="26"/>
        </w:rPr>
        <w:t>, không phụ thuộc dạng đường đi mà chỉ phụ thuộc vào vị trí điểm đầu M và điểm cuối N của đường đi.</w:t>
      </w:r>
      <w:r w:rsidRPr="00897E10">
        <w:rPr>
          <w:bCs/>
          <w:i/>
          <w:noProof/>
          <w:color w:val="000000"/>
          <w:sz w:val="26"/>
          <w:szCs w:val="26"/>
          <w:lang w:val="en"/>
        </w:rPr>
        <w:t xml:space="preserve"> </w:t>
      </w:r>
    </w:p>
    <w:p w14:paraId="43455420" w14:textId="77777777" w:rsidR="00D65CA3" w:rsidRPr="00784EFF" w:rsidRDefault="00D65CA3" w:rsidP="00D65CA3">
      <w:pPr>
        <w:spacing w:line="276" w:lineRule="auto"/>
        <w:ind w:firstLine="567"/>
        <w:jc w:val="both"/>
        <w:rPr>
          <w:color w:val="000000" w:themeColor="text1"/>
          <w:sz w:val="26"/>
          <w:szCs w:val="26"/>
        </w:rPr>
      </w:pPr>
      <w:r w:rsidRPr="00784EFF">
        <w:rPr>
          <w:color w:val="000000" w:themeColor="text1"/>
          <w:sz w:val="26"/>
          <w:szCs w:val="26"/>
        </w:rPr>
        <w:t xml:space="preserve">d = </w:t>
      </w:r>
      <m:oMath>
        <m:bar>
          <m:barPr>
            <m:pos m:val="top"/>
            <m:ctrlPr>
              <w:rPr>
                <w:rFonts w:ascii="Cambria Math" w:hAnsi="Cambria Math"/>
                <w:i/>
                <w:color w:val="000000" w:themeColor="text1"/>
                <w:sz w:val="26"/>
                <w:szCs w:val="26"/>
              </w:rPr>
            </m:ctrlPr>
          </m:barPr>
          <m:e>
            <m:r>
              <w:rPr>
                <w:rFonts w:ascii="Cambria Math"/>
                <w:color w:val="000000" w:themeColor="text1"/>
                <w:sz w:val="26"/>
                <w:szCs w:val="26"/>
              </w:rPr>
              <m:t>MH</m:t>
            </m:r>
          </m:e>
        </m:bar>
      </m:oMath>
      <w:r w:rsidRPr="00784EFF">
        <w:rPr>
          <w:color w:val="000000" w:themeColor="text1"/>
          <w:sz w:val="26"/>
          <w:szCs w:val="26"/>
        </w:rPr>
        <w:t xml:space="preserve"> là độ dài đại số, là hình chiếu của MN lên phương điện trường</w:t>
      </w:r>
    </w:p>
    <w:p w14:paraId="55B9359A" w14:textId="77777777" w:rsidR="00D65CA3" w:rsidRPr="00784EFF" w:rsidRDefault="00D65CA3" w:rsidP="00D65CA3">
      <w:pPr>
        <w:spacing w:line="276" w:lineRule="auto"/>
        <w:ind w:firstLine="567"/>
        <w:jc w:val="both"/>
        <w:rPr>
          <w:color w:val="000000" w:themeColor="text1"/>
          <w:sz w:val="26"/>
          <w:szCs w:val="26"/>
        </w:rPr>
      </w:pPr>
      <w:r w:rsidRPr="00784EFF">
        <w:rPr>
          <w:b/>
          <w:color w:val="000000" w:themeColor="text1"/>
          <w:sz w:val="26"/>
          <w:szCs w:val="26"/>
        </w:rPr>
        <w:t>b. Trong điện trường bất kì:</w:t>
      </w:r>
      <w:r w:rsidRPr="00784EFF">
        <w:rPr>
          <w:color w:val="000000" w:themeColor="text1"/>
          <w:sz w:val="26"/>
          <w:szCs w:val="26"/>
        </w:rPr>
        <w:t xml:space="preserve"> Công của lực điện không phụ thuộc dạng đường đi mà chỉ phụ thuộc vào vị trí điểm đầu M và điểm cuối N của đường đi.</w:t>
      </w:r>
    </w:p>
    <w:p w14:paraId="3D4A36F4" w14:textId="77777777" w:rsidR="00D65CA3" w:rsidRPr="00B83755" w:rsidRDefault="00D65CA3" w:rsidP="00D65CA3">
      <w:pPr>
        <w:spacing w:line="276" w:lineRule="auto"/>
        <w:jc w:val="both"/>
        <w:rPr>
          <w:b/>
          <w:color w:val="auto"/>
          <w:sz w:val="26"/>
          <w:szCs w:val="26"/>
        </w:rPr>
      </w:pPr>
      <w:r w:rsidRPr="00B83755">
        <w:rPr>
          <w:b/>
          <w:color w:val="auto"/>
          <w:sz w:val="26"/>
          <w:szCs w:val="26"/>
        </w:rPr>
        <w:t>d. Tổ chức thực hiện:</w:t>
      </w:r>
    </w:p>
    <w:tbl>
      <w:tblPr>
        <w:tblStyle w:val="TableGrid"/>
        <w:tblW w:w="0" w:type="auto"/>
        <w:tblLook w:val="04A0" w:firstRow="1" w:lastRow="0" w:firstColumn="1" w:lastColumn="0" w:noHBand="0" w:noVBand="1"/>
      </w:tblPr>
      <w:tblGrid>
        <w:gridCol w:w="1399"/>
        <w:gridCol w:w="8088"/>
      </w:tblGrid>
      <w:tr w:rsidR="00D65CA3" w:rsidRPr="00B83755" w14:paraId="605653A0" w14:textId="77777777" w:rsidTr="00C155F6">
        <w:tc>
          <w:tcPr>
            <w:tcW w:w="1413" w:type="dxa"/>
          </w:tcPr>
          <w:p w14:paraId="632AF898" w14:textId="77777777" w:rsidR="00D65CA3" w:rsidRPr="00B83755" w:rsidRDefault="00D65CA3" w:rsidP="00C155F6">
            <w:pPr>
              <w:spacing w:line="276" w:lineRule="auto"/>
              <w:jc w:val="center"/>
              <w:rPr>
                <w:b/>
                <w:color w:val="auto"/>
                <w:sz w:val="26"/>
                <w:szCs w:val="26"/>
              </w:rPr>
            </w:pPr>
            <w:r w:rsidRPr="00B83755">
              <w:rPr>
                <w:b/>
                <w:color w:val="auto"/>
                <w:sz w:val="26"/>
                <w:szCs w:val="26"/>
              </w:rPr>
              <w:t>Bước thực hiện</w:t>
            </w:r>
          </w:p>
        </w:tc>
        <w:tc>
          <w:tcPr>
            <w:tcW w:w="8238" w:type="dxa"/>
          </w:tcPr>
          <w:p w14:paraId="028FC3C7" w14:textId="77777777" w:rsidR="00D65CA3" w:rsidRPr="00B83755" w:rsidRDefault="00D65CA3" w:rsidP="00C155F6">
            <w:pPr>
              <w:spacing w:line="276" w:lineRule="auto"/>
              <w:jc w:val="center"/>
              <w:rPr>
                <w:b/>
                <w:color w:val="auto"/>
                <w:sz w:val="26"/>
                <w:szCs w:val="26"/>
              </w:rPr>
            </w:pPr>
            <w:r w:rsidRPr="00B83755">
              <w:rPr>
                <w:b/>
                <w:color w:val="auto"/>
                <w:sz w:val="26"/>
                <w:szCs w:val="26"/>
              </w:rPr>
              <w:t>Nội dung các bước</w:t>
            </w:r>
          </w:p>
        </w:tc>
      </w:tr>
      <w:tr w:rsidR="00D65CA3" w:rsidRPr="00B83755" w14:paraId="53CA3328" w14:textId="77777777" w:rsidTr="00C155F6">
        <w:tc>
          <w:tcPr>
            <w:tcW w:w="1413" w:type="dxa"/>
          </w:tcPr>
          <w:p w14:paraId="6AD31304"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1</w:t>
            </w:r>
          </w:p>
        </w:tc>
        <w:tc>
          <w:tcPr>
            <w:tcW w:w="8238" w:type="dxa"/>
          </w:tcPr>
          <w:p w14:paraId="3E8D74E4" w14:textId="77777777" w:rsidR="00D65CA3" w:rsidRPr="00B83755" w:rsidRDefault="00D65CA3" w:rsidP="00C155F6">
            <w:pPr>
              <w:spacing w:line="276" w:lineRule="auto"/>
              <w:jc w:val="both"/>
              <w:rPr>
                <w:bCs/>
                <w:color w:val="000000"/>
                <w:sz w:val="26"/>
                <w:szCs w:val="26"/>
              </w:rPr>
            </w:pPr>
            <w:r w:rsidRPr="00B83755">
              <w:rPr>
                <w:bCs/>
                <w:color w:val="000000"/>
                <w:sz w:val="26"/>
                <w:szCs w:val="26"/>
              </w:rPr>
              <w:t xml:space="preserve">- </w:t>
            </w:r>
            <w:r w:rsidRPr="00784EFF">
              <w:rPr>
                <w:color w:val="000000" w:themeColor="text1"/>
                <w:sz w:val="26"/>
                <w:szCs w:val="26"/>
              </w:rPr>
              <w:t xml:space="preserve">GV yêu cầu HS hoàn thành </w:t>
            </w:r>
            <w:r w:rsidRPr="00897E10">
              <w:rPr>
                <w:bCs/>
                <w:iCs/>
                <w:color w:val="auto"/>
                <w:sz w:val="26"/>
                <w:szCs w:val="26"/>
              </w:rPr>
              <w:t>Phiếu học tập số 2.</w:t>
            </w:r>
          </w:p>
        </w:tc>
      </w:tr>
      <w:tr w:rsidR="00D65CA3" w:rsidRPr="00B83755" w14:paraId="719216F6" w14:textId="77777777" w:rsidTr="00C155F6">
        <w:tc>
          <w:tcPr>
            <w:tcW w:w="1413" w:type="dxa"/>
          </w:tcPr>
          <w:p w14:paraId="0F1967B1"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2</w:t>
            </w:r>
          </w:p>
        </w:tc>
        <w:tc>
          <w:tcPr>
            <w:tcW w:w="8238" w:type="dxa"/>
          </w:tcPr>
          <w:p w14:paraId="5CABA2D4" w14:textId="77777777" w:rsidR="00D65CA3" w:rsidRPr="00B83755" w:rsidRDefault="00D65CA3" w:rsidP="00C155F6">
            <w:pPr>
              <w:spacing w:line="276" w:lineRule="auto"/>
              <w:jc w:val="both"/>
              <w:rPr>
                <w:bCs/>
                <w:color w:val="000000"/>
                <w:sz w:val="26"/>
                <w:szCs w:val="26"/>
                <w:lang w:val="vi-VN"/>
              </w:rPr>
            </w:pPr>
            <w:r w:rsidRPr="00B83755">
              <w:rPr>
                <w:bCs/>
                <w:color w:val="000000"/>
                <w:sz w:val="26"/>
                <w:szCs w:val="26"/>
              </w:rPr>
              <w:t xml:space="preserve">- </w:t>
            </w:r>
            <w:r w:rsidRPr="00784EFF">
              <w:rPr>
                <w:color w:val="000000" w:themeColor="text1"/>
                <w:sz w:val="26"/>
                <w:szCs w:val="26"/>
              </w:rPr>
              <w:t>HS thực hiện nhiệm vụ theo nhóm</w:t>
            </w:r>
            <w:r>
              <w:rPr>
                <w:color w:val="000000" w:themeColor="text1"/>
                <w:sz w:val="26"/>
                <w:szCs w:val="26"/>
              </w:rPr>
              <w:t xml:space="preserve">. </w:t>
            </w:r>
            <w:r w:rsidRPr="00B83755">
              <w:rPr>
                <w:bCs/>
                <w:color w:val="000000"/>
                <w:sz w:val="26"/>
                <w:szCs w:val="26"/>
              </w:rPr>
              <w:t>Tiến hành đọc sách giáo khoa (phần I trang 76). G</w:t>
            </w:r>
            <w:r w:rsidRPr="00B83755">
              <w:rPr>
                <w:bCs/>
                <w:color w:val="000000"/>
                <w:sz w:val="26"/>
                <w:szCs w:val="26"/>
                <w:lang w:val="vi-VN"/>
              </w:rPr>
              <w:t xml:space="preserve">hi vào </w:t>
            </w:r>
            <w:r>
              <w:rPr>
                <w:bCs/>
                <w:color w:val="000000"/>
                <w:sz w:val="26"/>
                <w:szCs w:val="26"/>
              </w:rPr>
              <w:t xml:space="preserve">phiếu thảo luận ý </w:t>
            </w:r>
            <w:r w:rsidRPr="00B83755">
              <w:rPr>
                <w:bCs/>
                <w:color w:val="000000"/>
                <w:sz w:val="26"/>
                <w:szCs w:val="26"/>
                <w:lang w:val="vi-VN"/>
              </w:rPr>
              <w:t xml:space="preserve">kiến của mình. Sau đó thảo luận nhóm với các bạn xung quanh bằng cách ghi lại các ý kiến của bạn khác </w:t>
            </w:r>
            <w:r>
              <w:rPr>
                <w:bCs/>
                <w:color w:val="000000"/>
                <w:sz w:val="26"/>
                <w:szCs w:val="26"/>
              </w:rPr>
              <w:t xml:space="preserve">vào phiếu </w:t>
            </w:r>
            <w:r>
              <w:rPr>
                <w:bCs/>
                <w:color w:val="000000"/>
                <w:sz w:val="26"/>
                <w:szCs w:val="26"/>
              </w:rPr>
              <w:lastRenderedPageBreak/>
              <w:t xml:space="preserve">thảo luận </w:t>
            </w:r>
            <w:r w:rsidRPr="00B83755">
              <w:rPr>
                <w:bCs/>
                <w:color w:val="000000"/>
                <w:sz w:val="26"/>
                <w:szCs w:val="26"/>
                <w:lang w:val="vi-VN"/>
              </w:rPr>
              <w:t>của mình.</w:t>
            </w:r>
            <w:r w:rsidRPr="00B83755">
              <w:rPr>
                <w:bCs/>
                <w:color w:val="000000"/>
                <w:sz w:val="26"/>
                <w:szCs w:val="26"/>
              </w:rPr>
              <w:t xml:space="preserve"> </w:t>
            </w:r>
            <w:r w:rsidRPr="00B83755">
              <w:rPr>
                <w:bCs/>
                <w:color w:val="000000"/>
                <w:sz w:val="26"/>
                <w:szCs w:val="26"/>
                <w:lang w:val="vi-VN"/>
              </w:rPr>
              <w:t>Thảo luận nhóm để đưa ra báo cáo của nhóm về những dự đoán này.</w:t>
            </w:r>
            <w:r w:rsidRPr="00B83755">
              <w:rPr>
                <w:bCs/>
                <w:color w:val="000000"/>
                <w:sz w:val="26"/>
                <w:szCs w:val="26"/>
              </w:rPr>
              <w:t xml:space="preserve"> </w:t>
            </w:r>
            <w:r w:rsidRPr="00B83755">
              <w:rPr>
                <w:bCs/>
                <w:color w:val="000000"/>
                <w:sz w:val="26"/>
                <w:szCs w:val="26"/>
                <w:lang w:val="vi-VN"/>
              </w:rPr>
              <w:t>Thống nhất cách trình bày kết quả thảo luận nhóm, ghi vào vở.</w:t>
            </w:r>
          </w:p>
          <w:p w14:paraId="3F927B54" w14:textId="77777777" w:rsidR="00D65CA3" w:rsidRPr="00B83755" w:rsidRDefault="00D65CA3" w:rsidP="00C155F6">
            <w:pPr>
              <w:spacing w:line="276" w:lineRule="auto"/>
              <w:jc w:val="both"/>
              <w:rPr>
                <w:bCs/>
                <w:color w:val="000000"/>
                <w:sz w:val="26"/>
                <w:szCs w:val="26"/>
                <w:lang w:val="vi-VN"/>
              </w:rPr>
            </w:pPr>
            <w:r w:rsidRPr="00B83755">
              <w:rPr>
                <w:bCs/>
                <w:color w:val="000000"/>
                <w:sz w:val="26"/>
                <w:szCs w:val="26"/>
              </w:rPr>
              <w:t xml:space="preserve">- </w:t>
            </w:r>
            <w:r w:rsidRPr="00B83755">
              <w:rPr>
                <w:bCs/>
                <w:color w:val="000000"/>
                <w:sz w:val="26"/>
                <w:szCs w:val="26"/>
                <w:lang w:val="vi-VN"/>
              </w:rPr>
              <w:t>Trong quá trình hoạt động nhóm, giáo viên quan sát học sinh tự học, thảo luận, trợ giúp kịp thời khi các em cần hỗ trợ. Ghi nhận kết quả làm việc của cá nhân hoặc nhóm học sinh.</w:t>
            </w:r>
          </w:p>
        </w:tc>
      </w:tr>
      <w:tr w:rsidR="00D65CA3" w:rsidRPr="00B83755" w14:paraId="4CE1CCB4" w14:textId="77777777" w:rsidTr="00C155F6">
        <w:tc>
          <w:tcPr>
            <w:tcW w:w="1413" w:type="dxa"/>
          </w:tcPr>
          <w:p w14:paraId="0C87C638" w14:textId="77777777" w:rsidR="00D65CA3" w:rsidRPr="00B83755" w:rsidRDefault="00D65CA3" w:rsidP="00C155F6">
            <w:pPr>
              <w:spacing w:line="276" w:lineRule="auto"/>
              <w:jc w:val="center"/>
              <w:rPr>
                <w:bCs/>
                <w:color w:val="auto"/>
                <w:sz w:val="26"/>
                <w:szCs w:val="26"/>
              </w:rPr>
            </w:pPr>
            <w:r>
              <w:rPr>
                <w:b/>
                <w:color w:val="auto"/>
                <w:sz w:val="26"/>
                <w:szCs w:val="26"/>
                <w:lang w:val="vi-VN"/>
              </w:rPr>
              <w:lastRenderedPageBreak/>
              <w:t>Bước 3</w:t>
            </w:r>
            <w:r>
              <w:rPr>
                <w:b/>
                <w:color w:val="auto"/>
                <w:sz w:val="26"/>
                <w:szCs w:val="26"/>
              </w:rPr>
              <w:t xml:space="preserve"> </w:t>
            </w:r>
          </w:p>
        </w:tc>
        <w:tc>
          <w:tcPr>
            <w:tcW w:w="8238" w:type="dxa"/>
          </w:tcPr>
          <w:p w14:paraId="4FCC06B8" w14:textId="77777777" w:rsidR="00D65CA3" w:rsidRPr="00B83755" w:rsidRDefault="00D65CA3" w:rsidP="00C155F6">
            <w:pPr>
              <w:spacing w:line="276" w:lineRule="auto"/>
              <w:jc w:val="both"/>
              <w:rPr>
                <w:bCs/>
                <w:color w:val="auto"/>
                <w:sz w:val="26"/>
                <w:szCs w:val="26"/>
              </w:rPr>
            </w:pPr>
            <w:r w:rsidRPr="00B83755">
              <w:rPr>
                <w:bCs/>
                <w:color w:val="auto"/>
                <w:sz w:val="26"/>
                <w:szCs w:val="26"/>
              </w:rPr>
              <w:t>Báo cáo kết quả và thảo luận:</w:t>
            </w:r>
          </w:p>
          <w:p w14:paraId="612A9968" w14:textId="77777777" w:rsidR="00D65CA3" w:rsidRDefault="00D65CA3" w:rsidP="00C155F6">
            <w:pPr>
              <w:spacing w:line="276" w:lineRule="auto"/>
              <w:jc w:val="both"/>
              <w:rPr>
                <w:bCs/>
                <w:color w:val="auto"/>
                <w:sz w:val="26"/>
                <w:szCs w:val="26"/>
              </w:rPr>
            </w:pPr>
            <w:r w:rsidRPr="00B83755">
              <w:rPr>
                <w:bCs/>
                <w:color w:val="auto"/>
                <w:sz w:val="26"/>
                <w:szCs w:val="26"/>
              </w:rPr>
              <w:t>+ Đại diện nhóm trình bày:</w:t>
            </w:r>
          </w:p>
          <w:p w14:paraId="3A4C1F72" w14:textId="77777777" w:rsidR="00D65CA3" w:rsidRPr="004E1AAE" w:rsidRDefault="00D65CA3" w:rsidP="00C155F6">
            <w:pPr>
              <w:spacing w:line="276" w:lineRule="auto"/>
              <w:jc w:val="center"/>
              <w:rPr>
                <w:b/>
                <w:color w:val="FF0000"/>
                <w:sz w:val="26"/>
                <w:szCs w:val="26"/>
              </w:rPr>
            </w:pPr>
            <w:r w:rsidRPr="004E1AAE">
              <w:rPr>
                <w:b/>
                <w:iCs/>
                <w:color w:val="FF0000"/>
                <w:sz w:val="26"/>
                <w:szCs w:val="26"/>
              </w:rPr>
              <w:t>Đáp án phiếu học tập số 2</w:t>
            </w:r>
          </w:p>
          <w:p w14:paraId="155F2B23" w14:textId="77777777" w:rsidR="00D65CA3" w:rsidRPr="006B3B53" w:rsidRDefault="00D65CA3" w:rsidP="00C155F6">
            <w:pPr>
              <w:spacing w:line="276" w:lineRule="auto"/>
              <w:jc w:val="both"/>
              <w:rPr>
                <w:bCs/>
                <w:i/>
                <w:iCs/>
                <w:color w:val="000000"/>
                <w:sz w:val="26"/>
                <w:szCs w:val="26"/>
                <w:lang w:val="en"/>
              </w:rPr>
            </w:pPr>
            <w:r w:rsidRPr="006B3B53">
              <w:rPr>
                <w:b/>
                <w:bCs/>
                <w:i/>
                <w:iCs/>
                <w:color w:val="000000"/>
                <w:sz w:val="26"/>
                <w:szCs w:val="26"/>
                <w:lang w:val="en"/>
              </w:rPr>
              <w:t>Câu 1:</w:t>
            </w:r>
            <w:r w:rsidRPr="006B3B53">
              <w:rPr>
                <w:i/>
                <w:iCs/>
                <w:color w:val="000000"/>
                <w:sz w:val="26"/>
                <w:szCs w:val="26"/>
                <w:lang w:val="en"/>
              </w:rPr>
              <w:t xml:space="preserve"> Đặc </w:t>
            </w:r>
            <w:r w:rsidRPr="006B3B53">
              <w:rPr>
                <w:bCs/>
                <w:i/>
                <w:iCs/>
                <w:color w:val="000000"/>
                <w:sz w:val="26"/>
                <w:szCs w:val="26"/>
                <w:lang w:val="en"/>
              </w:rPr>
              <w:t>điểm của lực điện tác dụng lên một điện tích đặt trong điện trường đều:</w:t>
            </w:r>
            <w:r w:rsidRPr="006B3B53">
              <w:rPr>
                <w:bCs/>
                <w:i/>
                <w:iCs/>
                <w:color w:val="000000"/>
                <w:sz w:val="26"/>
                <w:szCs w:val="26"/>
                <w:lang w:val="en"/>
              </w:rPr>
              <w:tab/>
            </w:r>
            <w:r w:rsidRPr="006B3B53">
              <w:rPr>
                <w:bCs/>
                <w:i/>
                <w:iCs/>
                <w:color w:val="000000"/>
                <w:sz w:val="26"/>
                <w:szCs w:val="26"/>
                <w:lang w:val="en"/>
              </w:rPr>
              <w:tab/>
            </w:r>
            <w:r w:rsidRPr="006B3B53">
              <w:rPr>
                <w:bCs/>
                <w:i/>
                <w:iCs/>
                <w:color w:val="000000"/>
                <w:position w:val="-10"/>
                <w:sz w:val="26"/>
                <w:szCs w:val="26"/>
                <w:lang w:val="en"/>
              </w:rPr>
              <w:object w:dxaOrig="720" w:dyaOrig="380" w14:anchorId="56932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19pt" o:ole="">
                  <v:imagedata r:id="rId11" o:title=""/>
                </v:shape>
                <o:OLEObject Type="Embed" ProgID="Equation.DSMT4" ShapeID="_x0000_i1025" DrawAspect="Content" ObjectID="_1765947904" r:id="rId12"/>
              </w:object>
            </w:r>
          </w:p>
          <w:p w14:paraId="7F06A591" w14:textId="77777777" w:rsidR="00D65CA3" w:rsidRPr="006B3B53" w:rsidRDefault="00D65CA3" w:rsidP="00C155F6">
            <w:pPr>
              <w:spacing w:line="276" w:lineRule="auto"/>
              <w:jc w:val="both"/>
              <w:rPr>
                <w:bCs/>
                <w:i/>
                <w:iCs/>
                <w:color w:val="000000"/>
                <w:sz w:val="26"/>
                <w:szCs w:val="26"/>
                <w:lang w:val="en"/>
              </w:rPr>
            </w:pPr>
            <w:r w:rsidRPr="006B3B53">
              <w:rPr>
                <w:bCs/>
                <w:i/>
                <w:iCs/>
                <w:color w:val="000000"/>
                <w:sz w:val="26"/>
                <w:szCs w:val="26"/>
                <w:lang w:val="en"/>
              </w:rPr>
              <w:tab/>
              <w:t xml:space="preserve">• </w:t>
            </w:r>
            <w:r w:rsidRPr="006B3B53">
              <w:rPr>
                <w:bCs/>
                <w:i/>
                <w:iCs/>
                <w:color w:val="000000"/>
                <w:position w:val="-4"/>
                <w:sz w:val="26"/>
                <w:szCs w:val="26"/>
                <w:lang w:val="en"/>
              </w:rPr>
              <w:object w:dxaOrig="200" w:dyaOrig="320" w14:anchorId="65EF7E35">
                <v:shape id="_x0000_i1026" type="#_x0000_t75" style="width:9.2pt;height:15.55pt" o:ole="">
                  <v:imagedata r:id="rId13" o:title=""/>
                </v:shape>
                <o:OLEObject Type="Embed" ProgID="Equation.DSMT4" ShapeID="_x0000_i1026" DrawAspect="Content" ObjectID="_1765947905" r:id="rId14"/>
              </w:object>
            </w:r>
            <w:r w:rsidRPr="006B3B53">
              <w:rPr>
                <w:bCs/>
                <w:i/>
                <w:iCs/>
                <w:color w:val="000000"/>
                <w:sz w:val="26"/>
                <w:szCs w:val="26"/>
                <w:lang w:val="en"/>
              </w:rPr>
              <w:t xml:space="preserve"> song song với </w:t>
            </w:r>
            <w:r w:rsidRPr="006B3B53">
              <w:rPr>
                <w:i/>
                <w:iCs/>
                <w:color w:val="000000"/>
                <w:position w:val="-4"/>
                <w:sz w:val="26"/>
                <w:szCs w:val="26"/>
              </w:rPr>
              <w:object w:dxaOrig="220" w:dyaOrig="320" w14:anchorId="2FC9B0CA">
                <v:shape id="_x0000_i1027" type="#_x0000_t75" style="width:9.8pt;height:15.55pt" o:ole="">
                  <v:imagedata r:id="rId15" o:title=""/>
                </v:shape>
                <o:OLEObject Type="Embed" ProgID="Equation.DSMT4" ShapeID="_x0000_i1027" DrawAspect="Content" ObjectID="_1765947906" r:id="rId16"/>
              </w:object>
            </w:r>
          </w:p>
          <w:p w14:paraId="3D0AB34C" w14:textId="77777777" w:rsidR="00D65CA3" w:rsidRPr="006B3B53" w:rsidRDefault="00D65CA3" w:rsidP="00C155F6">
            <w:pPr>
              <w:spacing w:line="276" w:lineRule="auto"/>
              <w:jc w:val="both"/>
              <w:rPr>
                <w:bCs/>
                <w:i/>
                <w:iCs/>
                <w:color w:val="000000"/>
                <w:sz w:val="26"/>
                <w:szCs w:val="26"/>
                <w:lang w:val="en"/>
              </w:rPr>
            </w:pPr>
            <w:r w:rsidRPr="006B3B53">
              <w:rPr>
                <w:bCs/>
                <w:i/>
                <w:iCs/>
                <w:color w:val="000000"/>
                <w:sz w:val="26"/>
                <w:szCs w:val="26"/>
                <w:lang w:val="en"/>
              </w:rPr>
              <w:tab/>
              <w:t>• Do</w:t>
            </w:r>
            <w:r w:rsidRPr="006B3B53">
              <w:rPr>
                <w:i/>
                <w:iCs/>
                <w:color w:val="000000"/>
                <w:sz w:val="26"/>
                <w:szCs w:val="26"/>
              </w:rPr>
              <w:t xml:space="preserve"> </w:t>
            </w:r>
            <w:r w:rsidRPr="006B3B53">
              <w:rPr>
                <w:i/>
                <w:iCs/>
                <w:color w:val="000000"/>
                <w:position w:val="-4"/>
                <w:sz w:val="26"/>
                <w:szCs w:val="26"/>
              </w:rPr>
              <w:object w:dxaOrig="220" w:dyaOrig="320" w14:anchorId="679000AF">
                <v:shape id="_x0000_i1028" type="#_x0000_t75" style="width:9.8pt;height:15.55pt" o:ole="">
                  <v:imagedata r:id="rId15" o:title=""/>
                </v:shape>
                <o:OLEObject Type="Embed" ProgID="Equation.DSMT4" ShapeID="_x0000_i1028" DrawAspect="Content" ObjectID="_1765947907" r:id="rId17"/>
              </w:object>
            </w:r>
            <w:r w:rsidRPr="006B3B53">
              <w:rPr>
                <w:i/>
                <w:iCs/>
                <w:color w:val="000000"/>
                <w:sz w:val="26"/>
                <w:szCs w:val="26"/>
              </w:rPr>
              <w:t xml:space="preserve"> không đổi nên </w:t>
            </w:r>
            <w:r w:rsidRPr="006B3B53">
              <w:rPr>
                <w:bCs/>
                <w:i/>
                <w:iCs/>
                <w:color w:val="000000"/>
                <w:position w:val="-4"/>
                <w:sz w:val="26"/>
                <w:szCs w:val="26"/>
                <w:lang w:val="en"/>
              </w:rPr>
              <w:object w:dxaOrig="200" w:dyaOrig="320" w14:anchorId="1A772879">
                <v:shape id="_x0000_i1029" type="#_x0000_t75" style="width:9.2pt;height:15.55pt" o:ole="">
                  <v:imagedata r:id="rId13" o:title=""/>
                </v:shape>
                <o:OLEObject Type="Embed" ProgID="Equation.DSMT4" ShapeID="_x0000_i1029" DrawAspect="Content" ObjectID="_1765947908" r:id="rId18"/>
              </w:object>
            </w:r>
            <w:r w:rsidRPr="006B3B53">
              <w:rPr>
                <w:bCs/>
                <w:i/>
                <w:iCs/>
                <w:color w:val="000000"/>
                <w:sz w:val="26"/>
                <w:szCs w:val="26"/>
                <w:lang w:val="en"/>
              </w:rPr>
              <w:t xml:space="preserve"> không đổi</w:t>
            </w:r>
          </w:p>
          <w:p w14:paraId="5E8D3BC1" w14:textId="77777777" w:rsidR="00D65CA3" w:rsidRPr="006B3B53" w:rsidRDefault="00D65CA3" w:rsidP="00C155F6">
            <w:pPr>
              <w:spacing w:line="276" w:lineRule="auto"/>
              <w:jc w:val="both"/>
              <w:rPr>
                <w:i/>
                <w:iCs/>
                <w:color w:val="000000"/>
                <w:sz w:val="26"/>
                <w:szCs w:val="26"/>
              </w:rPr>
            </w:pPr>
            <w:r w:rsidRPr="006B3B53">
              <w:rPr>
                <w:b/>
                <w:bCs/>
                <w:i/>
                <w:iCs/>
                <w:color w:val="000000"/>
                <w:sz w:val="26"/>
                <w:szCs w:val="26"/>
              </w:rPr>
              <w:t>Câu 2:</w:t>
            </w:r>
            <w:r w:rsidRPr="006B3B53">
              <w:rPr>
                <w:i/>
                <w:iCs/>
                <w:color w:val="000000"/>
                <w:sz w:val="26"/>
                <w:szCs w:val="26"/>
              </w:rPr>
              <w:t xml:space="preserve"> A = F.s.cos</w:t>
            </w:r>
            <w:r w:rsidRPr="006B3B53">
              <w:rPr>
                <w:i/>
                <w:iCs/>
                <w:color w:val="000000"/>
                <w:sz w:val="26"/>
                <w:szCs w:val="26"/>
              </w:rPr>
              <w:sym w:font="Symbol" w:char="F061"/>
            </w:r>
          </w:p>
          <w:p w14:paraId="6B3A5073" w14:textId="77777777" w:rsidR="00D65CA3" w:rsidRPr="006B3B53" w:rsidRDefault="00D65CA3" w:rsidP="00C155F6">
            <w:pPr>
              <w:spacing w:line="276" w:lineRule="auto"/>
              <w:jc w:val="both"/>
              <w:rPr>
                <w:bCs/>
                <w:i/>
                <w:iCs/>
                <w:color w:val="000000"/>
                <w:sz w:val="26"/>
                <w:szCs w:val="26"/>
              </w:rPr>
            </w:pPr>
            <w:r w:rsidRPr="006B3B53">
              <w:rPr>
                <w:b/>
                <w:bCs/>
                <w:i/>
                <w:iCs/>
                <w:color w:val="000000"/>
                <w:sz w:val="26"/>
                <w:szCs w:val="26"/>
              </w:rPr>
              <w:t>Câu 3: a.</w:t>
            </w:r>
            <w:r w:rsidRPr="006B3B53">
              <w:rPr>
                <w:i/>
                <w:iCs/>
                <w:color w:val="000000"/>
                <w:sz w:val="26"/>
                <w:szCs w:val="26"/>
              </w:rPr>
              <w:t xml:space="preserve"> Công của lực điện trong sự di chuyển của </w:t>
            </w:r>
            <w:r w:rsidRPr="006B3B53">
              <w:rPr>
                <w:bCs/>
                <w:i/>
                <w:iCs/>
                <w:color w:val="000000"/>
                <w:sz w:val="26"/>
                <w:szCs w:val="26"/>
              </w:rPr>
              <w:t>điện tích q trong điện trường đều có cường độ điện trường E, từ M đến N là:</w:t>
            </w:r>
          </w:p>
          <w:p w14:paraId="372D36DA" w14:textId="77777777" w:rsidR="00D65CA3" w:rsidRPr="006B3B53" w:rsidRDefault="00D65CA3" w:rsidP="00C155F6">
            <w:pPr>
              <w:spacing w:line="276" w:lineRule="auto"/>
              <w:jc w:val="center"/>
              <w:rPr>
                <w:bCs/>
                <w:i/>
                <w:iCs/>
                <w:color w:val="000000"/>
                <w:sz w:val="26"/>
                <w:szCs w:val="26"/>
              </w:rPr>
            </w:pPr>
            <w:r w:rsidRPr="006B3B53">
              <w:rPr>
                <w:bCs/>
                <w:i/>
                <w:iCs/>
                <w:color w:val="000000"/>
                <w:position w:val="-12"/>
                <w:sz w:val="26"/>
                <w:szCs w:val="26"/>
              </w:rPr>
              <w:object w:dxaOrig="1140" w:dyaOrig="360" w14:anchorId="685856D6">
                <v:shape id="_x0000_i1030" type="#_x0000_t75" style="width:56.45pt;height:18.45pt" o:ole="">
                  <v:imagedata r:id="rId19" o:title=""/>
                </v:shape>
                <o:OLEObject Type="Embed" ProgID="Equation.DSMT4" ShapeID="_x0000_i1030" DrawAspect="Content" ObjectID="_1765947909" r:id="rId20"/>
              </w:object>
            </w:r>
          </w:p>
          <w:p w14:paraId="5C9E1266" w14:textId="77777777" w:rsidR="00D65CA3" w:rsidRPr="006B3B53" w:rsidRDefault="00D65CA3" w:rsidP="00C155F6">
            <w:pPr>
              <w:spacing w:line="276" w:lineRule="auto"/>
              <w:jc w:val="both"/>
              <w:rPr>
                <w:i/>
                <w:iCs/>
                <w:color w:val="000000"/>
                <w:sz w:val="26"/>
                <w:szCs w:val="26"/>
              </w:rPr>
            </w:pPr>
            <w:r w:rsidRPr="006B3B53">
              <w:rPr>
                <w:bCs/>
                <w:i/>
                <w:iCs/>
                <w:color w:val="000000"/>
                <w:sz w:val="26"/>
                <w:szCs w:val="26"/>
              </w:rPr>
              <w:t xml:space="preserve">Trong đó </w:t>
            </w:r>
            <w:r w:rsidRPr="006B3B53">
              <w:rPr>
                <w:bCs/>
                <w:i/>
                <w:iCs/>
                <w:color w:val="000000"/>
                <w:position w:val="-6"/>
                <w:sz w:val="26"/>
                <w:szCs w:val="26"/>
              </w:rPr>
              <w:object w:dxaOrig="999" w:dyaOrig="340" w14:anchorId="20084861">
                <v:shape id="_x0000_i1031" type="#_x0000_t75" style="width:49.55pt;height:16.7pt" o:ole="">
                  <v:imagedata r:id="rId21" o:title=""/>
                </v:shape>
                <o:OLEObject Type="Embed" ProgID="Equation.DSMT4" ShapeID="_x0000_i1031" DrawAspect="Content" ObjectID="_1765947910" r:id="rId22"/>
              </w:object>
            </w:r>
            <w:r w:rsidRPr="006B3B53">
              <w:rPr>
                <w:bCs/>
                <w:i/>
                <w:iCs/>
                <w:color w:val="000000"/>
                <w:sz w:val="26"/>
                <w:szCs w:val="26"/>
              </w:rPr>
              <w:t xml:space="preserve"> là độ dài đại số, với </w:t>
            </w:r>
            <w:r w:rsidRPr="006B3B53">
              <w:rPr>
                <w:bCs/>
                <w:i/>
                <w:iCs/>
                <w:color w:val="000000"/>
                <w:position w:val="-4"/>
                <w:sz w:val="26"/>
                <w:szCs w:val="26"/>
              </w:rPr>
              <w:object w:dxaOrig="360" w:dyaOrig="260" w14:anchorId="78CD75A5">
                <v:shape id="_x0000_i1032" type="#_x0000_t75" style="width:18.45pt;height:13.25pt" o:ole="">
                  <v:imagedata r:id="rId23" o:title=""/>
                </v:shape>
                <o:OLEObject Type="Embed" ProgID="Equation.DSMT4" ShapeID="_x0000_i1032" DrawAspect="Content" ObjectID="_1765947911" r:id="rId24"/>
              </w:object>
            </w:r>
            <w:r w:rsidRPr="006B3B53">
              <w:rPr>
                <w:bCs/>
                <w:i/>
                <w:iCs/>
                <w:color w:val="000000"/>
                <w:sz w:val="26"/>
                <w:szCs w:val="26"/>
              </w:rPr>
              <w:t xml:space="preserve"> và </w:t>
            </w:r>
            <w:r w:rsidRPr="006B3B53">
              <w:rPr>
                <w:i/>
                <w:iCs/>
                <w:color w:val="000000"/>
                <w:position w:val="-6"/>
                <w:sz w:val="26"/>
                <w:szCs w:val="26"/>
              </w:rPr>
              <w:object w:dxaOrig="300" w:dyaOrig="279" w14:anchorId="7D2734EC">
                <v:shape id="_x0000_i1033" type="#_x0000_t75" style="width:15.55pt;height:13.8pt" o:ole="">
                  <v:imagedata r:id="rId25" o:title=""/>
                </v:shape>
                <o:OLEObject Type="Embed" ProgID="Equation.DSMT4" ShapeID="_x0000_i1033" DrawAspect="Content" ObjectID="_1765947912" r:id="rId26"/>
              </w:object>
            </w:r>
            <w:r w:rsidRPr="006B3B53">
              <w:rPr>
                <w:i/>
                <w:iCs/>
                <w:color w:val="000000"/>
                <w:sz w:val="26"/>
                <w:szCs w:val="26"/>
              </w:rPr>
              <w:t xml:space="preserve"> là hình chiếu của M, N trên cùng một đường sức điện:</w:t>
            </w:r>
          </w:p>
          <w:p w14:paraId="3734BEA7" w14:textId="77777777" w:rsidR="00D65CA3" w:rsidRPr="006B3B53" w:rsidRDefault="00D65CA3" w:rsidP="00C155F6">
            <w:pPr>
              <w:spacing w:line="276" w:lineRule="auto"/>
              <w:jc w:val="both"/>
              <w:rPr>
                <w:i/>
                <w:iCs/>
                <w:color w:val="000000"/>
                <w:sz w:val="26"/>
                <w:szCs w:val="26"/>
              </w:rPr>
            </w:pPr>
            <w:r w:rsidRPr="006B3B53">
              <w:rPr>
                <w:b/>
                <w:bCs/>
                <w:i/>
                <w:iCs/>
                <w:color w:val="000000"/>
                <w:sz w:val="26"/>
                <w:szCs w:val="26"/>
              </w:rPr>
              <w:t>b.</w:t>
            </w:r>
            <w:r w:rsidRPr="006B3B53">
              <w:rPr>
                <w:i/>
                <w:iCs/>
                <w:color w:val="000000"/>
                <w:sz w:val="26"/>
                <w:szCs w:val="26"/>
              </w:rPr>
              <w:t xml:space="preserve"> Biện luận công:</w:t>
            </w:r>
          </w:p>
          <w:p w14:paraId="7D82E036" w14:textId="77777777" w:rsidR="00D65CA3" w:rsidRPr="006B3B53" w:rsidRDefault="00D65CA3" w:rsidP="00C155F6">
            <w:pPr>
              <w:spacing w:line="276" w:lineRule="auto"/>
              <w:jc w:val="both"/>
              <w:rPr>
                <w:bCs/>
                <w:i/>
                <w:iCs/>
                <w:color w:val="000000"/>
                <w:sz w:val="26"/>
                <w:szCs w:val="26"/>
              </w:rPr>
            </w:pPr>
            <w:r w:rsidRPr="006B3B53">
              <w:rPr>
                <w:i/>
                <w:iCs/>
                <w:color w:val="000000"/>
                <w:sz w:val="26"/>
                <w:szCs w:val="26"/>
              </w:rPr>
              <w:tab/>
              <w:t xml:space="preserve">• </w:t>
            </w:r>
            <w:r w:rsidRPr="006B3B53">
              <w:rPr>
                <w:bCs/>
                <w:i/>
                <w:iCs/>
                <w:color w:val="000000"/>
                <w:position w:val="-6"/>
                <w:sz w:val="26"/>
                <w:szCs w:val="26"/>
              </w:rPr>
              <w:object w:dxaOrig="999" w:dyaOrig="340" w14:anchorId="642636D8">
                <v:shape id="_x0000_i1034" type="#_x0000_t75" style="width:49.55pt;height:16.7pt" o:ole="">
                  <v:imagedata r:id="rId27" o:title=""/>
                </v:shape>
                <o:OLEObject Type="Embed" ProgID="Equation.DSMT4" ShapeID="_x0000_i1034" DrawAspect="Content" ObjectID="_1765947913" r:id="rId28"/>
              </w:object>
            </w:r>
            <w:r w:rsidRPr="006B3B53">
              <w:rPr>
                <w:bCs/>
                <w:i/>
                <w:iCs/>
                <w:color w:val="000000"/>
                <w:sz w:val="26"/>
                <w:szCs w:val="26"/>
              </w:rPr>
              <w:t xml:space="preserve"> nếu </w:t>
            </w:r>
            <w:r w:rsidRPr="006B3B53">
              <w:rPr>
                <w:bCs/>
                <w:i/>
                <w:iCs/>
                <w:color w:val="000000"/>
                <w:position w:val="-6"/>
                <w:sz w:val="26"/>
                <w:szCs w:val="26"/>
              </w:rPr>
              <w:object w:dxaOrig="1180" w:dyaOrig="340" w14:anchorId="2912F914">
                <v:shape id="_x0000_i1035" type="#_x0000_t75" style="width:58.75pt;height:16.7pt" o:ole="">
                  <v:imagedata r:id="rId29" o:title=""/>
                </v:shape>
                <o:OLEObject Type="Embed" ProgID="Equation.DSMT4" ShapeID="_x0000_i1035" DrawAspect="Content" ObjectID="_1765947914" r:id="rId30"/>
              </w:object>
            </w:r>
            <w:r w:rsidRPr="006B3B53">
              <w:rPr>
                <w:bCs/>
                <w:i/>
                <w:iCs/>
                <w:color w:val="000000"/>
                <w:sz w:val="26"/>
                <w:szCs w:val="26"/>
              </w:rPr>
              <w:t>: A &gt; 0</w:t>
            </w:r>
          </w:p>
          <w:p w14:paraId="20E065C4" w14:textId="77777777" w:rsidR="00D65CA3" w:rsidRPr="006B3B53" w:rsidRDefault="00D65CA3" w:rsidP="00C155F6">
            <w:pPr>
              <w:spacing w:line="276" w:lineRule="auto"/>
              <w:jc w:val="both"/>
              <w:rPr>
                <w:bCs/>
                <w:i/>
                <w:iCs/>
                <w:color w:val="000000"/>
                <w:sz w:val="26"/>
                <w:szCs w:val="26"/>
              </w:rPr>
            </w:pPr>
            <w:r w:rsidRPr="006B3B53">
              <w:rPr>
                <w:i/>
                <w:iCs/>
                <w:color w:val="000000"/>
                <w:sz w:val="26"/>
                <w:szCs w:val="26"/>
              </w:rPr>
              <w:tab/>
              <w:t xml:space="preserve">• </w:t>
            </w:r>
            <w:r w:rsidRPr="006B3B53">
              <w:rPr>
                <w:bCs/>
                <w:i/>
                <w:iCs/>
                <w:color w:val="000000"/>
                <w:position w:val="-6"/>
                <w:sz w:val="26"/>
                <w:szCs w:val="26"/>
              </w:rPr>
              <w:object w:dxaOrig="999" w:dyaOrig="340" w14:anchorId="57EA2A5D">
                <v:shape id="_x0000_i1036" type="#_x0000_t75" style="width:49.55pt;height:16.7pt" o:ole="">
                  <v:imagedata r:id="rId31" o:title=""/>
                </v:shape>
                <o:OLEObject Type="Embed" ProgID="Equation.DSMT4" ShapeID="_x0000_i1036" DrawAspect="Content" ObjectID="_1765947915" r:id="rId32"/>
              </w:object>
            </w:r>
            <w:r w:rsidRPr="006B3B53">
              <w:rPr>
                <w:bCs/>
                <w:i/>
                <w:iCs/>
                <w:color w:val="000000"/>
                <w:sz w:val="26"/>
                <w:szCs w:val="26"/>
              </w:rPr>
              <w:t xml:space="preserve"> nếu </w:t>
            </w:r>
            <w:r w:rsidRPr="006B3B53">
              <w:rPr>
                <w:bCs/>
                <w:i/>
                <w:iCs/>
                <w:color w:val="000000"/>
                <w:position w:val="-6"/>
                <w:sz w:val="26"/>
                <w:szCs w:val="26"/>
              </w:rPr>
              <w:object w:dxaOrig="1180" w:dyaOrig="340" w14:anchorId="4D68112B">
                <v:shape id="_x0000_i1037" type="#_x0000_t75" style="width:58.75pt;height:16.7pt" o:ole="">
                  <v:imagedata r:id="rId33" o:title=""/>
                </v:shape>
                <o:OLEObject Type="Embed" ProgID="Equation.DSMT4" ShapeID="_x0000_i1037" DrawAspect="Content" ObjectID="_1765947916" r:id="rId34"/>
              </w:object>
            </w:r>
            <w:r w:rsidRPr="006B3B53">
              <w:rPr>
                <w:bCs/>
                <w:i/>
                <w:iCs/>
                <w:color w:val="000000"/>
                <w:sz w:val="26"/>
                <w:szCs w:val="26"/>
              </w:rPr>
              <w:t>: A &lt; 0</w:t>
            </w:r>
          </w:p>
          <w:p w14:paraId="5BACC447" w14:textId="77777777" w:rsidR="00D65CA3" w:rsidRPr="006B3B53" w:rsidRDefault="00D65CA3" w:rsidP="00C155F6">
            <w:pPr>
              <w:spacing w:line="276" w:lineRule="auto"/>
              <w:jc w:val="both"/>
              <w:rPr>
                <w:bCs/>
                <w:i/>
                <w:iCs/>
                <w:color w:val="000000"/>
                <w:sz w:val="26"/>
                <w:szCs w:val="26"/>
              </w:rPr>
            </w:pPr>
            <w:r w:rsidRPr="006B3B53">
              <w:rPr>
                <w:i/>
                <w:iCs/>
                <w:color w:val="000000"/>
                <w:sz w:val="26"/>
                <w:szCs w:val="26"/>
              </w:rPr>
              <w:tab/>
              <w:t xml:space="preserve">• </w:t>
            </w:r>
            <w:r w:rsidRPr="006B3B53">
              <w:rPr>
                <w:bCs/>
                <w:i/>
                <w:iCs/>
                <w:color w:val="000000"/>
                <w:position w:val="-6"/>
                <w:sz w:val="26"/>
                <w:szCs w:val="26"/>
              </w:rPr>
              <w:object w:dxaOrig="999" w:dyaOrig="340" w14:anchorId="2C67813A">
                <v:shape id="_x0000_i1038" type="#_x0000_t75" style="width:49.55pt;height:16.7pt" o:ole="">
                  <v:imagedata r:id="rId35" o:title=""/>
                </v:shape>
                <o:OLEObject Type="Embed" ProgID="Equation.DSMT4" ShapeID="_x0000_i1038" DrawAspect="Content" ObjectID="_1765947917" r:id="rId36"/>
              </w:object>
            </w:r>
            <w:r w:rsidRPr="006B3B53">
              <w:rPr>
                <w:bCs/>
                <w:i/>
                <w:iCs/>
                <w:color w:val="000000"/>
                <w:sz w:val="26"/>
                <w:szCs w:val="26"/>
              </w:rPr>
              <w:t xml:space="preserve"> nếu </w:t>
            </w:r>
            <w:r w:rsidRPr="006B3B53">
              <w:rPr>
                <w:bCs/>
                <w:i/>
                <w:iCs/>
                <w:color w:val="000000"/>
                <w:position w:val="-6"/>
                <w:sz w:val="26"/>
                <w:szCs w:val="26"/>
              </w:rPr>
              <w:object w:dxaOrig="820" w:dyaOrig="279" w14:anchorId="19D56969">
                <v:shape id="_x0000_i1039" type="#_x0000_t75" style="width:41.45pt;height:13.8pt" o:ole="">
                  <v:imagedata r:id="rId37" o:title=""/>
                </v:shape>
                <o:OLEObject Type="Embed" ProgID="Equation.DSMT4" ShapeID="_x0000_i1039" DrawAspect="Content" ObjectID="_1765947918" r:id="rId38"/>
              </w:object>
            </w:r>
            <w:r w:rsidRPr="006B3B53">
              <w:rPr>
                <w:bCs/>
                <w:i/>
                <w:iCs/>
                <w:color w:val="000000"/>
                <w:sz w:val="26"/>
                <w:szCs w:val="26"/>
              </w:rPr>
              <w:t>: A = 0</w:t>
            </w:r>
          </w:p>
          <w:p w14:paraId="0DF2BADA" w14:textId="77777777" w:rsidR="00D65CA3" w:rsidRPr="006B3B53" w:rsidRDefault="00D65CA3" w:rsidP="00C155F6">
            <w:pPr>
              <w:spacing w:line="276" w:lineRule="auto"/>
              <w:jc w:val="both"/>
              <w:rPr>
                <w:bCs/>
                <w:i/>
                <w:iCs/>
                <w:color w:val="000000"/>
                <w:sz w:val="26"/>
                <w:szCs w:val="26"/>
              </w:rPr>
            </w:pPr>
            <w:r w:rsidRPr="006B3B53">
              <w:rPr>
                <w:b/>
                <w:bCs/>
                <w:i/>
                <w:iCs/>
                <w:color w:val="000000"/>
                <w:sz w:val="26"/>
                <w:szCs w:val="26"/>
              </w:rPr>
              <w:t>c. Nhận xét:</w:t>
            </w:r>
            <w:r w:rsidRPr="006B3B53">
              <w:rPr>
                <w:bCs/>
                <w:i/>
                <w:iCs/>
                <w:color w:val="000000"/>
                <w:sz w:val="26"/>
                <w:szCs w:val="26"/>
              </w:rPr>
              <w:t xml:space="preserve"> A’ = A dù đường đi khác nhau</w:t>
            </w:r>
          </w:p>
          <w:p w14:paraId="33F6F59E" w14:textId="77777777" w:rsidR="00D65CA3" w:rsidRPr="006B3B53" w:rsidRDefault="00D65CA3" w:rsidP="00C155F6">
            <w:pPr>
              <w:spacing w:line="276" w:lineRule="auto"/>
              <w:jc w:val="both"/>
              <w:rPr>
                <w:bCs/>
                <w:i/>
                <w:iCs/>
                <w:color w:val="000000"/>
                <w:sz w:val="26"/>
                <w:szCs w:val="26"/>
              </w:rPr>
            </w:pPr>
            <w:r w:rsidRPr="006B3B53">
              <w:rPr>
                <w:b/>
                <w:i/>
                <w:iCs/>
                <w:color w:val="000000"/>
                <w:sz w:val="26"/>
                <w:szCs w:val="26"/>
              </w:rPr>
              <w:t>Câu 4:</w:t>
            </w:r>
            <w:r w:rsidRPr="006B3B53">
              <w:rPr>
                <w:bCs/>
                <w:i/>
                <w:iCs/>
                <w:color w:val="000000"/>
                <w:sz w:val="26"/>
                <w:szCs w:val="26"/>
              </w:rPr>
              <w:t xml:space="preserve"> Công của lực điện trường không phụ thuộc vào dạng quỹ đạo mà chỉ phụ thuộc vào vị trí của M và N.</w:t>
            </w:r>
          </w:p>
          <w:p w14:paraId="24397F9F" w14:textId="77777777" w:rsidR="00D65CA3" w:rsidRPr="00B83755" w:rsidRDefault="00D65CA3" w:rsidP="00C155F6">
            <w:pPr>
              <w:spacing w:line="276" w:lineRule="auto"/>
              <w:jc w:val="both"/>
              <w:rPr>
                <w:color w:val="000000"/>
                <w:sz w:val="26"/>
                <w:szCs w:val="26"/>
              </w:rPr>
            </w:pPr>
            <w:r w:rsidRPr="00784EFF">
              <w:rPr>
                <w:color w:val="000000" w:themeColor="text1"/>
                <w:sz w:val="26"/>
                <w:szCs w:val="26"/>
              </w:rPr>
              <w:t>- HS các nhóm khác thảo luận, nhận xét, bổ sung và sữa lỗi về câu trả lời của nhóm đại diện.</w:t>
            </w:r>
          </w:p>
        </w:tc>
      </w:tr>
      <w:tr w:rsidR="00D65CA3" w:rsidRPr="00B83755" w14:paraId="3731D33D" w14:textId="77777777" w:rsidTr="00C155F6">
        <w:tc>
          <w:tcPr>
            <w:tcW w:w="1413" w:type="dxa"/>
          </w:tcPr>
          <w:p w14:paraId="0D76FC58"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4</w:t>
            </w:r>
          </w:p>
        </w:tc>
        <w:tc>
          <w:tcPr>
            <w:tcW w:w="8238" w:type="dxa"/>
          </w:tcPr>
          <w:p w14:paraId="28BB857A" w14:textId="77777777" w:rsidR="00D65CA3" w:rsidRPr="00784EFF" w:rsidRDefault="00D65CA3" w:rsidP="00C155F6">
            <w:pPr>
              <w:spacing w:line="276" w:lineRule="auto"/>
              <w:jc w:val="both"/>
              <w:rPr>
                <w:color w:val="000000" w:themeColor="text1"/>
                <w:sz w:val="26"/>
                <w:szCs w:val="26"/>
              </w:rPr>
            </w:pPr>
            <w:r w:rsidRPr="00784EFF">
              <w:rPr>
                <w:color w:val="000000" w:themeColor="text1"/>
                <w:sz w:val="26"/>
                <w:szCs w:val="26"/>
              </w:rPr>
              <w:t>- GV tổng kết đánh giá kết quả thực hiện nhiệm vụ học tập của học sinh</w:t>
            </w:r>
          </w:p>
          <w:p w14:paraId="3CFC5411" w14:textId="77777777" w:rsidR="00D65CA3" w:rsidRPr="00B83755" w:rsidRDefault="00D65CA3" w:rsidP="00C155F6">
            <w:pPr>
              <w:spacing w:line="276" w:lineRule="auto"/>
              <w:jc w:val="both"/>
              <w:rPr>
                <w:color w:val="000000"/>
                <w:sz w:val="26"/>
                <w:szCs w:val="26"/>
                <w:lang w:val="en"/>
              </w:rPr>
            </w:pPr>
            <w:r w:rsidRPr="006B3B53">
              <w:rPr>
                <w:i/>
                <w:iCs/>
                <w:color w:val="000000" w:themeColor="text1"/>
                <w:sz w:val="26"/>
                <w:szCs w:val="26"/>
              </w:rPr>
              <w:t xml:space="preserve">- </w:t>
            </w:r>
            <w:r w:rsidRPr="004E1AAE">
              <w:rPr>
                <w:color w:val="000000" w:themeColor="text1"/>
                <w:sz w:val="26"/>
                <w:szCs w:val="26"/>
              </w:rPr>
              <w:t>GV lưu ý:</w:t>
            </w:r>
            <w:r w:rsidRPr="00784EFF">
              <w:rPr>
                <w:color w:val="000000" w:themeColor="text1"/>
                <w:sz w:val="26"/>
                <w:szCs w:val="26"/>
              </w:rPr>
              <w:t xml:space="preserve"> </w:t>
            </w:r>
            <w:r w:rsidRPr="004E1AAE">
              <w:rPr>
                <w:i/>
                <w:iCs/>
                <w:color w:val="000000" w:themeColor="text1"/>
                <w:sz w:val="26"/>
                <w:szCs w:val="26"/>
              </w:rPr>
              <w:t>Kết quả trên đây được rút ra từ giả thiết q &gt; 0. Tuy nhiên, nếu q &lt; 0, với cách làm tương tự ta cũng rút ra được công thức như trên. Do đó, có thể viết: A</w:t>
            </w:r>
            <w:r w:rsidRPr="004E1AAE">
              <w:rPr>
                <w:i/>
                <w:iCs/>
                <w:color w:val="000000" w:themeColor="text1"/>
                <w:sz w:val="26"/>
                <w:szCs w:val="26"/>
                <w:vertAlign w:val="subscript"/>
              </w:rPr>
              <w:t>MN</w:t>
            </w:r>
            <w:r w:rsidRPr="004E1AAE">
              <w:rPr>
                <w:i/>
                <w:iCs/>
                <w:color w:val="000000" w:themeColor="text1"/>
                <w:sz w:val="26"/>
                <w:szCs w:val="26"/>
              </w:rPr>
              <w:t xml:space="preserve"> = qEd (1) với d = </w:t>
            </w:r>
            <m:oMath>
              <m:bar>
                <m:barPr>
                  <m:pos m:val="top"/>
                  <m:ctrlPr>
                    <w:rPr>
                      <w:rFonts w:ascii="Cambria Math" w:hAnsi="Cambria Math"/>
                      <w:i/>
                      <w:iCs/>
                      <w:color w:val="000000" w:themeColor="text1"/>
                      <w:sz w:val="26"/>
                      <w:szCs w:val="26"/>
                    </w:rPr>
                  </m:ctrlPr>
                </m:barPr>
                <m:e>
                  <m:r>
                    <w:rPr>
                      <w:rFonts w:ascii="Cambria Math"/>
                      <w:color w:val="000000" w:themeColor="text1"/>
                      <w:sz w:val="26"/>
                      <w:szCs w:val="26"/>
                    </w:rPr>
                    <m:t>MH</m:t>
                  </m:r>
                </m:e>
              </m:bar>
            </m:oMath>
            <w:r w:rsidRPr="004E1AAE">
              <w:rPr>
                <w:i/>
                <w:iCs/>
                <w:color w:val="000000" w:themeColor="text1"/>
                <w:sz w:val="26"/>
                <w:szCs w:val="26"/>
              </w:rPr>
              <w:t xml:space="preserve"> là độ dài đại số, còn q có dấu tùy ý. Và đối với điện trường không đều, người ta cũng chứng minh được công của lực điện không phụ thuộc vào hình dạng đường đi mà chỉ phụ thuộc vào vị trí điểm đầu và điểm cuối. Đây là một tính chất chung của trường tĩnh điện</w:t>
            </w:r>
            <w:r w:rsidRPr="004E1AAE">
              <w:rPr>
                <w:i/>
                <w:iCs/>
                <w:color w:val="0070C0"/>
                <w:sz w:val="26"/>
                <w:szCs w:val="26"/>
              </w:rPr>
              <w:t xml:space="preserve"> </w:t>
            </w:r>
            <w:r w:rsidRPr="004E1AAE">
              <w:rPr>
                <w:i/>
                <w:iCs/>
                <w:color w:val="000000" w:themeColor="text1"/>
                <w:sz w:val="26"/>
                <w:szCs w:val="26"/>
              </w:rPr>
              <w:t>tương tự như trường hấp dẫn.</w:t>
            </w:r>
          </w:p>
        </w:tc>
      </w:tr>
    </w:tbl>
    <w:p w14:paraId="0D819472" w14:textId="77777777" w:rsidR="00D65CA3" w:rsidRDefault="00D65CA3" w:rsidP="00D65CA3">
      <w:pPr>
        <w:spacing w:line="276" w:lineRule="auto"/>
        <w:jc w:val="both"/>
        <w:rPr>
          <w:b/>
          <w:color w:val="auto"/>
          <w:sz w:val="26"/>
          <w:szCs w:val="26"/>
        </w:rPr>
      </w:pPr>
    </w:p>
    <w:p w14:paraId="3F287F41" w14:textId="77777777" w:rsidR="00D65CA3" w:rsidRPr="00B83755" w:rsidRDefault="00D65CA3" w:rsidP="00D65CA3">
      <w:pPr>
        <w:spacing w:line="276" w:lineRule="auto"/>
        <w:jc w:val="both"/>
        <w:rPr>
          <w:bCs/>
          <w:color w:val="auto"/>
          <w:sz w:val="26"/>
          <w:szCs w:val="26"/>
        </w:rPr>
      </w:pPr>
      <w:r w:rsidRPr="00115619">
        <w:rPr>
          <w:b/>
          <w:color w:val="0070C0"/>
          <w:sz w:val="26"/>
          <w:szCs w:val="26"/>
        </w:rPr>
        <w:t>Hoạt động 2.2:</w:t>
      </w:r>
      <w:r w:rsidRPr="00115619">
        <w:rPr>
          <w:bCs/>
          <w:color w:val="0070C0"/>
          <w:sz w:val="26"/>
          <w:szCs w:val="26"/>
        </w:rPr>
        <w:t xml:space="preserve"> </w:t>
      </w:r>
      <w:r w:rsidRPr="00115619">
        <w:rPr>
          <w:b/>
          <w:bCs/>
          <w:color w:val="0070C0"/>
          <w:sz w:val="26"/>
          <w:szCs w:val="26"/>
          <w:lang w:val="en"/>
        </w:rPr>
        <w:t>Thế năng của một điện tích trong điện trường</w:t>
      </w:r>
      <w:r w:rsidRPr="00115619">
        <w:rPr>
          <w:bCs/>
          <w:color w:val="0070C0"/>
          <w:sz w:val="26"/>
          <w:szCs w:val="26"/>
        </w:rPr>
        <w:t xml:space="preserve"> </w:t>
      </w:r>
      <w:r w:rsidRPr="00115619">
        <w:rPr>
          <w:b/>
          <w:color w:val="0070C0"/>
          <w:sz w:val="26"/>
          <w:szCs w:val="26"/>
        </w:rPr>
        <w:t>đều</w:t>
      </w:r>
    </w:p>
    <w:p w14:paraId="0FA6B00A" w14:textId="77777777" w:rsidR="00D65CA3" w:rsidRPr="00B83755" w:rsidRDefault="00D65CA3" w:rsidP="00D65CA3">
      <w:pPr>
        <w:spacing w:line="276" w:lineRule="auto"/>
        <w:jc w:val="both"/>
        <w:rPr>
          <w:b/>
          <w:color w:val="auto"/>
          <w:sz w:val="26"/>
          <w:szCs w:val="26"/>
        </w:rPr>
      </w:pPr>
      <w:r w:rsidRPr="00B83755">
        <w:rPr>
          <w:b/>
          <w:color w:val="auto"/>
          <w:sz w:val="26"/>
          <w:szCs w:val="26"/>
        </w:rPr>
        <w:t>a. Mục tiêu:</w:t>
      </w:r>
    </w:p>
    <w:p w14:paraId="08BC37CB" w14:textId="77777777" w:rsidR="00D65CA3" w:rsidRPr="00177845" w:rsidRDefault="00D65CA3" w:rsidP="00D65CA3">
      <w:pPr>
        <w:spacing w:line="276" w:lineRule="auto"/>
        <w:rPr>
          <w:bCs/>
          <w:color w:val="000000" w:themeColor="text1"/>
          <w:sz w:val="26"/>
          <w:szCs w:val="26"/>
          <w:lang w:val="en"/>
        </w:rPr>
      </w:pPr>
      <w:r w:rsidRPr="00177845">
        <w:rPr>
          <w:color w:val="000000" w:themeColor="text1"/>
          <w:sz w:val="26"/>
          <w:szCs w:val="26"/>
        </w:rPr>
        <w:t>- Hình thành được k</w:t>
      </w:r>
      <w:r w:rsidRPr="00177845">
        <w:rPr>
          <w:bCs/>
          <w:color w:val="000000" w:themeColor="text1"/>
          <w:sz w:val="26"/>
          <w:szCs w:val="26"/>
          <w:lang w:val="en"/>
        </w:rPr>
        <w:t>hái niệm về thế năng của một điện tích trong điện trường.</w:t>
      </w:r>
    </w:p>
    <w:p w14:paraId="37B51727" w14:textId="77777777" w:rsidR="00D65CA3" w:rsidRPr="00177845" w:rsidRDefault="00D65CA3" w:rsidP="00D65CA3">
      <w:pPr>
        <w:spacing w:line="276" w:lineRule="auto"/>
        <w:rPr>
          <w:bCs/>
          <w:color w:val="000000" w:themeColor="text1"/>
          <w:sz w:val="26"/>
          <w:szCs w:val="26"/>
          <w:lang w:val="en"/>
        </w:rPr>
      </w:pPr>
      <w:r w:rsidRPr="00177845">
        <w:rPr>
          <w:bCs/>
          <w:color w:val="000000" w:themeColor="text1"/>
          <w:sz w:val="26"/>
          <w:szCs w:val="26"/>
          <w:lang w:val="en"/>
        </w:rPr>
        <w:t>- Nêu được sự phụ thuộc của thế năng W</w:t>
      </w:r>
      <w:r w:rsidRPr="00177845">
        <w:rPr>
          <w:bCs/>
          <w:color w:val="000000" w:themeColor="text1"/>
          <w:sz w:val="26"/>
          <w:szCs w:val="26"/>
          <w:vertAlign w:val="subscript"/>
          <w:lang w:val="en"/>
        </w:rPr>
        <w:t>M</w:t>
      </w:r>
      <w:r w:rsidRPr="00177845">
        <w:rPr>
          <w:bCs/>
          <w:color w:val="000000" w:themeColor="text1"/>
          <w:sz w:val="26"/>
          <w:szCs w:val="26"/>
          <w:lang w:val="en"/>
        </w:rPr>
        <w:t xml:space="preserve"> vào điện tích q.</w:t>
      </w:r>
    </w:p>
    <w:p w14:paraId="3945F3AF" w14:textId="77777777" w:rsidR="00D65CA3" w:rsidRPr="00177845" w:rsidRDefault="00D65CA3" w:rsidP="00D65CA3">
      <w:pPr>
        <w:spacing w:line="276" w:lineRule="auto"/>
        <w:rPr>
          <w:bCs/>
          <w:color w:val="000000" w:themeColor="text1"/>
          <w:sz w:val="26"/>
          <w:szCs w:val="26"/>
          <w:lang w:val="en"/>
        </w:rPr>
      </w:pPr>
      <w:r w:rsidRPr="00177845">
        <w:rPr>
          <w:bCs/>
          <w:color w:val="000000" w:themeColor="text1"/>
          <w:sz w:val="26"/>
          <w:szCs w:val="26"/>
          <w:lang w:val="en"/>
        </w:rPr>
        <w:t>- Xây dựng được mối liên hệ giữa công của lực điện và độ giảm thế năng của điện tích trong điện trường.</w:t>
      </w:r>
    </w:p>
    <w:p w14:paraId="4BA2431C" w14:textId="77777777" w:rsidR="00D65CA3" w:rsidRPr="00177845" w:rsidRDefault="00D65CA3" w:rsidP="00D65CA3">
      <w:pPr>
        <w:spacing w:line="276" w:lineRule="auto"/>
        <w:jc w:val="both"/>
        <w:rPr>
          <w:bCs/>
          <w:color w:val="000000" w:themeColor="text1"/>
          <w:sz w:val="26"/>
          <w:szCs w:val="26"/>
        </w:rPr>
      </w:pPr>
      <w:r w:rsidRPr="00177845">
        <w:rPr>
          <w:b/>
          <w:color w:val="000000" w:themeColor="text1"/>
          <w:sz w:val="26"/>
          <w:szCs w:val="26"/>
        </w:rPr>
        <w:t>b. Nội dung:</w:t>
      </w:r>
      <w:r w:rsidRPr="00177845">
        <w:rPr>
          <w:bCs/>
          <w:color w:val="000000" w:themeColor="text1"/>
          <w:sz w:val="26"/>
          <w:szCs w:val="26"/>
        </w:rPr>
        <w:t xml:space="preserve"> </w:t>
      </w:r>
    </w:p>
    <w:p w14:paraId="2AF56E67" w14:textId="77777777" w:rsidR="00D65CA3" w:rsidRPr="00177845" w:rsidRDefault="00D65CA3" w:rsidP="00D65CA3">
      <w:pPr>
        <w:spacing w:line="276" w:lineRule="auto"/>
        <w:rPr>
          <w:color w:val="000000" w:themeColor="text1"/>
          <w:sz w:val="26"/>
          <w:szCs w:val="26"/>
          <w:lang w:val="en"/>
        </w:rPr>
      </w:pPr>
      <w:r w:rsidRPr="00177845">
        <w:rPr>
          <w:color w:val="000000" w:themeColor="text1"/>
          <w:sz w:val="26"/>
          <w:szCs w:val="26"/>
          <w:lang w:val="en"/>
        </w:rPr>
        <w:lastRenderedPageBreak/>
        <w:t>Dựa vào kết luận về công của lực điện. Giao cho học sinh các nhiệm vụ trong phiếu học tập số 3.</w:t>
      </w:r>
    </w:p>
    <w:p w14:paraId="2499281B" w14:textId="77777777" w:rsidR="00D65CA3" w:rsidRDefault="00D65CA3" w:rsidP="00D65CA3">
      <w:pPr>
        <w:spacing w:line="276" w:lineRule="auto"/>
        <w:jc w:val="both"/>
        <w:rPr>
          <w:b/>
          <w:color w:val="auto"/>
          <w:sz w:val="26"/>
          <w:szCs w:val="26"/>
        </w:rPr>
      </w:pPr>
      <w:r w:rsidRPr="00B83755">
        <w:rPr>
          <w:b/>
          <w:color w:val="auto"/>
          <w:sz w:val="26"/>
          <w:szCs w:val="26"/>
        </w:rPr>
        <w:t xml:space="preserve">c. Sản phẩm: </w:t>
      </w:r>
    </w:p>
    <w:p w14:paraId="22A4609D" w14:textId="77777777" w:rsidR="00D65CA3" w:rsidRPr="00115619" w:rsidRDefault="00D65CA3" w:rsidP="00D65CA3">
      <w:pPr>
        <w:spacing w:line="276" w:lineRule="auto"/>
        <w:jc w:val="both"/>
        <w:rPr>
          <w:b/>
          <w:color w:val="0070C0"/>
          <w:sz w:val="26"/>
          <w:szCs w:val="26"/>
        </w:rPr>
      </w:pPr>
      <w:r w:rsidRPr="00115619">
        <w:rPr>
          <w:b/>
          <w:color w:val="0070C0"/>
          <w:sz w:val="26"/>
          <w:szCs w:val="26"/>
        </w:rPr>
        <w:t>2. Thế năng của một điện tích trong điện trường</w:t>
      </w:r>
    </w:p>
    <w:p w14:paraId="171B217B" w14:textId="77777777" w:rsidR="00D65CA3" w:rsidRPr="00784EFF" w:rsidRDefault="00D65CA3" w:rsidP="00D65CA3">
      <w:pPr>
        <w:spacing w:line="276" w:lineRule="auto"/>
        <w:ind w:firstLine="403"/>
        <w:jc w:val="both"/>
        <w:rPr>
          <w:b/>
          <w:color w:val="000000" w:themeColor="text1"/>
          <w:sz w:val="26"/>
          <w:szCs w:val="26"/>
        </w:rPr>
      </w:pPr>
      <w:r>
        <w:rPr>
          <w:b/>
          <w:color w:val="000000" w:themeColor="text1"/>
          <w:sz w:val="26"/>
          <w:szCs w:val="26"/>
        </w:rPr>
        <w:t>a</w:t>
      </w:r>
      <w:r w:rsidRPr="00784EFF">
        <w:rPr>
          <w:b/>
          <w:color w:val="000000" w:themeColor="text1"/>
          <w:sz w:val="26"/>
          <w:szCs w:val="26"/>
        </w:rPr>
        <w:t>. Thế năng của một điện tích trong điện trường</w:t>
      </w:r>
      <w:r>
        <w:rPr>
          <w:b/>
          <w:color w:val="000000" w:themeColor="text1"/>
          <w:sz w:val="26"/>
          <w:szCs w:val="26"/>
        </w:rPr>
        <w:t xml:space="preserve"> đều.</w:t>
      </w:r>
    </w:p>
    <w:p w14:paraId="06E0393D" w14:textId="77777777" w:rsidR="00D65CA3" w:rsidRPr="00784EFF" w:rsidRDefault="00D65CA3" w:rsidP="00D65CA3">
      <w:pPr>
        <w:spacing w:line="276" w:lineRule="auto"/>
        <w:ind w:firstLine="567"/>
        <w:jc w:val="both"/>
        <w:rPr>
          <w:color w:val="000000" w:themeColor="text1"/>
          <w:sz w:val="26"/>
          <w:szCs w:val="26"/>
        </w:rPr>
      </w:pPr>
      <w:r w:rsidRPr="00784EFF">
        <w:rPr>
          <w:b/>
          <w:color w:val="000000" w:themeColor="text1"/>
          <w:sz w:val="26"/>
          <w:szCs w:val="26"/>
        </w:rPr>
        <w:t xml:space="preserve">- </w:t>
      </w:r>
      <w:r w:rsidRPr="00784EFF">
        <w:rPr>
          <w:color w:val="000000" w:themeColor="text1"/>
          <w:sz w:val="26"/>
          <w:szCs w:val="26"/>
        </w:rPr>
        <w:t>Thế năng của một điện tích điểm q trong điện trường đặc trưng cho khả năng sinh công của điện trường khi đặt điện tích q tại điểm mà ta xét trong điện trường</w:t>
      </w:r>
      <w:r>
        <w:rPr>
          <w:color w:val="000000" w:themeColor="text1"/>
          <w:sz w:val="26"/>
          <w:szCs w:val="26"/>
        </w:rPr>
        <w:t xml:space="preserve">. </w:t>
      </w:r>
    </w:p>
    <w:p w14:paraId="63008C8F" w14:textId="77777777" w:rsidR="00D65CA3" w:rsidRDefault="00D65CA3" w:rsidP="00D65CA3">
      <w:pPr>
        <w:spacing w:line="276" w:lineRule="auto"/>
        <w:ind w:firstLine="403"/>
        <w:jc w:val="both"/>
        <w:rPr>
          <w:color w:val="000000" w:themeColor="text1"/>
          <w:sz w:val="26"/>
          <w:szCs w:val="26"/>
        </w:rPr>
      </w:pPr>
      <w:r w:rsidRPr="00784EFF">
        <w:rPr>
          <w:color w:val="000000" w:themeColor="text1"/>
          <w:sz w:val="26"/>
          <w:szCs w:val="26"/>
        </w:rPr>
        <w:t xml:space="preserve">- </w:t>
      </w:r>
      <w:r>
        <w:rPr>
          <w:color w:val="000000" w:themeColor="text1"/>
          <w:sz w:val="26"/>
          <w:szCs w:val="26"/>
        </w:rPr>
        <w:t xml:space="preserve">Số đo thế năng của điện tích q tại điểm M trong điện trường đều bằng công của lực điện có thể sinh ra khi điện tích q di từ điểm M tới mốc tính thế năng: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W</m:t>
            </m:r>
          </m:e>
          <m:sub>
            <m:r>
              <w:rPr>
                <w:rFonts w:ascii="Cambria Math" w:hAnsi="Cambria Math"/>
                <w:color w:val="000000" w:themeColor="text1"/>
                <w:sz w:val="26"/>
                <w:szCs w:val="26"/>
              </w:rPr>
              <m:t>M</m:t>
            </m:r>
          </m:sub>
        </m:sSub>
        <m:r>
          <w:rPr>
            <w:rFonts w:ascii="Cambria Math" w:hAnsi="Cambria Math"/>
            <w:color w:val="000000" w:themeColor="text1"/>
            <w:sz w:val="26"/>
            <w:szCs w:val="26"/>
          </w:rPr>
          <m:t>=qEd</m:t>
        </m:r>
      </m:oMath>
      <w:r>
        <w:rPr>
          <w:color w:val="000000" w:themeColor="text1"/>
          <w:sz w:val="26"/>
          <w:szCs w:val="26"/>
        </w:rPr>
        <w:t>.</w:t>
      </w:r>
    </w:p>
    <w:p w14:paraId="271D3B05" w14:textId="77777777" w:rsidR="00D65CA3" w:rsidRDefault="00D65CA3" w:rsidP="00D65CA3">
      <w:pPr>
        <w:spacing w:line="276" w:lineRule="auto"/>
        <w:ind w:firstLine="567"/>
        <w:jc w:val="both"/>
        <w:rPr>
          <w:b/>
          <w:color w:val="000000" w:themeColor="text1"/>
          <w:sz w:val="26"/>
          <w:szCs w:val="26"/>
        </w:rPr>
      </w:pPr>
      <w:r>
        <w:rPr>
          <w:b/>
          <w:color w:val="000000" w:themeColor="text1"/>
          <w:sz w:val="26"/>
          <w:szCs w:val="26"/>
        </w:rPr>
        <w:t>b</w:t>
      </w:r>
      <w:r w:rsidRPr="00784EFF">
        <w:rPr>
          <w:b/>
          <w:color w:val="000000" w:themeColor="text1"/>
          <w:sz w:val="26"/>
          <w:szCs w:val="26"/>
        </w:rPr>
        <w:t>. Thế năng của một điện tích trong điện trường</w:t>
      </w:r>
      <w:r>
        <w:rPr>
          <w:b/>
          <w:color w:val="000000" w:themeColor="text1"/>
          <w:sz w:val="26"/>
          <w:szCs w:val="26"/>
        </w:rPr>
        <w:t xml:space="preserve"> bất kì.</w:t>
      </w:r>
    </w:p>
    <w:p w14:paraId="276DE5F7" w14:textId="77777777" w:rsidR="00D65CA3" w:rsidRDefault="00D65CA3" w:rsidP="00D65CA3">
      <w:pPr>
        <w:spacing w:line="276" w:lineRule="auto"/>
        <w:ind w:firstLine="567"/>
        <w:jc w:val="both"/>
        <w:rPr>
          <w:bCs/>
          <w:color w:val="auto"/>
          <w:sz w:val="26"/>
          <w:szCs w:val="26"/>
        </w:rPr>
      </w:pPr>
      <w:r w:rsidRPr="005F3AF6">
        <w:rPr>
          <w:bCs/>
          <w:color w:val="auto"/>
          <w:sz w:val="26"/>
          <w:szCs w:val="26"/>
        </w:rPr>
        <w:t xml:space="preserve">- Số </w:t>
      </w:r>
      <w:r>
        <w:rPr>
          <w:bCs/>
          <w:color w:val="auto"/>
          <w:sz w:val="26"/>
          <w:szCs w:val="26"/>
        </w:rPr>
        <w:t xml:space="preserve">đo thế năng của điện tích q tại điểm M trong điện trường bằng công của lực điện trong dịch chuyển của điện tích q từ điểm M đến vô cực (mốc tính thế năng): </w:t>
      </w:r>
      <m:oMath>
        <m:sSub>
          <m:sSubPr>
            <m:ctrlPr>
              <w:rPr>
                <w:rFonts w:ascii="Cambria Math" w:hAnsi="Cambria Math"/>
                <w:bCs/>
                <w:i/>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M</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M∞</m:t>
            </m:r>
          </m:sub>
        </m:sSub>
      </m:oMath>
      <w:r>
        <w:rPr>
          <w:bCs/>
          <w:color w:val="auto"/>
          <w:sz w:val="26"/>
          <w:szCs w:val="26"/>
        </w:rPr>
        <w:t>.</w:t>
      </w:r>
    </w:p>
    <w:p w14:paraId="3E1C0295" w14:textId="77777777" w:rsidR="00D65CA3" w:rsidRDefault="00D65CA3" w:rsidP="00D65CA3">
      <w:pPr>
        <w:spacing w:line="276" w:lineRule="auto"/>
        <w:ind w:firstLine="567"/>
        <w:jc w:val="both"/>
        <w:rPr>
          <w:bCs/>
          <w:color w:val="auto"/>
          <w:sz w:val="26"/>
          <w:szCs w:val="26"/>
        </w:rPr>
      </w:pPr>
      <w:r>
        <w:rPr>
          <w:bCs/>
          <w:color w:val="auto"/>
          <w:sz w:val="26"/>
          <w:szCs w:val="26"/>
        </w:rPr>
        <w:t xml:space="preserve">- Vì độ lớn của lực điện tỉ lệ thuận với điện tích q nên thế năng tại điểm M cũng tỉ lệ với điện tích q: </w:t>
      </w:r>
      <m:oMath>
        <m:sSub>
          <m:sSubPr>
            <m:ctrlPr>
              <w:rPr>
                <w:rFonts w:ascii="Cambria Math" w:hAnsi="Cambria Math"/>
                <w:bCs/>
                <w:i/>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M</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M</m:t>
            </m:r>
          </m:sub>
        </m:sSub>
        <m:r>
          <w:rPr>
            <w:rFonts w:ascii="Cambria Math" w:hAnsi="Cambria Math"/>
            <w:color w:val="auto"/>
            <w:sz w:val="26"/>
            <w:szCs w:val="26"/>
          </w:rPr>
          <m:t>.q</m:t>
        </m:r>
      </m:oMath>
      <w:r>
        <w:rPr>
          <w:bCs/>
          <w:color w:val="auto"/>
          <w:sz w:val="26"/>
          <w:szCs w:val="26"/>
        </w:rPr>
        <w:t>.</w:t>
      </w:r>
    </w:p>
    <w:p w14:paraId="539BDD67" w14:textId="77777777" w:rsidR="00D65CA3" w:rsidRPr="005F3AF6" w:rsidRDefault="00D65CA3" w:rsidP="00D65CA3">
      <w:pPr>
        <w:spacing w:line="276" w:lineRule="auto"/>
        <w:ind w:firstLine="567"/>
        <w:jc w:val="both"/>
        <w:rPr>
          <w:bCs/>
          <w:color w:val="auto"/>
          <w:sz w:val="26"/>
          <w:szCs w:val="26"/>
        </w:rPr>
      </w:pPr>
      <w:r>
        <w:rPr>
          <w:bCs/>
          <w:color w:val="auto"/>
          <w:sz w:val="26"/>
          <w:szCs w:val="26"/>
        </w:rPr>
        <w:tab/>
        <w:t xml:space="preserve">+ Hệ số </w:t>
      </w:r>
      <m:oMath>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M</m:t>
            </m:r>
          </m:sub>
        </m:sSub>
      </m:oMath>
      <w:r>
        <w:rPr>
          <w:bCs/>
          <w:color w:val="auto"/>
          <w:sz w:val="26"/>
          <w:szCs w:val="26"/>
        </w:rPr>
        <w:t xml:space="preserve"> không phụ thuộc vào điện tích q mà chỉ phụ thuộc vào điện trường và vị trí của điểm M.</w:t>
      </w:r>
    </w:p>
    <w:p w14:paraId="1D899901" w14:textId="77777777" w:rsidR="00D65CA3" w:rsidRPr="00B83755" w:rsidRDefault="00D65CA3" w:rsidP="00D65CA3">
      <w:pPr>
        <w:spacing w:line="276" w:lineRule="auto"/>
        <w:jc w:val="both"/>
        <w:rPr>
          <w:b/>
          <w:color w:val="auto"/>
          <w:sz w:val="26"/>
          <w:szCs w:val="26"/>
        </w:rPr>
      </w:pPr>
      <w:r w:rsidRPr="00B83755">
        <w:rPr>
          <w:b/>
          <w:color w:val="auto"/>
          <w:sz w:val="26"/>
          <w:szCs w:val="26"/>
        </w:rPr>
        <w:t>d. Tổ chức thực hiện:</w:t>
      </w:r>
    </w:p>
    <w:tbl>
      <w:tblPr>
        <w:tblStyle w:val="TableGrid"/>
        <w:tblW w:w="0" w:type="auto"/>
        <w:tblLook w:val="04A0" w:firstRow="1" w:lastRow="0" w:firstColumn="1" w:lastColumn="0" w:noHBand="0" w:noVBand="1"/>
      </w:tblPr>
      <w:tblGrid>
        <w:gridCol w:w="1399"/>
        <w:gridCol w:w="8088"/>
      </w:tblGrid>
      <w:tr w:rsidR="00D65CA3" w:rsidRPr="00B83755" w14:paraId="315AD924" w14:textId="77777777" w:rsidTr="00C155F6">
        <w:tc>
          <w:tcPr>
            <w:tcW w:w="1413" w:type="dxa"/>
          </w:tcPr>
          <w:p w14:paraId="42BF7402" w14:textId="77777777" w:rsidR="00D65CA3" w:rsidRPr="00B83755" w:rsidRDefault="00D65CA3" w:rsidP="00C155F6">
            <w:pPr>
              <w:spacing w:line="276" w:lineRule="auto"/>
              <w:jc w:val="center"/>
              <w:rPr>
                <w:b/>
                <w:color w:val="auto"/>
                <w:sz w:val="26"/>
                <w:szCs w:val="26"/>
              </w:rPr>
            </w:pPr>
            <w:r w:rsidRPr="00B83755">
              <w:rPr>
                <w:b/>
                <w:color w:val="auto"/>
                <w:sz w:val="26"/>
                <w:szCs w:val="26"/>
              </w:rPr>
              <w:t>Bước thực hiện</w:t>
            </w:r>
          </w:p>
        </w:tc>
        <w:tc>
          <w:tcPr>
            <w:tcW w:w="8238" w:type="dxa"/>
          </w:tcPr>
          <w:p w14:paraId="45D256DB" w14:textId="77777777" w:rsidR="00D65CA3" w:rsidRPr="00B83755" w:rsidRDefault="00D65CA3" w:rsidP="00C155F6">
            <w:pPr>
              <w:spacing w:line="276" w:lineRule="auto"/>
              <w:jc w:val="center"/>
              <w:rPr>
                <w:b/>
                <w:color w:val="auto"/>
                <w:sz w:val="26"/>
                <w:szCs w:val="26"/>
              </w:rPr>
            </w:pPr>
            <w:r w:rsidRPr="00B83755">
              <w:rPr>
                <w:b/>
                <w:color w:val="auto"/>
                <w:sz w:val="26"/>
                <w:szCs w:val="26"/>
              </w:rPr>
              <w:t>Nội dung các bước</w:t>
            </w:r>
          </w:p>
        </w:tc>
      </w:tr>
      <w:tr w:rsidR="00D65CA3" w:rsidRPr="00B83755" w14:paraId="50DE55E6" w14:textId="77777777" w:rsidTr="00C155F6">
        <w:tc>
          <w:tcPr>
            <w:tcW w:w="1413" w:type="dxa"/>
          </w:tcPr>
          <w:p w14:paraId="0548FBCB"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1</w:t>
            </w:r>
          </w:p>
        </w:tc>
        <w:tc>
          <w:tcPr>
            <w:tcW w:w="8238" w:type="dxa"/>
          </w:tcPr>
          <w:p w14:paraId="5BF059AF" w14:textId="77777777" w:rsidR="00D65CA3" w:rsidRPr="00784EFF" w:rsidRDefault="00D65CA3" w:rsidP="00C155F6">
            <w:pPr>
              <w:spacing w:line="276" w:lineRule="auto"/>
              <w:jc w:val="both"/>
              <w:rPr>
                <w:color w:val="000000" w:themeColor="text1"/>
                <w:sz w:val="26"/>
                <w:szCs w:val="26"/>
              </w:rPr>
            </w:pPr>
            <w:r w:rsidRPr="00784EFF">
              <w:rPr>
                <w:color w:val="000000" w:themeColor="text1"/>
                <w:sz w:val="26"/>
                <w:szCs w:val="26"/>
              </w:rPr>
              <w:t>- GV đặt vấn đề chuyển giao nhiệm vụ: Ta đã biết điện trường có khả năng thực hiện công, như vậy điện trường phải có năng lượng. Năng lượng đó có thuộc dạng nào ta đã biết không? Và biểu thức tính như thế nào?</w:t>
            </w:r>
          </w:p>
          <w:p w14:paraId="2EAD7E98" w14:textId="77777777" w:rsidR="00D65CA3" w:rsidRPr="00B83755" w:rsidRDefault="00D65CA3" w:rsidP="00C155F6">
            <w:pPr>
              <w:spacing w:line="276" w:lineRule="auto"/>
              <w:rPr>
                <w:bCs/>
                <w:i/>
                <w:color w:val="000000"/>
                <w:sz w:val="26"/>
                <w:szCs w:val="26"/>
                <w:lang w:val="en"/>
              </w:rPr>
            </w:pPr>
            <w:r w:rsidRPr="00784EFF">
              <w:rPr>
                <w:color w:val="000000" w:themeColor="text1"/>
                <w:sz w:val="26"/>
                <w:szCs w:val="26"/>
              </w:rPr>
              <w:t xml:space="preserve">- Yêu cầu HS đọc SGK và hoàn thành </w:t>
            </w:r>
            <w:r w:rsidRPr="00890463">
              <w:rPr>
                <w:bCs/>
                <w:iCs/>
                <w:color w:val="auto"/>
                <w:sz w:val="26"/>
                <w:szCs w:val="26"/>
              </w:rPr>
              <w:t>Phiếu học tập số 3</w:t>
            </w:r>
            <w:r>
              <w:rPr>
                <w:bCs/>
                <w:iCs/>
                <w:color w:val="auto"/>
                <w:sz w:val="26"/>
                <w:szCs w:val="26"/>
              </w:rPr>
              <w:t>.</w:t>
            </w:r>
          </w:p>
        </w:tc>
      </w:tr>
      <w:tr w:rsidR="00D65CA3" w:rsidRPr="00B83755" w14:paraId="5D223875" w14:textId="77777777" w:rsidTr="00C155F6">
        <w:tc>
          <w:tcPr>
            <w:tcW w:w="1413" w:type="dxa"/>
          </w:tcPr>
          <w:p w14:paraId="7C9239BC"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2</w:t>
            </w:r>
          </w:p>
        </w:tc>
        <w:tc>
          <w:tcPr>
            <w:tcW w:w="8238" w:type="dxa"/>
          </w:tcPr>
          <w:p w14:paraId="10BDD1B1" w14:textId="77777777" w:rsidR="00D65CA3" w:rsidRPr="00B83755" w:rsidRDefault="00D65CA3" w:rsidP="00C155F6">
            <w:pPr>
              <w:spacing w:line="276" w:lineRule="auto"/>
              <w:jc w:val="both"/>
              <w:rPr>
                <w:bCs/>
                <w:color w:val="auto"/>
                <w:sz w:val="26"/>
                <w:szCs w:val="26"/>
              </w:rPr>
            </w:pPr>
            <w:r w:rsidRPr="00B83755">
              <w:rPr>
                <w:bCs/>
                <w:color w:val="auto"/>
                <w:sz w:val="26"/>
                <w:szCs w:val="26"/>
              </w:rPr>
              <w:t>Học sinh thực hiện nhiệm vụ theo nhóm</w:t>
            </w:r>
          </w:p>
        </w:tc>
      </w:tr>
      <w:tr w:rsidR="00D65CA3" w:rsidRPr="00B83755" w14:paraId="73FE438E" w14:textId="77777777" w:rsidTr="00C155F6">
        <w:tc>
          <w:tcPr>
            <w:tcW w:w="1413" w:type="dxa"/>
          </w:tcPr>
          <w:p w14:paraId="04DCD373"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3</w:t>
            </w:r>
          </w:p>
        </w:tc>
        <w:tc>
          <w:tcPr>
            <w:tcW w:w="8238" w:type="dxa"/>
          </w:tcPr>
          <w:p w14:paraId="26A88851" w14:textId="77777777" w:rsidR="00D65CA3" w:rsidRPr="00784EFF" w:rsidRDefault="00D65CA3" w:rsidP="00C155F6">
            <w:pPr>
              <w:spacing w:line="276" w:lineRule="auto"/>
              <w:jc w:val="both"/>
              <w:rPr>
                <w:color w:val="000000" w:themeColor="text1"/>
                <w:sz w:val="26"/>
                <w:szCs w:val="26"/>
              </w:rPr>
            </w:pPr>
            <w:r w:rsidRPr="00784EFF">
              <w:rPr>
                <w:color w:val="000000" w:themeColor="text1"/>
                <w:sz w:val="26"/>
                <w:szCs w:val="26"/>
              </w:rPr>
              <w:t>Báo cáo kết quả và thảo luận</w:t>
            </w:r>
          </w:p>
          <w:p w14:paraId="2A826557" w14:textId="77777777" w:rsidR="00D65CA3" w:rsidRDefault="00D65CA3" w:rsidP="00C155F6">
            <w:pPr>
              <w:spacing w:line="276" w:lineRule="auto"/>
              <w:jc w:val="both"/>
              <w:rPr>
                <w:color w:val="000000" w:themeColor="text1"/>
                <w:sz w:val="26"/>
                <w:szCs w:val="26"/>
              </w:rPr>
            </w:pPr>
            <w:r w:rsidRPr="00784EFF">
              <w:rPr>
                <w:color w:val="000000" w:themeColor="text1"/>
                <w:sz w:val="26"/>
                <w:szCs w:val="26"/>
              </w:rPr>
              <w:t>- Đại diện 1 nhóm trình bày.</w:t>
            </w:r>
          </w:p>
          <w:p w14:paraId="6776933E" w14:textId="77777777" w:rsidR="00D65CA3" w:rsidRPr="004E1AAE" w:rsidRDefault="00D65CA3" w:rsidP="00C155F6">
            <w:pPr>
              <w:spacing w:line="276" w:lineRule="auto"/>
              <w:jc w:val="center"/>
              <w:rPr>
                <w:b/>
                <w:color w:val="FF0000"/>
                <w:sz w:val="26"/>
                <w:szCs w:val="26"/>
              </w:rPr>
            </w:pPr>
            <w:r w:rsidRPr="004E1AAE">
              <w:rPr>
                <w:b/>
                <w:iCs/>
                <w:color w:val="FF0000"/>
                <w:sz w:val="26"/>
                <w:szCs w:val="26"/>
              </w:rPr>
              <w:t>Đáp án phiếu học tập số 3</w:t>
            </w:r>
          </w:p>
          <w:p w14:paraId="4AFBAD28" w14:textId="77777777" w:rsidR="00D65CA3" w:rsidRPr="00177845" w:rsidRDefault="00D65CA3" w:rsidP="00C155F6">
            <w:pPr>
              <w:spacing w:line="276" w:lineRule="auto"/>
              <w:jc w:val="both"/>
              <w:rPr>
                <w:bCs/>
                <w:i/>
                <w:color w:val="000000"/>
                <w:sz w:val="26"/>
                <w:szCs w:val="26"/>
                <w:lang w:val="en"/>
              </w:rPr>
            </w:pPr>
            <w:r w:rsidRPr="00177845">
              <w:rPr>
                <w:b/>
                <w:i/>
                <w:color w:val="000000"/>
                <w:sz w:val="26"/>
                <w:szCs w:val="26"/>
                <w:lang w:val="en"/>
              </w:rPr>
              <w:t xml:space="preserve">Câu 1: </w:t>
            </w:r>
          </w:p>
          <w:p w14:paraId="342EA622" w14:textId="77777777" w:rsidR="00D65CA3" w:rsidRPr="00177845" w:rsidRDefault="00D65CA3" w:rsidP="00D65CA3">
            <w:pPr>
              <w:pStyle w:val="ListParagraph"/>
              <w:numPr>
                <w:ilvl w:val="0"/>
                <w:numId w:val="33"/>
              </w:numPr>
              <w:spacing w:line="276" w:lineRule="auto"/>
              <w:jc w:val="both"/>
              <w:rPr>
                <w:bCs/>
                <w:i/>
                <w:color w:val="000000"/>
                <w:sz w:val="26"/>
                <w:szCs w:val="26"/>
                <w:lang w:val="en"/>
              </w:rPr>
            </w:pPr>
            <w:r w:rsidRPr="00177845">
              <w:rPr>
                <w:bCs/>
                <w:i/>
                <w:color w:val="000000"/>
                <w:sz w:val="26"/>
                <w:szCs w:val="26"/>
                <w:lang w:val="en"/>
              </w:rPr>
              <w:t>Ta có công: A = F.s.cos</w:t>
            </w:r>
            <w:r w:rsidRPr="00177845">
              <w:rPr>
                <w:bCs/>
                <w:i/>
                <w:color w:val="000000"/>
                <w:sz w:val="26"/>
                <w:szCs w:val="26"/>
                <w:lang w:val="en"/>
              </w:rPr>
              <w:sym w:font="Symbol" w:char="F061"/>
            </w:r>
            <w:r w:rsidRPr="00177845">
              <w:rPr>
                <w:bCs/>
                <w:i/>
                <w:color w:val="000000"/>
                <w:sz w:val="26"/>
                <w:szCs w:val="26"/>
                <w:lang w:val="en"/>
              </w:rPr>
              <w:t xml:space="preserve"> = F.d = q.E.d </w:t>
            </w:r>
          </w:p>
          <w:p w14:paraId="7CA82E94" w14:textId="77777777" w:rsidR="00D65CA3" w:rsidRPr="00177845" w:rsidRDefault="00D65CA3" w:rsidP="00D65CA3">
            <w:pPr>
              <w:pStyle w:val="ListParagraph"/>
              <w:numPr>
                <w:ilvl w:val="0"/>
                <w:numId w:val="33"/>
              </w:numPr>
              <w:spacing w:line="276" w:lineRule="auto"/>
              <w:jc w:val="both"/>
              <w:rPr>
                <w:bCs/>
                <w:i/>
                <w:color w:val="000000"/>
                <w:sz w:val="26"/>
                <w:szCs w:val="26"/>
                <w:lang w:val="en"/>
              </w:rPr>
            </w:pPr>
            <w:r w:rsidRPr="00177845">
              <w:rPr>
                <w:bCs/>
                <w:i/>
                <w:color w:val="000000"/>
                <w:sz w:val="26"/>
                <w:szCs w:val="26"/>
                <w:lang w:val="en"/>
              </w:rPr>
              <w:t>Với điện tích âm, lực ngược chiều với đường đi nên công âm: A = q.E.d với q &lt; 0</w:t>
            </w:r>
          </w:p>
          <w:p w14:paraId="5B0FE7DD" w14:textId="77777777" w:rsidR="00D65CA3" w:rsidRPr="00177845" w:rsidRDefault="00D65CA3" w:rsidP="00C155F6">
            <w:pPr>
              <w:spacing w:line="276" w:lineRule="auto"/>
              <w:jc w:val="both"/>
              <w:rPr>
                <w:i/>
                <w:color w:val="000000" w:themeColor="text1"/>
                <w:sz w:val="26"/>
                <w:szCs w:val="26"/>
              </w:rPr>
            </w:pPr>
            <w:r w:rsidRPr="00177845">
              <w:rPr>
                <w:b/>
                <w:i/>
                <w:color w:val="000000"/>
                <w:sz w:val="26"/>
                <w:szCs w:val="26"/>
                <w:lang w:val="en"/>
              </w:rPr>
              <w:t>Câu 2:</w:t>
            </w:r>
            <w:r w:rsidRPr="00177845">
              <w:rPr>
                <w:i/>
                <w:color w:val="000000"/>
                <w:sz w:val="26"/>
                <w:szCs w:val="26"/>
                <w:lang w:val="en"/>
              </w:rPr>
              <w:t xml:space="preserve"> K</w:t>
            </w:r>
            <w:r w:rsidRPr="00177845">
              <w:rPr>
                <w:i/>
                <w:color w:val="000000" w:themeColor="text1"/>
                <w:sz w:val="26"/>
                <w:szCs w:val="26"/>
              </w:rPr>
              <w:t>hi một điện tích đặt trong điện trường thì nó dự trữ năng lượng dưới dạng thế năng.</w:t>
            </w:r>
          </w:p>
          <w:p w14:paraId="0C3EEC1E" w14:textId="77777777" w:rsidR="00D65CA3" w:rsidRPr="00177845" w:rsidRDefault="00D65CA3" w:rsidP="00C155F6">
            <w:pPr>
              <w:spacing w:line="276" w:lineRule="auto"/>
              <w:jc w:val="both"/>
              <w:rPr>
                <w:i/>
                <w:color w:val="000000" w:themeColor="text1"/>
                <w:sz w:val="26"/>
                <w:szCs w:val="26"/>
              </w:rPr>
            </w:pPr>
            <w:r w:rsidRPr="00177845">
              <w:rPr>
                <w:b/>
                <w:i/>
                <w:color w:val="000000"/>
                <w:sz w:val="26"/>
                <w:szCs w:val="26"/>
                <w:lang w:val="en"/>
              </w:rPr>
              <w:t>Câu 3:</w:t>
            </w:r>
            <w:r w:rsidRPr="00177845">
              <w:rPr>
                <w:b/>
                <w:i/>
                <w:color w:val="000000"/>
                <w:sz w:val="26"/>
                <w:szCs w:val="26"/>
                <w:lang w:val="en"/>
              </w:rPr>
              <w:tab/>
            </w:r>
            <w:r w:rsidRPr="00177845">
              <w:rPr>
                <w:i/>
                <w:color w:val="000000" w:themeColor="text1"/>
                <w:sz w:val="26"/>
                <w:szCs w:val="26"/>
              </w:rPr>
              <w:t xml:space="preserve">+ q đặt trong điện trường đều: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W</m:t>
                  </m:r>
                </m:e>
                <m:sub>
                  <m:r>
                    <w:rPr>
                      <w:rFonts w:ascii="Cambria Math" w:hAnsi="Cambria Math"/>
                      <w:color w:val="000000" w:themeColor="text1"/>
                      <w:sz w:val="26"/>
                      <w:szCs w:val="26"/>
                    </w:rPr>
                    <m:t>M</m:t>
                  </m:r>
                </m:sub>
              </m:sSub>
              <m:r>
                <w:rPr>
                  <w:rFonts w:ascii="Cambria Math" w:hAnsi="Cambria Math"/>
                  <w:color w:val="000000" w:themeColor="text1"/>
                  <w:sz w:val="26"/>
                  <w:szCs w:val="26"/>
                </w:rPr>
                <m:t>=qEd</m:t>
              </m:r>
            </m:oMath>
          </w:p>
          <w:p w14:paraId="64F504C7" w14:textId="77777777" w:rsidR="00D65CA3" w:rsidRPr="00177845" w:rsidRDefault="00D65CA3" w:rsidP="00C155F6">
            <w:pPr>
              <w:spacing w:line="276" w:lineRule="auto"/>
              <w:jc w:val="both"/>
              <w:rPr>
                <w:i/>
              </w:rPr>
            </w:pPr>
            <w:r w:rsidRPr="00177845">
              <w:rPr>
                <w:i/>
                <w:color w:val="000000" w:themeColor="text1"/>
                <w:sz w:val="26"/>
                <w:szCs w:val="26"/>
              </w:rPr>
              <w:tab/>
            </w:r>
            <w:r w:rsidRPr="00177845">
              <w:rPr>
                <w:i/>
                <w:color w:val="000000" w:themeColor="text1"/>
                <w:sz w:val="26"/>
                <w:szCs w:val="26"/>
              </w:rPr>
              <w:tab/>
              <w:t>+ q đặt trong một điện trường bất kì:</w:t>
            </w:r>
            <w:r w:rsidRPr="00177845">
              <w:rPr>
                <w:rFonts w:ascii="Cambria Math" w:hAnsi="Cambria Math"/>
                <w:bCs/>
                <w:i/>
                <w:color w:val="auto"/>
                <w:sz w:val="26"/>
                <w:szCs w:val="26"/>
              </w:rPr>
              <w:t xml:space="preserve"> </w:t>
            </w:r>
            <m:oMath>
              <m:sSub>
                <m:sSubPr>
                  <m:ctrlPr>
                    <w:rPr>
                      <w:rFonts w:ascii="Cambria Math" w:hAnsi="Cambria Math"/>
                      <w:bCs/>
                      <w:i/>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M</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M∞</m:t>
                  </m:r>
                </m:sub>
              </m:sSub>
            </m:oMath>
            <w:r w:rsidRPr="00177845">
              <w:rPr>
                <w:bCs/>
                <w:i/>
                <w:color w:val="auto"/>
                <w:sz w:val="26"/>
                <w:szCs w:val="26"/>
              </w:rPr>
              <w:t>.</w:t>
            </w:r>
          </w:p>
          <w:p w14:paraId="26C523E1" w14:textId="77777777" w:rsidR="00D65CA3" w:rsidRPr="00B83755" w:rsidRDefault="00D65CA3" w:rsidP="00C155F6">
            <w:pPr>
              <w:spacing w:line="276" w:lineRule="auto"/>
              <w:jc w:val="both"/>
              <w:rPr>
                <w:bCs/>
                <w:color w:val="auto"/>
                <w:sz w:val="26"/>
                <w:szCs w:val="26"/>
              </w:rPr>
            </w:pPr>
            <w:r w:rsidRPr="00784EFF">
              <w:rPr>
                <w:color w:val="000000" w:themeColor="text1"/>
                <w:sz w:val="26"/>
                <w:szCs w:val="26"/>
              </w:rPr>
              <w:t>- HS các nhóm khác thảo luận, nhận xét, bổ sung và sữa lỗi về câu trả lời của nhóm đại diện.</w:t>
            </w:r>
          </w:p>
        </w:tc>
      </w:tr>
      <w:tr w:rsidR="00D65CA3" w:rsidRPr="00B83755" w14:paraId="10D20791" w14:textId="77777777" w:rsidTr="00C155F6">
        <w:tc>
          <w:tcPr>
            <w:tcW w:w="1413" w:type="dxa"/>
          </w:tcPr>
          <w:p w14:paraId="7C729019"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4</w:t>
            </w:r>
          </w:p>
        </w:tc>
        <w:tc>
          <w:tcPr>
            <w:tcW w:w="8238" w:type="dxa"/>
          </w:tcPr>
          <w:p w14:paraId="520F167A" w14:textId="77777777" w:rsidR="00D65CA3" w:rsidRPr="00B83755" w:rsidRDefault="00D65CA3" w:rsidP="00C155F6">
            <w:pPr>
              <w:spacing w:line="276" w:lineRule="auto"/>
              <w:jc w:val="both"/>
              <w:rPr>
                <w:color w:val="000000"/>
                <w:sz w:val="26"/>
                <w:szCs w:val="26"/>
              </w:rPr>
            </w:pPr>
            <w:r w:rsidRPr="00B83755">
              <w:rPr>
                <w:color w:val="000000"/>
                <w:sz w:val="26"/>
                <w:szCs w:val="26"/>
                <w:lang w:val="en"/>
              </w:rPr>
              <w:t>- Giáo viên theo dõi cá nhân và các nhóm học sinh, quan sát vở ghi để phát hiện khó khăn của học sinh trong quá trình học tập, ghi vào sổ theo dõi những tr</w:t>
            </w:r>
            <w:r w:rsidRPr="00B83755">
              <w:rPr>
                <w:color w:val="000000"/>
                <w:sz w:val="26"/>
                <w:szCs w:val="26"/>
                <w:lang w:val="vi-VN"/>
              </w:rPr>
              <w:t xml:space="preserve">ường hợp cần lưu </w:t>
            </w:r>
            <w:r w:rsidRPr="00B83755">
              <w:rPr>
                <w:color w:val="000000"/>
                <w:sz w:val="26"/>
                <w:szCs w:val="26"/>
              </w:rPr>
              <w:t>ý (nếu cần).</w:t>
            </w:r>
          </w:p>
          <w:p w14:paraId="27DE28DA" w14:textId="77777777" w:rsidR="00D65CA3" w:rsidRPr="00B83755" w:rsidRDefault="00D65CA3" w:rsidP="00C155F6">
            <w:pPr>
              <w:spacing w:line="276" w:lineRule="auto"/>
              <w:jc w:val="both"/>
              <w:rPr>
                <w:color w:val="000000"/>
                <w:sz w:val="26"/>
                <w:szCs w:val="26"/>
                <w:lang w:val="en"/>
              </w:rPr>
            </w:pPr>
            <w:r w:rsidRPr="00B83755">
              <w:rPr>
                <w:color w:val="000000"/>
                <w:sz w:val="26"/>
                <w:szCs w:val="26"/>
                <w:lang w:val="en"/>
              </w:rPr>
              <w:t>- Căn cứ vào sản phẩm học tập và thái độ học tập, giáo viên đánh giá được sự tiến bộ của học sinh, đánh giá được khả năng vận dụng giải quyết tình huống vào thực tiễn.</w:t>
            </w:r>
          </w:p>
        </w:tc>
      </w:tr>
    </w:tbl>
    <w:p w14:paraId="64790D61" w14:textId="77777777" w:rsidR="00D65CA3" w:rsidRDefault="00D65CA3" w:rsidP="00D65CA3">
      <w:pPr>
        <w:spacing w:line="276" w:lineRule="auto"/>
        <w:jc w:val="both"/>
        <w:rPr>
          <w:b/>
          <w:color w:val="auto"/>
          <w:sz w:val="26"/>
          <w:szCs w:val="26"/>
        </w:rPr>
      </w:pPr>
    </w:p>
    <w:p w14:paraId="13033BED" w14:textId="77777777" w:rsidR="00D65CA3" w:rsidRPr="00177845" w:rsidRDefault="00D65CA3" w:rsidP="00D65CA3">
      <w:pPr>
        <w:spacing w:line="276" w:lineRule="auto"/>
        <w:jc w:val="both"/>
        <w:rPr>
          <w:b/>
          <w:color w:val="0070C0"/>
          <w:sz w:val="26"/>
          <w:szCs w:val="26"/>
        </w:rPr>
      </w:pPr>
      <w:r w:rsidRPr="00177845">
        <w:rPr>
          <w:b/>
          <w:color w:val="0070C0"/>
          <w:sz w:val="26"/>
          <w:szCs w:val="26"/>
        </w:rPr>
        <w:lastRenderedPageBreak/>
        <w:t>Hoạt động 3: Luyện tập</w:t>
      </w:r>
    </w:p>
    <w:p w14:paraId="7E1EA5F8" w14:textId="77777777" w:rsidR="00D65CA3" w:rsidRPr="00B83755" w:rsidRDefault="00D65CA3" w:rsidP="00D65CA3">
      <w:pPr>
        <w:spacing w:line="276" w:lineRule="auto"/>
        <w:jc w:val="both"/>
        <w:rPr>
          <w:b/>
          <w:color w:val="auto"/>
          <w:sz w:val="26"/>
          <w:szCs w:val="26"/>
        </w:rPr>
      </w:pPr>
      <w:r w:rsidRPr="00B83755">
        <w:rPr>
          <w:b/>
          <w:color w:val="auto"/>
          <w:sz w:val="26"/>
          <w:szCs w:val="26"/>
        </w:rPr>
        <w:t>a. Mục tiêu:</w:t>
      </w:r>
    </w:p>
    <w:p w14:paraId="78D2281B" w14:textId="77777777" w:rsidR="00D65CA3" w:rsidRDefault="00D65CA3" w:rsidP="00D65CA3">
      <w:pPr>
        <w:spacing w:line="276" w:lineRule="auto"/>
        <w:jc w:val="both"/>
        <w:rPr>
          <w:color w:val="000000" w:themeColor="text1"/>
          <w:sz w:val="26"/>
          <w:szCs w:val="26"/>
        </w:rPr>
      </w:pPr>
      <w:r w:rsidRPr="00784EFF">
        <w:rPr>
          <w:color w:val="000000" w:themeColor="text1"/>
          <w:sz w:val="26"/>
          <w:szCs w:val="26"/>
        </w:rPr>
        <w:t>- HS hệ thống hóa kiến thức và vận dụng giải bài tập về công của lực điện</w:t>
      </w:r>
      <w:r>
        <w:rPr>
          <w:color w:val="000000" w:themeColor="text1"/>
          <w:sz w:val="26"/>
          <w:szCs w:val="26"/>
        </w:rPr>
        <w:t xml:space="preserve"> và thế năng.</w:t>
      </w:r>
    </w:p>
    <w:p w14:paraId="31598E51" w14:textId="77777777" w:rsidR="00D65CA3" w:rsidRDefault="00D65CA3" w:rsidP="00D65CA3">
      <w:pPr>
        <w:spacing w:line="276" w:lineRule="auto"/>
        <w:jc w:val="both"/>
        <w:rPr>
          <w:bCs/>
          <w:color w:val="auto"/>
          <w:sz w:val="26"/>
          <w:szCs w:val="26"/>
        </w:rPr>
      </w:pPr>
      <w:r w:rsidRPr="00B83755">
        <w:rPr>
          <w:b/>
          <w:color w:val="auto"/>
          <w:sz w:val="26"/>
          <w:szCs w:val="26"/>
        </w:rPr>
        <w:t>b. Nội dung:</w:t>
      </w:r>
      <w:r w:rsidRPr="00B83755">
        <w:rPr>
          <w:bCs/>
          <w:color w:val="auto"/>
          <w:sz w:val="26"/>
          <w:szCs w:val="26"/>
        </w:rPr>
        <w:t xml:space="preserve"> </w:t>
      </w:r>
    </w:p>
    <w:p w14:paraId="53B592AA" w14:textId="77777777" w:rsidR="00D65CA3" w:rsidRPr="00B83755" w:rsidRDefault="00D65CA3" w:rsidP="00D65CA3">
      <w:pPr>
        <w:spacing w:line="276" w:lineRule="auto"/>
        <w:jc w:val="both"/>
        <w:rPr>
          <w:bCs/>
          <w:color w:val="auto"/>
          <w:sz w:val="26"/>
          <w:szCs w:val="26"/>
        </w:rPr>
      </w:pPr>
      <w:r w:rsidRPr="00784EFF">
        <w:rPr>
          <w:b/>
          <w:sz w:val="26"/>
          <w:szCs w:val="26"/>
        </w:rPr>
        <w:t xml:space="preserve">- </w:t>
      </w:r>
      <w:r w:rsidRPr="00784EFF">
        <w:rPr>
          <w:bCs/>
          <w:sz w:val="26"/>
          <w:szCs w:val="26"/>
        </w:rPr>
        <w:t>Học sinh thực hiện nhiệm vụ theo nhóm hoàn thành yêu cầu dựa trên gợi ý của giáo viên</w:t>
      </w:r>
      <w:r w:rsidRPr="00B83755">
        <w:rPr>
          <w:bCs/>
          <w:color w:val="auto"/>
          <w:sz w:val="26"/>
          <w:szCs w:val="26"/>
        </w:rPr>
        <w:t xml:space="preserve"> </w:t>
      </w:r>
    </w:p>
    <w:p w14:paraId="77C86A68" w14:textId="77777777" w:rsidR="00D65CA3" w:rsidRDefault="00D65CA3" w:rsidP="00D65CA3">
      <w:pPr>
        <w:spacing w:line="276" w:lineRule="auto"/>
        <w:jc w:val="both"/>
        <w:rPr>
          <w:b/>
          <w:color w:val="auto"/>
          <w:sz w:val="26"/>
          <w:szCs w:val="26"/>
        </w:rPr>
      </w:pPr>
      <w:r w:rsidRPr="00B83755">
        <w:rPr>
          <w:b/>
          <w:color w:val="auto"/>
          <w:sz w:val="26"/>
          <w:szCs w:val="26"/>
        </w:rPr>
        <w:t>c. Sản phẩm:</w:t>
      </w:r>
    </w:p>
    <w:p w14:paraId="5EA71223" w14:textId="77777777" w:rsidR="00D65CA3" w:rsidRPr="00B83755" w:rsidRDefault="00D65CA3" w:rsidP="00D65CA3">
      <w:pPr>
        <w:spacing w:line="276" w:lineRule="auto"/>
        <w:jc w:val="both"/>
        <w:rPr>
          <w:b/>
          <w:color w:val="auto"/>
          <w:sz w:val="26"/>
          <w:szCs w:val="26"/>
        </w:rPr>
      </w:pPr>
      <w:r w:rsidRPr="00784EFF">
        <w:rPr>
          <w:b/>
          <w:sz w:val="26"/>
          <w:szCs w:val="26"/>
        </w:rPr>
        <w:t xml:space="preserve">- </w:t>
      </w:r>
      <w:r w:rsidRPr="00784EFF">
        <w:rPr>
          <w:sz w:val="26"/>
          <w:szCs w:val="26"/>
        </w:rPr>
        <w:t>Kiến thức được hệ thống và hiểu sâu hơn các định nghĩa.</w:t>
      </w:r>
    </w:p>
    <w:p w14:paraId="4A6FBA61" w14:textId="77777777" w:rsidR="00D65CA3" w:rsidRDefault="00D65CA3" w:rsidP="00D65CA3">
      <w:pPr>
        <w:spacing w:line="276" w:lineRule="auto"/>
        <w:jc w:val="both"/>
        <w:rPr>
          <w:b/>
          <w:color w:val="auto"/>
          <w:sz w:val="26"/>
          <w:szCs w:val="26"/>
        </w:rPr>
      </w:pPr>
      <w:r w:rsidRPr="00B83755">
        <w:rPr>
          <w:b/>
          <w:color w:val="auto"/>
          <w:sz w:val="26"/>
          <w:szCs w:val="26"/>
        </w:rPr>
        <w:t>d. Tổ chức thực hiện:</w:t>
      </w:r>
    </w:p>
    <w:tbl>
      <w:tblPr>
        <w:tblStyle w:val="TableGrid"/>
        <w:tblW w:w="0" w:type="auto"/>
        <w:tblLook w:val="04A0" w:firstRow="1" w:lastRow="0" w:firstColumn="1" w:lastColumn="0" w:noHBand="0" w:noVBand="1"/>
      </w:tblPr>
      <w:tblGrid>
        <w:gridCol w:w="1400"/>
        <w:gridCol w:w="8087"/>
      </w:tblGrid>
      <w:tr w:rsidR="00D65CA3" w:rsidRPr="00B83755" w14:paraId="3D2FF8DB" w14:textId="77777777" w:rsidTr="00C155F6">
        <w:tc>
          <w:tcPr>
            <w:tcW w:w="1413" w:type="dxa"/>
          </w:tcPr>
          <w:p w14:paraId="3B4E0A22" w14:textId="77777777" w:rsidR="00D65CA3" w:rsidRPr="00B83755" w:rsidRDefault="00D65CA3" w:rsidP="00C155F6">
            <w:pPr>
              <w:spacing w:line="276" w:lineRule="auto"/>
              <w:jc w:val="center"/>
              <w:rPr>
                <w:b/>
                <w:color w:val="auto"/>
                <w:sz w:val="26"/>
                <w:szCs w:val="26"/>
              </w:rPr>
            </w:pPr>
            <w:r w:rsidRPr="00B83755">
              <w:rPr>
                <w:b/>
                <w:color w:val="auto"/>
                <w:sz w:val="26"/>
                <w:szCs w:val="26"/>
              </w:rPr>
              <w:t>Bước thực hiện</w:t>
            </w:r>
          </w:p>
        </w:tc>
        <w:tc>
          <w:tcPr>
            <w:tcW w:w="8238" w:type="dxa"/>
          </w:tcPr>
          <w:p w14:paraId="3BE78D99" w14:textId="77777777" w:rsidR="00D65CA3" w:rsidRPr="00B83755" w:rsidRDefault="00D65CA3" w:rsidP="00C155F6">
            <w:pPr>
              <w:spacing w:line="276" w:lineRule="auto"/>
              <w:jc w:val="center"/>
              <w:rPr>
                <w:b/>
                <w:color w:val="auto"/>
                <w:sz w:val="26"/>
                <w:szCs w:val="26"/>
              </w:rPr>
            </w:pPr>
            <w:r w:rsidRPr="00B83755">
              <w:rPr>
                <w:b/>
                <w:color w:val="auto"/>
                <w:sz w:val="26"/>
                <w:szCs w:val="26"/>
              </w:rPr>
              <w:t>Nội dung các bước</w:t>
            </w:r>
          </w:p>
        </w:tc>
      </w:tr>
      <w:tr w:rsidR="00D65CA3" w:rsidRPr="00B83755" w14:paraId="2459F93B" w14:textId="77777777" w:rsidTr="00C155F6">
        <w:tc>
          <w:tcPr>
            <w:tcW w:w="1413" w:type="dxa"/>
          </w:tcPr>
          <w:p w14:paraId="746AADF7"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1</w:t>
            </w:r>
          </w:p>
        </w:tc>
        <w:tc>
          <w:tcPr>
            <w:tcW w:w="8238" w:type="dxa"/>
          </w:tcPr>
          <w:p w14:paraId="3BA0D6B7" w14:textId="77777777" w:rsidR="00D65CA3" w:rsidRPr="00B83755" w:rsidRDefault="00D65CA3" w:rsidP="00C155F6">
            <w:pPr>
              <w:spacing w:line="276" w:lineRule="auto"/>
              <w:jc w:val="both"/>
              <w:rPr>
                <w:bCs/>
                <w:color w:val="auto"/>
                <w:sz w:val="26"/>
                <w:szCs w:val="26"/>
              </w:rPr>
            </w:pPr>
            <w:r w:rsidRPr="00B83755">
              <w:rPr>
                <w:bCs/>
                <w:color w:val="auto"/>
                <w:sz w:val="26"/>
                <w:szCs w:val="26"/>
              </w:rPr>
              <w:t>Giáo viên phát</w:t>
            </w:r>
            <w:r>
              <w:rPr>
                <w:bCs/>
                <w:color w:val="auto"/>
                <w:sz w:val="26"/>
                <w:szCs w:val="26"/>
              </w:rPr>
              <w:t xml:space="preserve"> hệ thống hóa kiến thức cần nhớ của bài và hoàn thành p</w:t>
            </w:r>
            <w:r w:rsidRPr="00890463">
              <w:rPr>
                <w:bCs/>
                <w:iCs/>
                <w:color w:val="auto"/>
                <w:sz w:val="26"/>
                <w:szCs w:val="26"/>
              </w:rPr>
              <w:t>hiếu học tập số 4</w:t>
            </w:r>
            <w:r>
              <w:rPr>
                <w:bCs/>
                <w:iCs/>
                <w:color w:val="auto"/>
                <w:sz w:val="26"/>
                <w:szCs w:val="26"/>
              </w:rPr>
              <w:t xml:space="preserve"> thông qua trò chơi </w:t>
            </w:r>
            <w:r w:rsidRPr="00B83755">
              <w:rPr>
                <w:bCs/>
                <w:color w:val="auto"/>
                <w:sz w:val="26"/>
                <w:szCs w:val="26"/>
              </w:rPr>
              <w:t>“Ai Là Triệu Phú”</w:t>
            </w:r>
          </w:p>
        </w:tc>
      </w:tr>
      <w:tr w:rsidR="00D65CA3" w:rsidRPr="00B83755" w14:paraId="13D25109" w14:textId="77777777" w:rsidTr="00C155F6">
        <w:tc>
          <w:tcPr>
            <w:tcW w:w="1413" w:type="dxa"/>
          </w:tcPr>
          <w:p w14:paraId="2ABB229A"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2</w:t>
            </w:r>
          </w:p>
        </w:tc>
        <w:tc>
          <w:tcPr>
            <w:tcW w:w="8238" w:type="dxa"/>
          </w:tcPr>
          <w:p w14:paraId="682B4370" w14:textId="77777777" w:rsidR="00D65CA3" w:rsidRPr="00B83755" w:rsidRDefault="00D65CA3" w:rsidP="00C155F6">
            <w:pPr>
              <w:spacing w:line="276" w:lineRule="auto"/>
              <w:jc w:val="both"/>
              <w:rPr>
                <w:bCs/>
                <w:color w:val="auto"/>
                <w:sz w:val="26"/>
                <w:szCs w:val="26"/>
              </w:rPr>
            </w:pPr>
            <w:r w:rsidRPr="00B83755">
              <w:rPr>
                <w:bCs/>
                <w:color w:val="auto"/>
                <w:sz w:val="26"/>
                <w:szCs w:val="26"/>
              </w:rPr>
              <w:t>Học sinh thực hiện nhiệm vụ cá nhân</w:t>
            </w:r>
            <w:r>
              <w:rPr>
                <w:bCs/>
                <w:color w:val="auto"/>
                <w:sz w:val="26"/>
                <w:szCs w:val="26"/>
              </w:rPr>
              <w:t xml:space="preserve"> hoặc nhóm</w:t>
            </w:r>
            <w:r w:rsidRPr="00B83755">
              <w:rPr>
                <w:bCs/>
                <w:color w:val="auto"/>
                <w:sz w:val="26"/>
                <w:szCs w:val="26"/>
              </w:rPr>
              <w:t xml:space="preserve"> và tham gia trò chơi </w:t>
            </w:r>
          </w:p>
          <w:p w14:paraId="5EC70331" w14:textId="77777777" w:rsidR="00D65CA3" w:rsidRPr="00B83755" w:rsidRDefault="00D65CA3" w:rsidP="00C155F6">
            <w:pPr>
              <w:spacing w:line="276" w:lineRule="auto"/>
              <w:jc w:val="both"/>
              <w:rPr>
                <w:b/>
                <w:color w:val="000000"/>
                <w:sz w:val="26"/>
                <w:szCs w:val="26"/>
              </w:rPr>
            </w:pPr>
            <w:r w:rsidRPr="00B83755">
              <w:rPr>
                <w:b/>
                <w:color w:val="000000"/>
                <w:sz w:val="26"/>
                <w:szCs w:val="26"/>
              </w:rPr>
              <w:t xml:space="preserve">- </w:t>
            </w:r>
            <w:r w:rsidRPr="00B83755">
              <w:rPr>
                <w:color w:val="000000"/>
                <w:sz w:val="26"/>
                <w:szCs w:val="26"/>
                <w:lang w:val="vi-VN"/>
              </w:rPr>
              <w:t>Trong quá trình hoạt động nhóm, giáo viên quan sát học sinh tự học, thảo luận, trợ giúp kịp thời khi các em cần hổ trợ.</w:t>
            </w:r>
            <w:r w:rsidRPr="00B83755">
              <w:rPr>
                <w:color w:val="000000"/>
                <w:sz w:val="26"/>
                <w:szCs w:val="26"/>
              </w:rPr>
              <w:t xml:space="preserve"> </w:t>
            </w:r>
            <w:r w:rsidRPr="00B83755">
              <w:rPr>
                <w:color w:val="000000"/>
                <w:sz w:val="26"/>
                <w:szCs w:val="26"/>
                <w:lang w:val="vi-VN"/>
              </w:rPr>
              <w:t>Ghi nhận kết quả làm việc của cá nhân hoặc nhóm học sinh.</w:t>
            </w:r>
            <w:r w:rsidRPr="00B83755">
              <w:rPr>
                <w:color w:val="000000"/>
                <w:sz w:val="26"/>
                <w:szCs w:val="26"/>
              </w:rPr>
              <w:t xml:space="preserve"> </w:t>
            </w:r>
            <w:r w:rsidRPr="00B83755">
              <w:rPr>
                <w:color w:val="000000"/>
                <w:sz w:val="26"/>
                <w:szCs w:val="26"/>
                <w:lang w:val="vi-VN"/>
              </w:rPr>
              <w:t>Hướng dẫn học sinh tự đánh giá hoặc đánh giá lẫn nhau.</w:t>
            </w:r>
            <w:r w:rsidRPr="00B83755">
              <w:rPr>
                <w:color w:val="000000"/>
                <w:sz w:val="26"/>
                <w:szCs w:val="26"/>
              </w:rPr>
              <w:t xml:space="preserve"> </w:t>
            </w:r>
            <w:r w:rsidRPr="00B83755">
              <w:rPr>
                <w:color w:val="000000"/>
                <w:sz w:val="26"/>
                <w:szCs w:val="26"/>
                <w:lang w:val="vi-VN"/>
              </w:rPr>
              <w:t xml:space="preserve">Sau cùng, giáo viên </w:t>
            </w:r>
            <w:r w:rsidRPr="00B83755">
              <w:rPr>
                <w:color w:val="000000"/>
                <w:sz w:val="26"/>
                <w:szCs w:val="26"/>
              </w:rPr>
              <w:t>tổ chức cho học sinh báo cáo kết quả.</w:t>
            </w:r>
          </w:p>
        </w:tc>
      </w:tr>
      <w:tr w:rsidR="00D65CA3" w:rsidRPr="00B83755" w14:paraId="5496EA5B" w14:textId="77777777" w:rsidTr="00C155F6">
        <w:tc>
          <w:tcPr>
            <w:tcW w:w="1413" w:type="dxa"/>
          </w:tcPr>
          <w:p w14:paraId="067B7EC5"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3</w:t>
            </w:r>
          </w:p>
        </w:tc>
        <w:tc>
          <w:tcPr>
            <w:tcW w:w="8238" w:type="dxa"/>
          </w:tcPr>
          <w:p w14:paraId="4ABAFD65" w14:textId="77777777" w:rsidR="00D65CA3" w:rsidRPr="00B83755" w:rsidRDefault="00D65CA3" w:rsidP="00C155F6">
            <w:pPr>
              <w:spacing w:line="276" w:lineRule="auto"/>
              <w:jc w:val="both"/>
              <w:rPr>
                <w:bCs/>
                <w:color w:val="auto"/>
                <w:sz w:val="26"/>
                <w:szCs w:val="26"/>
              </w:rPr>
            </w:pPr>
            <w:r w:rsidRPr="00B83755">
              <w:rPr>
                <w:bCs/>
                <w:color w:val="auto"/>
                <w:sz w:val="26"/>
                <w:szCs w:val="26"/>
              </w:rPr>
              <w:t>Báo cáo kết quả và thảo luận:</w:t>
            </w:r>
          </w:p>
          <w:p w14:paraId="0297DD84" w14:textId="77777777" w:rsidR="00D65CA3" w:rsidRPr="00B83755" w:rsidRDefault="00D65CA3" w:rsidP="00C155F6">
            <w:pPr>
              <w:spacing w:line="276" w:lineRule="auto"/>
              <w:jc w:val="both"/>
              <w:rPr>
                <w:bCs/>
                <w:color w:val="auto"/>
                <w:sz w:val="26"/>
                <w:szCs w:val="26"/>
              </w:rPr>
            </w:pPr>
            <w:r w:rsidRPr="00B83755">
              <w:rPr>
                <w:color w:val="auto"/>
                <w:sz w:val="26"/>
                <w:szCs w:val="26"/>
              </w:rPr>
              <w:t>- Đại diện một nhóm trình bày bài toán tự luận.</w:t>
            </w:r>
          </w:p>
          <w:p w14:paraId="1719D1EB" w14:textId="77777777" w:rsidR="00D65CA3" w:rsidRPr="00B83755" w:rsidRDefault="00D65CA3" w:rsidP="00C155F6">
            <w:pPr>
              <w:spacing w:line="276" w:lineRule="auto"/>
              <w:jc w:val="both"/>
              <w:rPr>
                <w:bCs/>
                <w:color w:val="auto"/>
                <w:sz w:val="26"/>
                <w:szCs w:val="26"/>
              </w:rPr>
            </w:pPr>
            <w:r w:rsidRPr="00B83755">
              <w:rPr>
                <w:color w:val="auto"/>
                <w:sz w:val="26"/>
                <w:szCs w:val="26"/>
              </w:rPr>
              <w:t>- Học sinh các nhóm khác thảo luận, nhận xét, bổ sung và sữa lỗi về câu trả lời của nhóm đại diện.</w:t>
            </w:r>
          </w:p>
        </w:tc>
      </w:tr>
      <w:tr w:rsidR="00D65CA3" w:rsidRPr="00B83755" w14:paraId="79A6D03F" w14:textId="77777777" w:rsidTr="00C155F6">
        <w:tc>
          <w:tcPr>
            <w:tcW w:w="1413" w:type="dxa"/>
          </w:tcPr>
          <w:p w14:paraId="3CA98890" w14:textId="77777777" w:rsidR="00D65CA3" w:rsidRPr="00B83755" w:rsidRDefault="00D65CA3" w:rsidP="00C155F6">
            <w:pPr>
              <w:spacing w:line="276" w:lineRule="auto"/>
              <w:jc w:val="center"/>
              <w:rPr>
                <w:bCs/>
                <w:color w:val="auto"/>
                <w:sz w:val="26"/>
                <w:szCs w:val="26"/>
              </w:rPr>
            </w:pPr>
            <w:r w:rsidRPr="00B83755">
              <w:rPr>
                <w:b/>
                <w:color w:val="auto"/>
                <w:sz w:val="26"/>
                <w:szCs w:val="26"/>
              </w:rPr>
              <w:t>Bước 4</w:t>
            </w:r>
          </w:p>
        </w:tc>
        <w:tc>
          <w:tcPr>
            <w:tcW w:w="8238" w:type="dxa"/>
          </w:tcPr>
          <w:p w14:paraId="4EE8DE8B" w14:textId="77777777" w:rsidR="00D65CA3" w:rsidRPr="00B83755" w:rsidRDefault="00D65CA3" w:rsidP="00C155F6">
            <w:pPr>
              <w:spacing w:line="276" w:lineRule="auto"/>
              <w:jc w:val="both"/>
              <w:rPr>
                <w:color w:val="000000"/>
                <w:sz w:val="26"/>
                <w:szCs w:val="26"/>
              </w:rPr>
            </w:pPr>
            <w:r w:rsidRPr="00B83755">
              <w:rPr>
                <w:color w:val="000000"/>
                <w:sz w:val="26"/>
                <w:szCs w:val="26"/>
                <w:lang w:val="en"/>
              </w:rPr>
              <w:t>- Giáo viên theo dõi cá nhân và các nhóm học sinh, quan sát câu trả lời của học sinh trong phiếu học tập. Phát hiện khó khăn của học sinh trong quá trình học tập, ghi vào sổ theo dõi những tr</w:t>
            </w:r>
            <w:r w:rsidRPr="00B83755">
              <w:rPr>
                <w:color w:val="000000"/>
                <w:sz w:val="26"/>
                <w:szCs w:val="26"/>
                <w:lang w:val="vi-VN"/>
              </w:rPr>
              <w:t xml:space="preserve">ường hợp cần lưu </w:t>
            </w:r>
            <w:r w:rsidRPr="00B83755">
              <w:rPr>
                <w:color w:val="000000"/>
                <w:sz w:val="26"/>
                <w:szCs w:val="26"/>
              </w:rPr>
              <w:t>ý (nếu cần).</w:t>
            </w:r>
          </w:p>
          <w:p w14:paraId="56AE595B" w14:textId="77777777" w:rsidR="00D65CA3" w:rsidRPr="00B83755" w:rsidRDefault="00D65CA3" w:rsidP="00C155F6">
            <w:pPr>
              <w:spacing w:line="276" w:lineRule="auto"/>
              <w:jc w:val="both"/>
              <w:rPr>
                <w:color w:val="000000"/>
                <w:sz w:val="26"/>
                <w:szCs w:val="26"/>
                <w:lang w:val="en"/>
              </w:rPr>
            </w:pPr>
            <w:r w:rsidRPr="00B83755">
              <w:rPr>
                <w:color w:val="000000"/>
                <w:sz w:val="26"/>
                <w:szCs w:val="26"/>
                <w:lang w:val="en"/>
              </w:rPr>
              <w:t>- Căn cứ vào sản phẩm học tập và thái độ học tập, giáo viên đánh giá được sự tiến bộ của học sinh, đánh giá được khả năng vận dụng giải quyết tình huống vào thực tiễn.</w:t>
            </w:r>
          </w:p>
        </w:tc>
      </w:tr>
    </w:tbl>
    <w:p w14:paraId="0F8FF913" w14:textId="77777777" w:rsidR="00D65CA3" w:rsidRDefault="00D65CA3" w:rsidP="00D65CA3">
      <w:pPr>
        <w:spacing w:line="276" w:lineRule="auto"/>
        <w:jc w:val="both"/>
        <w:rPr>
          <w:b/>
          <w:color w:val="auto"/>
          <w:sz w:val="26"/>
          <w:szCs w:val="26"/>
        </w:rPr>
      </w:pPr>
    </w:p>
    <w:p w14:paraId="21530EDE" w14:textId="77777777" w:rsidR="00D65CA3" w:rsidRPr="00177845" w:rsidRDefault="00D65CA3" w:rsidP="00D65CA3">
      <w:pPr>
        <w:spacing w:line="276" w:lineRule="auto"/>
        <w:jc w:val="both"/>
        <w:rPr>
          <w:b/>
          <w:color w:val="0070C0"/>
          <w:sz w:val="26"/>
          <w:szCs w:val="26"/>
        </w:rPr>
      </w:pPr>
      <w:r w:rsidRPr="00177845">
        <w:rPr>
          <w:b/>
          <w:color w:val="0070C0"/>
          <w:sz w:val="26"/>
          <w:szCs w:val="26"/>
        </w:rPr>
        <w:t>Hoạt động 4: Vận dụng</w:t>
      </w:r>
    </w:p>
    <w:p w14:paraId="0A6E20A3" w14:textId="77777777" w:rsidR="00D65CA3" w:rsidRPr="00B83755" w:rsidRDefault="00D65CA3" w:rsidP="00D65CA3">
      <w:pPr>
        <w:spacing w:line="276" w:lineRule="auto"/>
        <w:jc w:val="both"/>
        <w:rPr>
          <w:b/>
          <w:color w:val="auto"/>
          <w:sz w:val="26"/>
          <w:szCs w:val="26"/>
        </w:rPr>
      </w:pPr>
      <w:r w:rsidRPr="00B83755">
        <w:rPr>
          <w:b/>
          <w:color w:val="auto"/>
          <w:sz w:val="26"/>
          <w:szCs w:val="26"/>
        </w:rPr>
        <w:t>a. Mục tiêu:</w:t>
      </w:r>
    </w:p>
    <w:p w14:paraId="3DE6B35B" w14:textId="77777777" w:rsidR="00D65CA3" w:rsidRPr="00B83755" w:rsidRDefault="00D65CA3" w:rsidP="00D65CA3">
      <w:pPr>
        <w:spacing w:line="276" w:lineRule="auto"/>
        <w:jc w:val="both"/>
        <w:rPr>
          <w:b/>
          <w:color w:val="auto"/>
          <w:sz w:val="26"/>
          <w:szCs w:val="26"/>
        </w:rPr>
      </w:pPr>
      <w:r w:rsidRPr="00B83755">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567B6EFE" w14:textId="77777777" w:rsidR="00D65CA3" w:rsidRPr="00B83755" w:rsidRDefault="00D65CA3" w:rsidP="00D65CA3">
      <w:pPr>
        <w:spacing w:line="276" w:lineRule="auto"/>
        <w:rPr>
          <w:bCs/>
          <w:color w:val="auto"/>
          <w:sz w:val="26"/>
          <w:szCs w:val="26"/>
        </w:rPr>
      </w:pPr>
      <w:r w:rsidRPr="00B83755">
        <w:rPr>
          <w:b/>
          <w:color w:val="auto"/>
          <w:sz w:val="26"/>
          <w:szCs w:val="26"/>
        </w:rPr>
        <w:t>b. Nội dung:</w:t>
      </w:r>
      <w:r w:rsidRPr="00B83755">
        <w:rPr>
          <w:bCs/>
          <w:color w:val="auto"/>
          <w:sz w:val="26"/>
          <w:szCs w:val="26"/>
        </w:rPr>
        <w:t xml:space="preserve"> </w:t>
      </w:r>
    </w:p>
    <w:p w14:paraId="585DE44F" w14:textId="77777777" w:rsidR="00D65CA3" w:rsidRPr="00B83755" w:rsidRDefault="00D65CA3" w:rsidP="00D65CA3">
      <w:pPr>
        <w:spacing w:line="276" w:lineRule="auto"/>
        <w:rPr>
          <w:color w:val="000000"/>
          <w:sz w:val="26"/>
          <w:szCs w:val="26"/>
        </w:rPr>
      </w:pPr>
      <w:r w:rsidRPr="00784EFF">
        <w:rPr>
          <w:b/>
          <w:sz w:val="26"/>
          <w:szCs w:val="26"/>
        </w:rPr>
        <w:t xml:space="preserve">- </w:t>
      </w:r>
      <w:r w:rsidRPr="00784EFF">
        <w:rPr>
          <w:sz w:val="26"/>
          <w:szCs w:val="26"/>
        </w:rPr>
        <w:t>Bài tự làm vào vở ghi của HS.</w:t>
      </w:r>
    </w:p>
    <w:p w14:paraId="250C82F7" w14:textId="77777777" w:rsidR="00D65CA3" w:rsidRPr="00B83755" w:rsidRDefault="00D65CA3" w:rsidP="00D65CA3">
      <w:pPr>
        <w:spacing w:line="276" w:lineRule="auto"/>
        <w:jc w:val="both"/>
        <w:rPr>
          <w:color w:val="auto"/>
          <w:sz w:val="26"/>
          <w:szCs w:val="26"/>
        </w:rPr>
      </w:pPr>
      <w:r w:rsidRPr="00B83755">
        <w:rPr>
          <w:b/>
          <w:color w:val="auto"/>
          <w:sz w:val="26"/>
          <w:szCs w:val="26"/>
        </w:rPr>
        <w:t xml:space="preserve">c. Sản phẩm: </w:t>
      </w:r>
      <w:r w:rsidRPr="00B83755">
        <w:rPr>
          <w:color w:val="auto"/>
          <w:sz w:val="26"/>
          <w:szCs w:val="26"/>
        </w:rPr>
        <w:t>Bài tự làm vào vở ghi của HS.</w:t>
      </w:r>
    </w:p>
    <w:p w14:paraId="6C091685" w14:textId="77777777" w:rsidR="00D65CA3" w:rsidRDefault="00D65CA3" w:rsidP="00D65CA3">
      <w:pPr>
        <w:spacing w:line="276" w:lineRule="auto"/>
        <w:jc w:val="both"/>
        <w:rPr>
          <w:b/>
          <w:color w:val="auto"/>
          <w:sz w:val="26"/>
          <w:szCs w:val="26"/>
        </w:rPr>
      </w:pPr>
      <w:r w:rsidRPr="00B83755">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D65CA3" w:rsidRPr="00784EFF" w14:paraId="23EE5E9D" w14:textId="77777777" w:rsidTr="00C155F6">
        <w:tc>
          <w:tcPr>
            <w:tcW w:w="1858" w:type="dxa"/>
            <w:vAlign w:val="center"/>
          </w:tcPr>
          <w:p w14:paraId="33B1CF86" w14:textId="77777777" w:rsidR="00D65CA3" w:rsidRPr="00784EFF" w:rsidRDefault="00D65CA3" w:rsidP="00C155F6">
            <w:pPr>
              <w:spacing w:line="276" w:lineRule="auto"/>
              <w:jc w:val="center"/>
              <w:rPr>
                <w:b/>
                <w:color w:val="000000" w:themeColor="text1"/>
                <w:sz w:val="26"/>
                <w:szCs w:val="26"/>
              </w:rPr>
            </w:pPr>
            <w:r w:rsidRPr="00784EFF">
              <w:rPr>
                <w:b/>
                <w:color w:val="000000" w:themeColor="text1"/>
                <w:sz w:val="26"/>
                <w:szCs w:val="26"/>
              </w:rPr>
              <w:t>Bước thực hiện</w:t>
            </w:r>
          </w:p>
        </w:tc>
        <w:tc>
          <w:tcPr>
            <w:tcW w:w="7487" w:type="dxa"/>
            <w:vAlign w:val="center"/>
          </w:tcPr>
          <w:p w14:paraId="47730E0A" w14:textId="77777777" w:rsidR="00D65CA3" w:rsidRPr="00784EFF" w:rsidRDefault="00D65CA3" w:rsidP="00C155F6">
            <w:pPr>
              <w:spacing w:line="276" w:lineRule="auto"/>
              <w:jc w:val="center"/>
              <w:rPr>
                <w:b/>
                <w:color w:val="000000" w:themeColor="text1"/>
                <w:sz w:val="26"/>
                <w:szCs w:val="26"/>
              </w:rPr>
            </w:pPr>
            <w:r w:rsidRPr="00784EFF">
              <w:rPr>
                <w:b/>
                <w:color w:val="000000" w:themeColor="text1"/>
                <w:sz w:val="26"/>
                <w:szCs w:val="26"/>
              </w:rPr>
              <w:t>Nội dung các bước</w:t>
            </w:r>
          </w:p>
        </w:tc>
      </w:tr>
      <w:tr w:rsidR="00D65CA3" w:rsidRPr="00784EFF" w14:paraId="1653363A" w14:textId="77777777" w:rsidTr="00C155F6">
        <w:tc>
          <w:tcPr>
            <w:tcW w:w="1858" w:type="dxa"/>
            <w:vAlign w:val="center"/>
          </w:tcPr>
          <w:p w14:paraId="0AB083BB" w14:textId="77777777" w:rsidR="00D65CA3" w:rsidRPr="00784EFF" w:rsidRDefault="00D65CA3" w:rsidP="00C155F6">
            <w:pPr>
              <w:spacing w:line="276" w:lineRule="auto"/>
              <w:jc w:val="center"/>
              <w:rPr>
                <w:color w:val="000000" w:themeColor="text1"/>
                <w:sz w:val="26"/>
                <w:szCs w:val="26"/>
              </w:rPr>
            </w:pPr>
            <w:r w:rsidRPr="00784EFF">
              <w:rPr>
                <w:b/>
                <w:color w:val="000000" w:themeColor="text1"/>
                <w:sz w:val="26"/>
                <w:szCs w:val="26"/>
              </w:rPr>
              <w:t>Bước 1</w:t>
            </w:r>
          </w:p>
        </w:tc>
        <w:tc>
          <w:tcPr>
            <w:tcW w:w="7487" w:type="dxa"/>
          </w:tcPr>
          <w:p w14:paraId="30BA567B" w14:textId="77777777" w:rsidR="00D65CA3" w:rsidRPr="00784EFF" w:rsidRDefault="00D65CA3" w:rsidP="00C155F6">
            <w:pPr>
              <w:spacing w:line="276" w:lineRule="auto"/>
              <w:jc w:val="both"/>
              <w:rPr>
                <w:color w:val="000000" w:themeColor="text1"/>
                <w:sz w:val="26"/>
                <w:szCs w:val="26"/>
              </w:rPr>
            </w:pPr>
            <w:r w:rsidRPr="00784EFF">
              <w:rPr>
                <w:color w:val="000000" w:themeColor="text1"/>
                <w:sz w:val="26"/>
                <w:szCs w:val="26"/>
              </w:rPr>
              <w:t>GV yêu cầu HS về nhà:</w:t>
            </w:r>
          </w:p>
          <w:p w14:paraId="77947357" w14:textId="77777777" w:rsidR="00D65CA3" w:rsidRPr="00784EFF" w:rsidRDefault="00D65CA3" w:rsidP="00C155F6">
            <w:pPr>
              <w:spacing w:line="276" w:lineRule="auto"/>
              <w:ind w:firstLine="567"/>
              <w:jc w:val="both"/>
              <w:rPr>
                <w:color w:val="000000" w:themeColor="text1"/>
                <w:sz w:val="26"/>
                <w:szCs w:val="26"/>
              </w:rPr>
            </w:pPr>
            <w:r w:rsidRPr="00784EFF">
              <w:rPr>
                <w:color w:val="000000" w:themeColor="text1"/>
                <w:sz w:val="26"/>
                <w:szCs w:val="26"/>
              </w:rPr>
              <w:t>- Tìm hiểu về thiết bị lọc bụi tĩnh điện</w:t>
            </w:r>
          </w:p>
          <w:p w14:paraId="1519B576" w14:textId="77777777" w:rsidR="00D65CA3" w:rsidRPr="00784EFF" w:rsidRDefault="00D65CA3" w:rsidP="00C155F6">
            <w:pPr>
              <w:spacing w:line="276" w:lineRule="auto"/>
              <w:ind w:firstLine="567"/>
              <w:jc w:val="both"/>
              <w:rPr>
                <w:color w:val="000000" w:themeColor="text1"/>
                <w:sz w:val="26"/>
                <w:szCs w:val="26"/>
              </w:rPr>
            </w:pPr>
            <w:r w:rsidRPr="00784EFF">
              <w:rPr>
                <w:color w:val="000000" w:themeColor="text1"/>
                <w:sz w:val="26"/>
                <w:szCs w:val="26"/>
              </w:rPr>
              <w:t xml:space="preserve">- Làm các </w:t>
            </w:r>
            <w:r>
              <w:rPr>
                <w:color w:val="000000" w:themeColor="text1"/>
                <w:sz w:val="26"/>
                <w:szCs w:val="26"/>
              </w:rPr>
              <w:t>câu hỏi 1 và 2</w:t>
            </w:r>
            <w:r w:rsidRPr="00784EFF">
              <w:rPr>
                <w:color w:val="000000" w:themeColor="text1"/>
                <w:sz w:val="26"/>
                <w:szCs w:val="26"/>
              </w:rPr>
              <w:t xml:space="preserve"> ở trang </w:t>
            </w:r>
            <w:r>
              <w:rPr>
                <w:color w:val="000000" w:themeColor="text1"/>
                <w:sz w:val="26"/>
                <w:szCs w:val="26"/>
              </w:rPr>
              <w:t>7</w:t>
            </w:r>
            <w:r w:rsidRPr="00784EFF">
              <w:rPr>
                <w:color w:val="000000" w:themeColor="text1"/>
                <w:sz w:val="26"/>
                <w:szCs w:val="26"/>
              </w:rPr>
              <w:t>8</w:t>
            </w:r>
            <w:r>
              <w:rPr>
                <w:color w:val="000000" w:themeColor="text1"/>
                <w:sz w:val="26"/>
                <w:szCs w:val="26"/>
              </w:rPr>
              <w:t xml:space="preserve"> S</w:t>
            </w:r>
            <w:r w:rsidRPr="00784EFF">
              <w:rPr>
                <w:color w:val="000000" w:themeColor="text1"/>
                <w:sz w:val="26"/>
                <w:szCs w:val="26"/>
              </w:rPr>
              <w:t>GK VL11.</w:t>
            </w:r>
          </w:p>
        </w:tc>
      </w:tr>
      <w:tr w:rsidR="00D65CA3" w:rsidRPr="00784EFF" w14:paraId="3A109F6B" w14:textId="77777777" w:rsidTr="00C155F6">
        <w:tc>
          <w:tcPr>
            <w:tcW w:w="1858" w:type="dxa"/>
            <w:vAlign w:val="center"/>
          </w:tcPr>
          <w:p w14:paraId="1154180E" w14:textId="77777777" w:rsidR="00D65CA3" w:rsidRPr="00784EFF" w:rsidRDefault="00D65CA3" w:rsidP="00C155F6">
            <w:pPr>
              <w:spacing w:line="276" w:lineRule="auto"/>
              <w:jc w:val="center"/>
              <w:rPr>
                <w:color w:val="000000" w:themeColor="text1"/>
                <w:sz w:val="26"/>
                <w:szCs w:val="26"/>
              </w:rPr>
            </w:pPr>
            <w:r w:rsidRPr="00784EFF">
              <w:rPr>
                <w:b/>
                <w:color w:val="000000" w:themeColor="text1"/>
                <w:sz w:val="26"/>
                <w:szCs w:val="26"/>
              </w:rPr>
              <w:t>Bước 2</w:t>
            </w:r>
          </w:p>
        </w:tc>
        <w:tc>
          <w:tcPr>
            <w:tcW w:w="7487" w:type="dxa"/>
          </w:tcPr>
          <w:p w14:paraId="622B816A" w14:textId="77777777" w:rsidR="00D65CA3" w:rsidRPr="00784EFF" w:rsidRDefault="00D65CA3" w:rsidP="00C155F6">
            <w:pPr>
              <w:spacing w:line="276" w:lineRule="auto"/>
              <w:ind w:firstLine="567"/>
              <w:jc w:val="both"/>
              <w:rPr>
                <w:color w:val="000000" w:themeColor="text1"/>
                <w:sz w:val="26"/>
                <w:szCs w:val="26"/>
              </w:rPr>
            </w:pPr>
            <w:r w:rsidRPr="00784EFF">
              <w:rPr>
                <w:color w:val="000000" w:themeColor="text1"/>
                <w:sz w:val="26"/>
                <w:szCs w:val="26"/>
              </w:rPr>
              <w:t>HS nhận nhiệm vụ học tập, làm việc ở nhà và báo cáo kết quả</w:t>
            </w:r>
          </w:p>
        </w:tc>
      </w:tr>
    </w:tbl>
    <w:p w14:paraId="2AC09288" w14:textId="77777777" w:rsidR="00D65CA3" w:rsidRPr="00B83755" w:rsidRDefault="00D65CA3" w:rsidP="00D65CA3">
      <w:pPr>
        <w:spacing w:line="276" w:lineRule="auto"/>
        <w:jc w:val="both"/>
        <w:rPr>
          <w:b/>
          <w:color w:val="auto"/>
          <w:sz w:val="26"/>
          <w:szCs w:val="26"/>
        </w:rPr>
      </w:pPr>
    </w:p>
    <w:p w14:paraId="38C229E6" w14:textId="77777777" w:rsidR="00D65CA3" w:rsidRPr="00177845" w:rsidRDefault="00D65CA3" w:rsidP="00D65CA3">
      <w:pPr>
        <w:spacing w:line="276" w:lineRule="auto"/>
        <w:jc w:val="both"/>
        <w:rPr>
          <w:b/>
          <w:color w:val="0070C0"/>
          <w:sz w:val="26"/>
          <w:szCs w:val="26"/>
        </w:rPr>
      </w:pPr>
      <w:r w:rsidRPr="00177845">
        <w:rPr>
          <w:b/>
          <w:color w:val="0070C0"/>
          <w:sz w:val="26"/>
          <w:szCs w:val="26"/>
        </w:rPr>
        <w:t>IV. ĐIỀU CHỈNH, THAY ĐỔI, BỔ SUNG (NẾU CÓ)</w:t>
      </w:r>
    </w:p>
    <w:p w14:paraId="0BCE22C4" w14:textId="77777777" w:rsidR="00D65CA3" w:rsidRPr="00B83755" w:rsidRDefault="00D65CA3" w:rsidP="00D65CA3">
      <w:pPr>
        <w:tabs>
          <w:tab w:val="left" w:leader="dot" w:pos="9639"/>
        </w:tabs>
        <w:spacing w:line="276" w:lineRule="auto"/>
        <w:jc w:val="both"/>
        <w:rPr>
          <w:color w:val="auto"/>
          <w:sz w:val="26"/>
          <w:szCs w:val="26"/>
        </w:rPr>
      </w:pPr>
      <w:r w:rsidRPr="00B83755">
        <w:rPr>
          <w:color w:val="auto"/>
          <w:sz w:val="26"/>
          <w:szCs w:val="26"/>
        </w:rPr>
        <w:lastRenderedPageBreak/>
        <w:tab/>
      </w:r>
    </w:p>
    <w:p w14:paraId="7E18743E" w14:textId="77777777" w:rsidR="00D65CA3" w:rsidRPr="00B83755" w:rsidRDefault="00D65CA3" w:rsidP="00D65CA3">
      <w:pPr>
        <w:tabs>
          <w:tab w:val="left" w:leader="dot" w:pos="9639"/>
        </w:tabs>
        <w:spacing w:line="276" w:lineRule="auto"/>
        <w:jc w:val="both"/>
        <w:rPr>
          <w:color w:val="auto"/>
          <w:sz w:val="26"/>
          <w:szCs w:val="26"/>
        </w:rPr>
      </w:pPr>
      <w:r w:rsidRPr="00B83755">
        <w:rPr>
          <w:color w:val="auto"/>
          <w:sz w:val="26"/>
          <w:szCs w:val="26"/>
        </w:rPr>
        <w:tab/>
      </w:r>
    </w:p>
    <w:p w14:paraId="0B3073D3" w14:textId="77777777" w:rsidR="00D65CA3" w:rsidRPr="00B83755" w:rsidRDefault="00D65CA3" w:rsidP="00D65CA3">
      <w:pPr>
        <w:tabs>
          <w:tab w:val="left" w:leader="dot" w:pos="9639"/>
        </w:tabs>
        <w:spacing w:line="276" w:lineRule="auto"/>
        <w:jc w:val="both"/>
        <w:rPr>
          <w:color w:val="auto"/>
          <w:sz w:val="26"/>
          <w:szCs w:val="26"/>
        </w:rPr>
      </w:pPr>
      <w:r w:rsidRPr="00B83755">
        <w:rPr>
          <w:color w:val="auto"/>
          <w:sz w:val="26"/>
          <w:szCs w:val="26"/>
        </w:rPr>
        <w:tab/>
      </w:r>
    </w:p>
    <w:p w14:paraId="5CD81E86" w14:textId="77777777" w:rsidR="00D65CA3" w:rsidRPr="00B83755" w:rsidRDefault="00D65CA3" w:rsidP="00D65CA3">
      <w:pPr>
        <w:tabs>
          <w:tab w:val="left" w:leader="dot" w:pos="9639"/>
        </w:tabs>
        <w:spacing w:line="276" w:lineRule="auto"/>
        <w:jc w:val="both"/>
        <w:rPr>
          <w:color w:val="auto"/>
          <w:sz w:val="26"/>
          <w:szCs w:val="26"/>
        </w:rPr>
      </w:pPr>
      <w:r w:rsidRPr="00B83755">
        <w:rPr>
          <w:color w:val="auto"/>
          <w:sz w:val="26"/>
          <w:szCs w:val="26"/>
        </w:rPr>
        <w:tab/>
      </w:r>
    </w:p>
    <w:p w14:paraId="6A17CF59" w14:textId="77777777" w:rsidR="00D65CA3" w:rsidRPr="00B83755" w:rsidRDefault="00D65CA3" w:rsidP="00D65CA3">
      <w:pPr>
        <w:tabs>
          <w:tab w:val="left" w:leader="dot" w:pos="9639"/>
        </w:tabs>
        <w:spacing w:line="276" w:lineRule="auto"/>
        <w:jc w:val="both"/>
        <w:rPr>
          <w:color w:val="auto"/>
          <w:sz w:val="26"/>
          <w:szCs w:val="26"/>
        </w:rPr>
      </w:pPr>
      <w:r w:rsidRPr="00B83755">
        <w:rPr>
          <w:color w:val="auto"/>
          <w:sz w:val="26"/>
          <w:szCs w:val="26"/>
        </w:rPr>
        <w:tab/>
      </w:r>
    </w:p>
    <w:p w14:paraId="2E7A6CEA" w14:textId="77777777" w:rsidR="00D65CA3" w:rsidRPr="00B83755" w:rsidRDefault="00D65CA3" w:rsidP="00D65CA3">
      <w:pPr>
        <w:tabs>
          <w:tab w:val="left" w:leader="dot" w:pos="9639"/>
        </w:tabs>
        <w:spacing w:line="276" w:lineRule="auto"/>
        <w:jc w:val="both"/>
        <w:rPr>
          <w:color w:val="auto"/>
          <w:sz w:val="26"/>
          <w:szCs w:val="26"/>
        </w:rPr>
      </w:pPr>
      <w:r w:rsidRPr="00B83755">
        <w:rPr>
          <w:color w:val="auto"/>
          <w:sz w:val="26"/>
          <w:szCs w:val="26"/>
        </w:rPr>
        <w:tab/>
      </w:r>
    </w:p>
    <w:p w14:paraId="29B10FD8" w14:textId="77777777" w:rsidR="00D65CA3" w:rsidRPr="004E1AAE" w:rsidRDefault="00D65CA3" w:rsidP="00D65CA3">
      <w:pPr>
        <w:tabs>
          <w:tab w:val="left" w:leader="dot" w:pos="9639"/>
        </w:tabs>
        <w:spacing w:line="276" w:lineRule="auto"/>
        <w:jc w:val="both"/>
        <w:rPr>
          <w:color w:val="auto"/>
          <w:sz w:val="26"/>
          <w:szCs w:val="26"/>
        </w:rPr>
      </w:pPr>
      <w:r w:rsidRPr="00B83755">
        <w:rPr>
          <w:color w:val="auto"/>
          <w:sz w:val="26"/>
          <w:szCs w:val="26"/>
        </w:rPr>
        <w:tab/>
      </w:r>
    </w:p>
    <w:p w14:paraId="44E04CA5" w14:textId="60A12587" w:rsidR="00D65CA3" w:rsidRDefault="00D65CA3">
      <w:pPr>
        <w:spacing w:after="160" w:line="259" w:lineRule="auto"/>
      </w:pPr>
      <w:r>
        <w:br w:type="page"/>
      </w:r>
    </w:p>
    <w:p w14:paraId="50D699B6" w14:textId="77777777" w:rsidR="00D65CA3" w:rsidRPr="00943FEF" w:rsidRDefault="00D65CA3" w:rsidP="00D65CA3">
      <w:pPr>
        <w:tabs>
          <w:tab w:val="left" w:pos="6663"/>
        </w:tabs>
        <w:spacing w:line="276" w:lineRule="auto"/>
        <w:jc w:val="both"/>
        <w:rPr>
          <w:b/>
          <w:i/>
          <w:iCs/>
          <w:color w:val="0070C0"/>
          <w:sz w:val="26"/>
          <w:szCs w:val="26"/>
        </w:rPr>
      </w:pPr>
      <w:r w:rsidRPr="00943FEF">
        <w:rPr>
          <w:b/>
          <w:i/>
          <w:iCs/>
          <w:color w:val="0070C0"/>
          <w:sz w:val="26"/>
          <w:szCs w:val="26"/>
        </w:rPr>
        <w:lastRenderedPageBreak/>
        <w:t>Ngày soạn:</w:t>
      </w:r>
      <w:r w:rsidRPr="00943FEF">
        <w:rPr>
          <w:b/>
          <w:i/>
          <w:iCs/>
          <w:color w:val="0070C0"/>
          <w:sz w:val="26"/>
          <w:szCs w:val="26"/>
        </w:rPr>
        <w:tab/>
        <w:t>Ngày dạy:</w:t>
      </w:r>
    </w:p>
    <w:p w14:paraId="53D3C238" w14:textId="77777777" w:rsidR="00D65CA3" w:rsidRDefault="00D65CA3" w:rsidP="00D65CA3">
      <w:pPr>
        <w:spacing w:line="276" w:lineRule="auto"/>
        <w:jc w:val="center"/>
        <w:rPr>
          <w:b/>
          <w:color w:val="auto"/>
          <w:sz w:val="26"/>
          <w:szCs w:val="26"/>
        </w:rPr>
      </w:pPr>
    </w:p>
    <w:p w14:paraId="7DCEB5C8" w14:textId="77777777" w:rsidR="00D65CA3" w:rsidRPr="00D02409" w:rsidRDefault="00D65CA3" w:rsidP="00D65CA3">
      <w:pPr>
        <w:spacing w:line="276" w:lineRule="auto"/>
        <w:jc w:val="center"/>
        <w:rPr>
          <w:b/>
          <w:color w:val="FF0000"/>
          <w:sz w:val="36"/>
          <w:szCs w:val="36"/>
        </w:rPr>
      </w:pPr>
      <w:r w:rsidRPr="00D02409">
        <w:rPr>
          <w:b/>
          <w:color w:val="FF0000"/>
          <w:sz w:val="36"/>
          <w:szCs w:val="36"/>
        </w:rPr>
        <w:t>BÀI 20: ĐIỆN THẾ</w:t>
      </w:r>
    </w:p>
    <w:p w14:paraId="7E20B8E2" w14:textId="77777777" w:rsidR="00D65CA3" w:rsidRDefault="00D65CA3" w:rsidP="00D65CA3">
      <w:pPr>
        <w:spacing w:line="276" w:lineRule="auto"/>
        <w:rPr>
          <w:b/>
          <w:color w:val="auto"/>
          <w:sz w:val="26"/>
          <w:szCs w:val="26"/>
        </w:rPr>
      </w:pPr>
    </w:p>
    <w:p w14:paraId="4861A06D" w14:textId="77777777" w:rsidR="00D65CA3" w:rsidRPr="00943FEF" w:rsidRDefault="00D65CA3" w:rsidP="00D65CA3">
      <w:pPr>
        <w:spacing w:line="276" w:lineRule="auto"/>
        <w:rPr>
          <w:b/>
          <w:color w:val="0070C0"/>
          <w:sz w:val="26"/>
          <w:szCs w:val="26"/>
        </w:rPr>
      </w:pPr>
      <w:r w:rsidRPr="00943FEF">
        <w:rPr>
          <w:b/>
          <w:color w:val="0070C0"/>
          <w:sz w:val="26"/>
          <w:szCs w:val="26"/>
        </w:rPr>
        <w:t>I. MỤC TIÊU</w:t>
      </w:r>
    </w:p>
    <w:p w14:paraId="645445D8" w14:textId="77777777" w:rsidR="00D65CA3" w:rsidRPr="00943FEF" w:rsidRDefault="00D65CA3" w:rsidP="00D65CA3">
      <w:pPr>
        <w:spacing w:line="276" w:lineRule="auto"/>
        <w:rPr>
          <w:b/>
          <w:color w:val="0070C0"/>
          <w:sz w:val="26"/>
          <w:szCs w:val="26"/>
        </w:rPr>
      </w:pPr>
      <w:r w:rsidRPr="00943FEF">
        <w:rPr>
          <w:b/>
          <w:color w:val="0070C0"/>
          <w:sz w:val="26"/>
          <w:szCs w:val="26"/>
        </w:rPr>
        <w:t>1. Kiến thức</w:t>
      </w:r>
    </w:p>
    <w:p w14:paraId="10085DEB" w14:textId="77777777" w:rsidR="00D65CA3" w:rsidRPr="00943FEF" w:rsidRDefault="00D65CA3" w:rsidP="00D65CA3">
      <w:pPr>
        <w:tabs>
          <w:tab w:val="left" w:pos="180"/>
        </w:tabs>
        <w:spacing w:line="276" w:lineRule="auto"/>
        <w:ind w:right="22"/>
        <w:jc w:val="both"/>
        <w:rPr>
          <w:color w:val="auto"/>
          <w:sz w:val="26"/>
          <w:szCs w:val="26"/>
        </w:rPr>
      </w:pPr>
      <w:r w:rsidRPr="00943FEF">
        <w:rPr>
          <w:color w:val="auto"/>
          <w:sz w:val="26"/>
          <w:szCs w:val="26"/>
        </w:rPr>
        <w:t>- Nêu được điện thế tại 1 điểm đặc trưng cho điện trường tại điểm đó về thế năng và xác định bằng công dịch chuyển một điện tích dương từ vô cực về điểm đó.</w:t>
      </w:r>
    </w:p>
    <w:p w14:paraId="2C07A9CF" w14:textId="77777777" w:rsidR="00D65CA3" w:rsidRPr="00943FEF" w:rsidRDefault="00D65CA3" w:rsidP="00D65CA3">
      <w:pPr>
        <w:tabs>
          <w:tab w:val="left" w:pos="180"/>
        </w:tabs>
        <w:spacing w:line="276" w:lineRule="auto"/>
        <w:ind w:right="567"/>
        <w:jc w:val="both"/>
        <w:rPr>
          <w:color w:val="auto"/>
          <w:sz w:val="26"/>
          <w:szCs w:val="26"/>
        </w:rPr>
      </w:pPr>
      <w:r w:rsidRPr="00943FEF">
        <w:rPr>
          <w:color w:val="auto"/>
          <w:sz w:val="26"/>
          <w:szCs w:val="26"/>
        </w:rPr>
        <w:t>- Nêu được đơn vị đo của điện thế.</w:t>
      </w:r>
    </w:p>
    <w:p w14:paraId="3D0A2ED6" w14:textId="77777777" w:rsidR="00D65CA3" w:rsidRPr="00943FEF" w:rsidRDefault="00D65CA3" w:rsidP="00D65CA3">
      <w:pPr>
        <w:tabs>
          <w:tab w:val="left" w:pos="180"/>
        </w:tabs>
        <w:spacing w:line="276" w:lineRule="auto"/>
        <w:ind w:right="567"/>
        <w:jc w:val="both"/>
        <w:rPr>
          <w:color w:val="auto"/>
          <w:sz w:val="26"/>
          <w:szCs w:val="26"/>
        </w:rPr>
      </w:pPr>
      <w:r w:rsidRPr="00943FEF">
        <w:rPr>
          <w:color w:val="auto"/>
          <w:sz w:val="26"/>
          <w:szCs w:val="26"/>
        </w:rPr>
        <w:t>- Biết được mối liên hệ giữa điện thế tại 2 điểm và hiệu điện thế giữa hai điểm đó.</w:t>
      </w:r>
    </w:p>
    <w:p w14:paraId="4AB389E7" w14:textId="77777777" w:rsidR="00D65CA3" w:rsidRPr="00943FEF" w:rsidRDefault="00D65CA3" w:rsidP="00D65CA3">
      <w:pPr>
        <w:tabs>
          <w:tab w:val="left" w:pos="180"/>
        </w:tabs>
        <w:spacing w:line="276" w:lineRule="auto"/>
        <w:ind w:right="22"/>
        <w:jc w:val="both"/>
        <w:rPr>
          <w:color w:val="auto"/>
          <w:sz w:val="26"/>
          <w:szCs w:val="26"/>
        </w:rPr>
      </w:pPr>
      <w:r w:rsidRPr="00943FEF">
        <w:rPr>
          <w:color w:val="auto"/>
          <w:sz w:val="26"/>
          <w:szCs w:val="26"/>
        </w:rPr>
        <w:t>- Vận dụng được mối liên hệ giữa thế năng với điện thế; V = A/q; mối liên hệ giữa cường độ điện trường với điện thế.</w:t>
      </w:r>
    </w:p>
    <w:p w14:paraId="64BE4BAA" w14:textId="77777777" w:rsidR="00D65CA3" w:rsidRPr="00943FEF" w:rsidRDefault="00D65CA3" w:rsidP="00D65CA3">
      <w:pPr>
        <w:spacing w:line="276" w:lineRule="auto"/>
        <w:rPr>
          <w:b/>
          <w:color w:val="0070C0"/>
          <w:sz w:val="26"/>
          <w:szCs w:val="26"/>
        </w:rPr>
      </w:pPr>
      <w:r w:rsidRPr="00943FEF">
        <w:rPr>
          <w:b/>
          <w:color w:val="0070C0"/>
          <w:sz w:val="26"/>
          <w:szCs w:val="26"/>
        </w:rPr>
        <w:t>2. Năng lực</w:t>
      </w:r>
    </w:p>
    <w:p w14:paraId="7369B669" w14:textId="77777777" w:rsidR="00D65CA3" w:rsidRPr="00943FEF" w:rsidRDefault="00D65CA3" w:rsidP="00D65CA3">
      <w:pPr>
        <w:spacing w:line="276" w:lineRule="auto"/>
        <w:rPr>
          <w:b/>
          <w:color w:val="auto"/>
          <w:sz w:val="26"/>
          <w:szCs w:val="26"/>
        </w:rPr>
      </w:pPr>
      <w:r w:rsidRPr="00943FEF">
        <w:rPr>
          <w:b/>
          <w:color w:val="auto"/>
          <w:sz w:val="26"/>
          <w:szCs w:val="26"/>
        </w:rPr>
        <w:t>a. Năng lực chung</w:t>
      </w:r>
    </w:p>
    <w:p w14:paraId="3987CB70" w14:textId="77777777" w:rsidR="00D65CA3" w:rsidRPr="00943FEF" w:rsidRDefault="00D65CA3" w:rsidP="00D65CA3">
      <w:pPr>
        <w:spacing w:line="276" w:lineRule="auto"/>
        <w:jc w:val="both"/>
        <w:rPr>
          <w:color w:val="auto"/>
          <w:sz w:val="26"/>
          <w:szCs w:val="26"/>
        </w:rPr>
      </w:pPr>
      <w:r w:rsidRPr="00943FEF">
        <w:rPr>
          <w:color w:val="auto"/>
          <w:sz w:val="26"/>
          <w:szCs w:val="26"/>
        </w:rPr>
        <w:t xml:space="preserve">- Năng lực tự học: </w:t>
      </w:r>
    </w:p>
    <w:p w14:paraId="299453BE" w14:textId="77777777" w:rsidR="00D65CA3" w:rsidRPr="00943FEF" w:rsidRDefault="00D65CA3" w:rsidP="00D65CA3">
      <w:pPr>
        <w:spacing w:line="276" w:lineRule="auto"/>
        <w:jc w:val="both"/>
        <w:rPr>
          <w:color w:val="auto"/>
          <w:sz w:val="26"/>
          <w:szCs w:val="26"/>
        </w:rPr>
      </w:pPr>
      <w:r w:rsidRPr="00943FEF">
        <w:rPr>
          <w:color w:val="auto"/>
          <w:sz w:val="26"/>
          <w:szCs w:val="26"/>
        </w:rPr>
        <w:t>+ Tự giác tìm tòi, khám phá để lĩnh hội được kiến thức và biết liên hệ các ví dụ có trong</w:t>
      </w:r>
      <w:r>
        <w:rPr>
          <w:color w:val="auto"/>
          <w:sz w:val="26"/>
          <w:szCs w:val="26"/>
        </w:rPr>
        <w:t xml:space="preserve"> </w:t>
      </w:r>
      <w:r w:rsidRPr="00943FEF">
        <w:rPr>
          <w:color w:val="auto"/>
          <w:sz w:val="26"/>
          <w:szCs w:val="26"/>
        </w:rPr>
        <w:t>thực tế về điện thế, hiệu điện thế.</w:t>
      </w:r>
    </w:p>
    <w:p w14:paraId="3A5D6183" w14:textId="77777777" w:rsidR="00D65CA3" w:rsidRPr="00943FEF" w:rsidRDefault="00D65CA3" w:rsidP="00D65CA3">
      <w:pPr>
        <w:spacing w:line="276" w:lineRule="auto"/>
        <w:jc w:val="both"/>
        <w:rPr>
          <w:color w:val="auto"/>
          <w:sz w:val="26"/>
          <w:szCs w:val="26"/>
        </w:rPr>
      </w:pPr>
      <w:r w:rsidRPr="00943FEF">
        <w:rPr>
          <w:color w:val="auto"/>
          <w:sz w:val="26"/>
          <w:szCs w:val="26"/>
        </w:rPr>
        <w:t>+ Biết nâng cao khả năng tự đọc hiểu SGK.</w:t>
      </w:r>
    </w:p>
    <w:p w14:paraId="2B72AEFD" w14:textId="77777777" w:rsidR="00D65CA3" w:rsidRPr="00943FEF" w:rsidRDefault="00D65CA3" w:rsidP="00D65CA3">
      <w:pPr>
        <w:spacing w:line="276" w:lineRule="auto"/>
        <w:jc w:val="both"/>
        <w:rPr>
          <w:color w:val="auto"/>
          <w:sz w:val="26"/>
          <w:szCs w:val="26"/>
        </w:rPr>
      </w:pPr>
      <w:r w:rsidRPr="00943FEF">
        <w:rPr>
          <w:color w:val="auto"/>
          <w:sz w:val="26"/>
          <w:szCs w:val="26"/>
        </w:rPr>
        <w:t xml:space="preserve">+ Có tinh thần xây dựng bài, hợp tác làm việc nhóm. </w:t>
      </w:r>
    </w:p>
    <w:p w14:paraId="69AFF5ED" w14:textId="77777777" w:rsidR="00D65CA3" w:rsidRPr="00943FEF" w:rsidRDefault="00D65CA3" w:rsidP="00D65CA3">
      <w:pPr>
        <w:spacing w:line="276" w:lineRule="auto"/>
        <w:jc w:val="both"/>
        <w:rPr>
          <w:color w:val="auto"/>
          <w:sz w:val="26"/>
          <w:szCs w:val="26"/>
        </w:rPr>
      </w:pPr>
      <w:r w:rsidRPr="00943FEF">
        <w:rPr>
          <w:color w:val="auto"/>
          <w:sz w:val="26"/>
          <w:szCs w:val="26"/>
        </w:rPr>
        <w:t xml:space="preserve">- Năng lực giải quyết vấn đề: </w:t>
      </w:r>
    </w:p>
    <w:p w14:paraId="1E7A7305" w14:textId="77777777" w:rsidR="00D65CA3" w:rsidRPr="00943FEF" w:rsidRDefault="00D65CA3" w:rsidP="00D65CA3">
      <w:pPr>
        <w:spacing w:line="276" w:lineRule="auto"/>
        <w:jc w:val="both"/>
        <w:rPr>
          <w:color w:val="auto"/>
          <w:sz w:val="26"/>
          <w:szCs w:val="26"/>
        </w:rPr>
      </w:pPr>
      <w:r w:rsidRPr="00943FEF">
        <w:rPr>
          <w:color w:val="auto"/>
          <w:sz w:val="26"/>
          <w:szCs w:val="26"/>
        </w:rPr>
        <w:t xml:space="preserve">+ Hiểu được ý nghĩa của hiệu điện thế giữa hai điểm.  </w:t>
      </w:r>
    </w:p>
    <w:p w14:paraId="5A9B4C33" w14:textId="77777777" w:rsidR="00D65CA3" w:rsidRPr="00943FEF" w:rsidRDefault="00D65CA3" w:rsidP="00D65CA3">
      <w:pPr>
        <w:spacing w:line="276" w:lineRule="auto"/>
        <w:jc w:val="both"/>
        <w:rPr>
          <w:color w:val="auto"/>
          <w:sz w:val="26"/>
          <w:szCs w:val="26"/>
        </w:rPr>
      </w:pPr>
      <w:r w:rsidRPr="00943FEF">
        <w:rPr>
          <w:color w:val="auto"/>
          <w:sz w:val="26"/>
          <w:szCs w:val="26"/>
        </w:rPr>
        <w:t>+ Giải quyết được các bài toán về tính thế năng của điện tích trong điện trường; công dịch chuyển của điện tích giữa hai điểm trong điện trường.</w:t>
      </w:r>
    </w:p>
    <w:p w14:paraId="12C72203" w14:textId="77777777" w:rsidR="00D65CA3" w:rsidRPr="00943FEF" w:rsidRDefault="00D65CA3" w:rsidP="00D65CA3">
      <w:pPr>
        <w:spacing w:line="276" w:lineRule="auto"/>
        <w:rPr>
          <w:b/>
          <w:color w:val="auto"/>
          <w:sz w:val="26"/>
          <w:szCs w:val="26"/>
        </w:rPr>
      </w:pPr>
      <w:r w:rsidRPr="00943FEF">
        <w:rPr>
          <w:b/>
          <w:color w:val="auto"/>
          <w:sz w:val="26"/>
          <w:szCs w:val="26"/>
        </w:rPr>
        <w:t>b. Năng lực vật lí</w:t>
      </w:r>
    </w:p>
    <w:p w14:paraId="7C708CA0" w14:textId="77777777" w:rsidR="00D65CA3" w:rsidRPr="00943FEF" w:rsidRDefault="00D65CA3" w:rsidP="00D65CA3">
      <w:pPr>
        <w:spacing w:line="276" w:lineRule="auto"/>
        <w:rPr>
          <w:color w:val="auto"/>
          <w:sz w:val="26"/>
          <w:szCs w:val="26"/>
        </w:rPr>
      </w:pPr>
      <w:r w:rsidRPr="00943FEF">
        <w:rPr>
          <w:color w:val="auto"/>
          <w:sz w:val="26"/>
          <w:szCs w:val="26"/>
        </w:rPr>
        <w:t>- Biết viết công thức tính điện thế tại một điểm trong điện trường.</w:t>
      </w:r>
    </w:p>
    <w:p w14:paraId="04CFD788" w14:textId="77777777" w:rsidR="00D65CA3" w:rsidRPr="00943FEF" w:rsidRDefault="00D65CA3" w:rsidP="00D65CA3">
      <w:pPr>
        <w:spacing w:line="276" w:lineRule="auto"/>
        <w:rPr>
          <w:color w:val="auto"/>
          <w:sz w:val="26"/>
          <w:szCs w:val="26"/>
        </w:rPr>
      </w:pPr>
      <w:r w:rsidRPr="00943FEF">
        <w:rPr>
          <w:color w:val="auto"/>
          <w:sz w:val="26"/>
          <w:szCs w:val="26"/>
        </w:rPr>
        <w:t>- Biết viết được công thức liên hệ giữa cường độ điện trường và điện thế giữa hai điểm trong điện trường.</w:t>
      </w:r>
    </w:p>
    <w:p w14:paraId="348C2432" w14:textId="77777777" w:rsidR="00D65CA3" w:rsidRPr="00943FEF" w:rsidRDefault="00D65CA3" w:rsidP="00D65CA3">
      <w:pPr>
        <w:spacing w:line="276" w:lineRule="auto"/>
        <w:rPr>
          <w:b/>
          <w:color w:val="0070C0"/>
          <w:sz w:val="26"/>
          <w:szCs w:val="26"/>
        </w:rPr>
      </w:pPr>
      <w:r w:rsidRPr="00943FEF">
        <w:rPr>
          <w:b/>
          <w:color w:val="0070C0"/>
          <w:sz w:val="26"/>
          <w:szCs w:val="26"/>
        </w:rPr>
        <w:t>3. Phẩm chất</w:t>
      </w:r>
    </w:p>
    <w:p w14:paraId="7F5556F2" w14:textId="77777777" w:rsidR="00D65CA3" w:rsidRPr="00943FEF" w:rsidRDefault="00D65CA3" w:rsidP="00D65CA3">
      <w:pPr>
        <w:spacing w:line="276" w:lineRule="auto"/>
        <w:rPr>
          <w:color w:val="auto"/>
          <w:sz w:val="26"/>
          <w:szCs w:val="26"/>
        </w:rPr>
      </w:pPr>
      <w:r w:rsidRPr="00943FEF">
        <w:rPr>
          <w:color w:val="auto"/>
          <w:sz w:val="26"/>
          <w:szCs w:val="26"/>
        </w:rPr>
        <w:t xml:space="preserve">- Chăm chỉ, tích cực xây dựng bài. </w:t>
      </w:r>
    </w:p>
    <w:p w14:paraId="07F57861" w14:textId="77777777" w:rsidR="00D65CA3" w:rsidRPr="00943FEF" w:rsidRDefault="00D65CA3" w:rsidP="00D65CA3">
      <w:pPr>
        <w:spacing w:line="276" w:lineRule="auto"/>
        <w:rPr>
          <w:color w:val="auto"/>
          <w:sz w:val="26"/>
          <w:szCs w:val="26"/>
        </w:rPr>
      </w:pPr>
      <w:r w:rsidRPr="00943FEF">
        <w:rPr>
          <w:color w:val="auto"/>
          <w:sz w:val="26"/>
          <w:szCs w:val="26"/>
        </w:rPr>
        <w:t>- Chủ động trong việc tìm tòi, nghiên cứu và lĩnh hội kiến thức.</w:t>
      </w:r>
    </w:p>
    <w:p w14:paraId="6F17DB74" w14:textId="77777777" w:rsidR="00D65CA3" w:rsidRPr="00943FEF" w:rsidRDefault="00D65CA3" w:rsidP="00D65CA3">
      <w:pPr>
        <w:spacing w:line="276" w:lineRule="auto"/>
        <w:rPr>
          <w:color w:val="auto"/>
          <w:sz w:val="26"/>
          <w:szCs w:val="26"/>
        </w:rPr>
      </w:pPr>
      <w:r w:rsidRPr="00943FEF">
        <w:rPr>
          <w:color w:val="auto"/>
          <w:sz w:val="26"/>
          <w:szCs w:val="26"/>
        </w:rPr>
        <w:t>- Có tinh thần trách nhiệm, hợp tác trong quá trình thảo luận chung.</w:t>
      </w:r>
    </w:p>
    <w:p w14:paraId="014AF684" w14:textId="77777777" w:rsidR="00D65CA3" w:rsidRPr="00943FEF" w:rsidRDefault="00D65CA3" w:rsidP="00D65CA3">
      <w:pPr>
        <w:spacing w:line="276" w:lineRule="auto"/>
        <w:rPr>
          <w:color w:val="0070C0"/>
          <w:sz w:val="26"/>
          <w:szCs w:val="26"/>
        </w:rPr>
      </w:pPr>
      <w:r w:rsidRPr="00943FEF">
        <w:rPr>
          <w:b/>
          <w:color w:val="0070C0"/>
          <w:sz w:val="26"/>
          <w:szCs w:val="26"/>
        </w:rPr>
        <w:t>II. THIẾT BỊ DẠY HỌC VÀ HỌC LIỆU</w:t>
      </w:r>
    </w:p>
    <w:p w14:paraId="33DFE5B8" w14:textId="77777777" w:rsidR="00D65CA3" w:rsidRPr="00943FEF" w:rsidRDefault="00D65CA3" w:rsidP="00D65CA3">
      <w:pPr>
        <w:spacing w:line="276" w:lineRule="auto"/>
        <w:rPr>
          <w:b/>
          <w:color w:val="0070C0"/>
          <w:sz w:val="26"/>
          <w:szCs w:val="26"/>
        </w:rPr>
      </w:pPr>
      <w:r w:rsidRPr="00943FEF">
        <w:rPr>
          <w:b/>
          <w:color w:val="0070C0"/>
          <w:sz w:val="26"/>
          <w:szCs w:val="26"/>
        </w:rPr>
        <w:t>1. Giáo viên</w:t>
      </w:r>
    </w:p>
    <w:p w14:paraId="2F7C8D6D" w14:textId="77777777" w:rsidR="00D65CA3" w:rsidRPr="00943FEF" w:rsidRDefault="00D65CA3" w:rsidP="00D65CA3">
      <w:pPr>
        <w:spacing w:line="276" w:lineRule="auto"/>
        <w:rPr>
          <w:color w:val="auto"/>
          <w:sz w:val="26"/>
          <w:szCs w:val="26"/>
        </w:rPr>
      </w:pPr>
      <w:r w:rsidRPr="00943FEF">
        <w:rPr>
          <w:color w:val="auto"/>
          <w:sz w:val="26"/>
          <w:szCs w:val="26"/>
        </w:rPr>
        <w:t>- SGK, SGV, Giáo án, các phiếu học tập (PHT).</w:t>
      </w:r>
    </w:p>
    <w:p w14:paraId="584A5BCF" w14:textId="77777777" w:rsidR="00D65CA3" w:rsidRPr="00943FEF" w:rsidRDefault="00D65CA3" w:rsidP="00D65CA3">
      <w:pPr>
        <w:spacing w:line="276" w:lineRule="auto"/>
        <w:rPr>
          <w:color w:val="auto"/>
          <w:sz w:val="26"/>
          <w:szCs w:val="26"/>
        </w:rPr>
      </w:pPr>
      <w:r w:rsidRPr="00943FEF">
        <w:rPr>
          <w:color w:val="auto"/>
          <w:sz w:val="26"/>
          <w:szCs w:val="26"/>
        </w:rPr>
        <w:t>- Các hình ảnh sử dụng trong bài học.</w:t>
      </w:r>
    </w:p>
    <w:p w14:paraId="37B10827" w14:textId="77777777" w:rsidR="00D65CA3" w:rsidRPr="00943FEF" w:rsidRDefault="00D65CA3" w:rsidP="00D65CA3">
      <w:pPr>
        <w:spacing w:line="276" w:lineRule="auto"/>
        <w:rPr>
          <w:color w:val="auto"/>
          <w:sz w:val="26"/>
          <w:szCs w:val="26"/>
        </w:rPr>
      </w:pPr>
      <w:r w:rsidRPr="00943FEF">
        <w:rPr>
          <w:color w:val="auto"/>
          <w:sz w:val="26"/>
          <w:szCs w:val="26"/>
        </w:rPr>
        <w:t>- Các ví dụ lấy ngoài.</w:t>
      </w:r>
    </w:p>
    <w:p w14:paraId="1D928A33" w14:textId="77777777" w:rsidR="00D65CA3" w:rsidRPr="00943FEF" w:rsidRDefault="00D65CA3" w:rsidP="00D65CA3">
      <w:pPr>
        <w:spacing w:line="276" w:lineRule="auto"/>
        <w:rPr>
          <w:color w:val="auto"/>
          <w:sz w:val="26"/>
          <w:szCs w:val="26"/>
        </w:rPr>
      </w:pPr>
      <w:r w:rsidRPr="00943FEF">
        <w:rPr>
          <w:color w:val="auto"/>
          <w:sz w:val="26"/>
          <w:szCs w:val="26"/>
        </w:rPr>
        <w:t>- Máy chiếu.</w:t>
      </w:r>
    </w:p>
    <w:tbl>
      <w:tblPr>
        <w:tblStyle w:val="TableGrid"/>
        <w:tblW w:w="0" w:type="auto"/>
        <w:tblLook w:val="04A0" w:firstRow="1" w:lastRow="0" w:firstColumn="1" w:lastColumn="0" w:noHBand="0" w:noVBand="1"/>
      </w:tblPr>
      <w:tblGrid>
        <w:gridCol w:w="9487"/>
      </w:tblGrid>
      <w:tr w:rsidR="00D65CA3" w:rsidRPr="00943FEF" w14:paraId="7991E6CB" w14:textId="77777777" w:rsidTr="00C155F6">
        <w:tc>
          <w:tcPr>
            <w:tcW w:w="10195" w:type="dxa"/>
          </w:tcPr>
          <w:p w14:paraId="19CC8BB0" w14:textId="77777777" w:rsidR="00D65CA3" w:rsidRDefault="00D65CA3" w:rsidP="00C155F6">
            <w:pPr>
              <w:spacing w:line="276" w:lineRule="auto"/>
              <w:jc w:val="center"/>
              <w:rPr>
                <w:b/>
                <w:bCs/>
                <w:color w:val="FF0000"/>
                <w:sz w:val="26"/>
                <w:szCs w:val="26"/>
              </w:rPr>
            </w:pPr>
            <w:r w:rsidRPr="00943FEF">
              <w:rPr>
                <w:b/>
                <w:bCs/>
                <w:color w:val="FF0000"/>
                <w:sz w:val="26"/>
                <w:szCs w:val="26"/>
              </w:rPr>
              <w:t>PHIẾU HỌC TẬP SỐ 1</w:t>
            </w:r>
          </w:p>
          <w:p w14:paraId="5717AB83" w14:textId="77777777" w:rsidR="00D65CA3" w:rsidRPr="004048F5" w:rsidRDefault="00D65CA3" w:rsidP="00C155F6">
            <w:pPr>
              <w:spacing w:line="276" w:lineRule="auto"/>
              <w:jc w:val="both"/>
              <w:rPr>
                <w:bCs/>
                <w:color w:val="000000" w:themeColor="text1"/>
                <w:sz w:val="26"/>
                <w:szCs w:val="26"/>
              </w:rPr>
            </w:pPr>
            <w:r>
              <w:rPr>
                <w:bCs/>
                <w:color w:val="000000" w:themeColor="text1"/>
                <w:sz w:val="26"/>
                <w:szCs w:val="26"/>
              </w:rPr>
              <w:t>Để đặt 1 điện tích q vào điểm M trong điện trường chúng ta cần cung cấp thế năng W</w:t>
            </w:r>
            <w:r>
              <w:rPr>
                <w:bCs/>
                <w:color w:val="000000" w:themeColor="text1"/>
                <w:sz w:val="26"/>
                <w:szCs w:val="26"/>
                <w:vertAlign w:val="subscript"/>
              </w:rPr>
              <w:t xml:space="preserve">M </w:t>
            </w:r>
            <w:r>
              <w:rPr>
                <w:bCs/>
                <w:color w:val="000000" w:themeColor="text1"/>
                <w:sz w:val="26"/>
                <w:szCs w:val="26"/>
              </w:rPr>
              <w:t>cho điện tích q. Điều này tương ứng với việc thực hiện một công A dịch chuyển điện tích q từ vô cực về điểm M</w:t>
            </w:r>
          </w:p>
          <w:p w14:paraId="421BB2DB" w14:textId="77777777" w:rsidR="00D65CA3" w:rsidRPr="00943FEF" w:rsidRDefault="00D65CA3" w:rsidP="00C155F6">
            <w:pPr>
              <w:spacing w:line="276" w:lineRule="auto"/>
              <w:jc w:val="both"/>
              <w:rPr>
                <w:color w:val="auto"/>
                <w:sz w:val="26"/>
                <w:szCs w:val="26"/>
              </w:rPr>
            </w:pPr>
            <w:r w:rsidRPr="000A47BB">
              <w:rPr>
                <w:b/>
                <w:color w:val="auto"/>
                <w:sz w:val="26"/>
                <w:szCs w:val="26"/>
              </w:rPr>
              <w:t>a)</w:t>
            </w:r>
            <w:r w:rsidRPr="00943FEF">
              <w:rPr>
                <w:color w:val="auto"/>
                <w:sz w:val="26"/>
                <w:szCs w:val="26"/>
              </w:rPr>
              <w:t xml:space="preserve"> Vận dụng biểu thức </w:t>
            </w:r>
            <w:r>
              <w:rPr>
                <w:color w:val="auto"/>
                <w:sz w:val="26"/>
                <w:szCs w:val="26"/>
              </w:rPr>
              <w:t>W</w:t>
            </w:r>
            <w:r>
              <w:rPr>
                <w:color w:val="auto"/>
                <w:sz w:val="26"/>
                <w:szCs w:val="26"/>
                <w:vertAlign w:val="subscript"/>
              </w:rPr>
              <w:t>M</w:t>
            </w:r>
            <w:r>
              <w:rPr>
                <w:color w:val="auto"/>
                <w:sz w:val="26"/>
                <w:szCs w:val="26"/>
              </w:rPr>
              <w:t xml:space="preserve"> = A</w:t>
            </w:r>
            <w:r>
              <w:rPr>
                <w:color w:val="auto"/>
                <w:sz w:val="26"/>
                <w:szCs w:val="26"/>
                <w:vertAlign w:val="subscript"/>
              </w:rPr>
              <w:t>M</w:t>
            </w:r>
            <w:r>
              <w:rPr>
                <w:color w:val="auto"/>
                <w:sz w:val="26"/>
                <w:szCs w:val="26"/>
                <w:vertAlign w:val="subscript"/>
              </w:rPr>
              <w:sym w:font="Symbol" w:char="F0A5"/>
            </w:r>
            <w:r w:rsidRPr="00943FEF">
              <w:rPr>
                <w:color w:val="auto"/>
                <w:sz w:val="26"/>
                <w:szCs w:val="26"/>
              </w:rPr>
              <w:t xml:space="preserve"> và</w:t>
            </w:r>
            <w:r>
              <w:rPr>
                <w:color w:val="auto"/>
                <w:sz w:val="26"/>
                <w:szCs w:val="26"/>
              </w:rPr>
              <w:t xml:space="preserve"> </w:t>
            </w:r>
            <w:r w:rsidRPr="004048F5">
              <w:rPr>
                <w:color w:val="auto"/>
                <w:sz w:val="26"/>
                <w:szCs w:val="26"/>
              </w:rPr>
              <w:t>W</w:t>
            </w:r>
            <w:r>
              <w:rPr>
                <w:color w:val="auto"/>
                <w:sz w:val="26"/>
                <w:szCs w:val="26"/>
                <w:vertAlign w:val="subscript"/>
              </w:rPr>
              <w:t xml:space="preserve">M </w:t>
            </w:r>
            <w:r>
              <w:rPr>
                <w:color w:val="auto"/>
                <w:sz w:val="26"/>
                <w:szCs w:val="26"/>
              </w:rPr>
              <w:t>=V</w:t>
            </w:r>
            <w:r>
              <w:rPr>
                <w:color w:val="auto"/>
                <w:sz w:val="26"/>
                <w:szCs w:val="26"/>
                <w:vertAlign w:val="subscript"/>
              </w:rPr>
              <w:t>M.</w:t>
            </w:r>
            <w:r>
              <w:rPr>
                <w:color w:val="auto"/>
                <w:sz w:val="26"/>
                <w:szCs w:val="26"/>
              </w:rPr>
              <w:t xml:space="preserve">q bài </w:t>
            </w:r>
            <w:r w:rsidRPr="004048F5">
              <w:rPr>
                <w:color w:val="auto"/>
                <w:sz w:val="26"/>
                <w:szCs w:val="26"/>
              </w:rPr>
              <w:t>19</w:t>
            </w:r>
            <w:r w:rsidRPr="00943FEF">
              <w:rPr>
                <w:color w:val="auto"/>
                <w:sz w:val="26"/>
                <w:szCs w:val="26"/>
              </w:rPr>
              <w:t xml:space="preserve"> suy ra giá trị của V?</w:t>
            </w:r>
          </w:p>
          <w:p w14:paraId="3BA95579" w14:textId="77777777" w:rsidR="00D65CA3" w:rsidRPr="00943FEF" w:rsidRDefault="00D65CA3" w:rsidP="00C155F6">
            <w:pPr>
              <w:spacing w:line="276" w:lineRule="auto"/>
              <w:jc w:val="both"/>
              <w:rPr>
                <w:color w:val="auto"/>
                <w:sz w:val="26"/>
                <w:szCs w:val="26"/>
              </w:rPr>
            </w:pPr>
            <w:r w:rsidRPr="000A47BB">
              <w:rPr>
                <w:b/>
                <w:color w:val="auto"/>
                <w:sz w:val="26"/>
                <w:szCs w:val="26"/>
              </w:rPr>
              <w:t>b)</w:t>
            </w:r>
            <w:r w:rsidRPr="00943FEF">
              <w:rPr>
                <w:color w:val="auto"/>
                <w:sz w:val="26"/>
                <w:szCs w:val="26"/>
              </w:rPr>
              <w:t xml:space="preserve"> V được gọi là gì?</w:t>
            </w:r>
          </w:p>
          <w:p w14:paraId="6A40DB98" w14:textId="77777777" w:rsidR="00D65CA3" w:rsidRPr="00943FEF" w:rsidRDefault="00D65CA3" w:rsidP="00C155F6">
            <w:pPr>
              <w:spacing w:line="276" w:lineRule="auto"/>
              <w:jc w:val="both"/>
              <w:rPr>
                <w:color w:val="auto"/>
                <w:sz w:val="26"/>
                <w:szCs w:val="26"/>
              </w:rPr>
            </w:pPr>
            <w:r w:rsidRPr="000A47BB">
              <w:rPr>
                <w:b/>
                <w:color w:val="auto"/>
                <w:sz w:val="26"/>
                <w:szCs w:val="26"/>
              </w:rPr>
              <w:lastRenderedPageBreak/>
              <w:t>c)</w:t>
            </w:r>
            <w:r w:rsidRPr="00943FEF">
              <w:rPr>
                <w:color w:val="auto"/>
                <w:sz w:val="26"/>
                <w:szCs w:val="26"/>
              </w:rPr>
              <w:t xml:space="preserve"> Theo em điện thế V đặc trưng cho đại lượng nào của điện trường?</w:t>
            </w:r>
          </w:p>
          <w:p w14:paraId="553551D9" w14:textId="77777777" w:rsidR="00D65CA3" w:rsidRPr="00943FEF" w:rsidRDefault="00D65CA3" w:rsidP="00C155F6">
            <w:pPr>
              <w:spacing w:line="276" w:lineRule="auto"/>
              <w:jc w:val="both"/>
              <w:rPr>
                <w:color w:val="auto"/>
                <w:sz w:val="26"/>
                <w:szCs w:val="26"/>
              </w:rPr>
            </w:pPr>
            <w:r w:rsidRPr="000A47BB">
              <w:rPr>
                <w:b/>
                <w:color w:val="auto"/>
                <w:sz w:val="26"/>
                <w:szCs w:val="26"/>
              </w:rPr>
              <w:t>d)</w:t>
            </w:r>
            <w:r w:rsidRPr="00943FEF">
              <w:rPr>
                <w:color w:val="auto"/>
                <w:sz w:val="26"/>
                <w:szCs w:val="26"/>
              </w:rPr>
              <w:t xml:space="preserve"> </w:t>
            </w:r>
            <w:r>
              <w:rPr>
                <w:color w:val="auto"/>
                <w:sz w:val="26"/>
                <w:szCs w:val="26"/>
              </w:rPr>
              <w:t>X</w:t>
            </w:r>
            <w:r w:rsidRPr="00943FEF">
              <w:rPr>
                <w:color w:val="auto"/>
                <w:sz w:val="26"/>
                <w:szCs w:val="26"/>
              </w:rPr>
              <w:t>ác định độ lớn điện tích q khi điện thế V có giá trị bằng công A thực hiện để di chuyển điện tích q từ vô cực về M?</w:t>
            </w:r>
          </w:p>
        </w:tc>
      </w:tr>
    </w:tbl>
    <w:p w14:paraId="6D4FE856" w14:textId="77777777" w:rsidR="00D65CA3" w:rsidRDefault="00D65CA3" w:rsidP="00D65CA3">
      <w:pPr>
        <w:spacing w:line="276" w:lineRule="auto"/>
        <w:rPr>
          <w:color w:val="auto"/>
          <w:sz w:val="26"/>
          <w:szCs w:val="26"/>
        </w:rPr>
      </w:pPr>
    </w:p>
    <w:p w14:paraId="2D912F58" w14:textId="77777777" w:rsidR="00D65CA3" w:rsidRDefault="00D65CA3" w:rsidP="00D65CA3">
      <w:pPr>
        <w:spacing w:line="276" w:lineRule="auto"/>
        <w:rPr>
          <w:color w:val="auto"/>
          <w:sz w:val="26"/>
          <w:szCs w:val="26"/>
        </w:rPr>
      </w:pPr>
      <w:r>
        <w:rPr>
          <w:noProof/>
          <w:color w:val="auto"/>
          <w:sz w:val="26"/>
          <w:szCs w:val="26"/>
        </w:rPr>
        <mc:AlternateContent>
          <mc:Choice Requires="wps">
            <w:drawing>
              <wp:inline distT="0" distB="0" distL="0" distR="0" wp14:anchorId="509133A0" wp14:editId="6D767137">
                <wp:extent cx="6027089" cy="4094922"/>
                <wp:effectExtent l="0" t="0" r="12065" b="20320"/>
                <wp:docPr id="1136283198" name="Rectangle 1" descr="204 nguyen thi hong van"/>
                <wp:cNvGraphicFramePr/>
                <a:graphic xmlns:a="http://schemas.openxmlformats.org/drawingml/2006/main">
                  <a:graphicData uri="http://schemas.microsoft.com/office/word/2010/wordprocessingShape">
                    <wps:wsp>
                      <wps:cNvSpPr/>
                      <wps:spPr>
                        <a:xfrm>
                          <a:off x="0" y="0"/>
                          <a:ext cx="6027089" cy="4094922"/>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F34098E" w14:textId="77777777" w:rsidR="00D65CA3" w:rsidRPr="00F12E7F" w:rsidRDefault="00D65CA3" w:rsidP="00D65CA3">
                            <w:pPr>
                              <w:spacing w:line="276" w:lineRule="auto"/>
                              <w:jc w:val="center"/>
                              <w:rPr>
                                <w:b/>
                                <w:bCs/>
                                <w:color w:val="FF0000"/>
                                <w:sz w:val="26"/>
                                <w:szCs w:val="26"/>
                              </w:rPr>
                            </w:pPr>
                            <w:r w:rsidRPr="00F12E7F">
                              <w:rPr>
                                <w:b/>
                                <w:bCs/>
                                <w:color w:val="FF0000"/>
                                <w:sz w:val="26"/>
                                <w:szCs w:val="26"/>
                              </w:rPr>
                              <w:t>PHIẾU HỌC TẬP SỐ 2</w:t>
                            </w:r>
                          </w:p>
                          <w:p w14:paraId="4A5F63F4" w14:textId="77777777" w:rsidR="00D65CA3" w:rsidRPr="00F12E7F" w:rsidRDefault="00D65CA3" w:rsidP="00D65CA3">
                            <w:pPr>
                              <w:spacing w:line="276" w:lineRule="auto"/>
                              <w:jc w:val="both"/>
                              <w:rPr>
                                <w:color w:val="000000" w:themeColor="text1"/>
                                <w:sz w:val="26"/>
                                <w:szCs w:val="26"/>
                              </w:rPr>
                            </w:pPr>
                            <w:r w:rsidRPr="00F12E7F">
                              <w:rPr>
                                <w:b/>
                                <w:color w:val="000000" w:themeColor="text1"/>
                                <w:sz w:val="26"/>
                                <w:szCs w:val="26"/>
                              </w:rPr>
                              <w:t>1)</w:t>
                            </w:r>
                            <w:r w:rsidRPr="00F12E7F">
                              <w:rPr>
                                <w:color w:val="000000" w:themeColor="text1"/>
                                <w:sz w:val="26"/>
                                <w:szCs w:val="26"/>
                              </w:rPr>
                              <w:t xml:space="preserve"> Vận dụng công thức V = A/q để chứng tỏ công thực hiện dịch chuyển điện tích q từ M đến N bằng A</w:t>
                            </w:r>
                            <w:r w:rsidRPr="00F12E7F">
                              <w:rPr>
                                <w:color w:val="000000" w:themeColor="text1"/>
                                <w:sz w:val="26"/>
                                <w:szCs w:val="26"/>
                                <w:vertAlign w:val="subscript"/>
                              </w:rPr>
                              <w:t>MN</w:t>
                            </w:r>
                            <w:r w:rsidRPr="00F12E7F">
                              <w:rPr>
                                <w:color w:val="000000" w:themeColor="text1"/>
                                <w:sz w:val="26"/>
                                <w:szCs w:val="26"/>
                              </w:rPr>
                              <w:t xml:space="preserve"> = (V</w:t>
                            </w:r>
                            <w:r w:rsidRPr="00F12E7F">
                              <w:rPr>
                                <w:color w:val="000000" w:themeColor="text1"/>
                                <w:sz w:val="26"/>
                                <w:szCs w:val="26"/>
                                <w:vertAlign w:val="subscript"/>
                              </w:rPr>
                              <w:t>M</w:t>
                            </w:r>
                            <w:r w:rsidRPr="00F12E7F">
                              <w:rPr>
                                <w:color w:val="000000" w:themeColor="text1"/>
                                <w:sz w:val="26"/>
                                <w:szCs w:val="26"/>
                              </w:rPr>
                              <w:t xml:space="preserve"> – V</w:t>
                            </w:r>
                            <w:r w:rsidRPr="00F12E7F">
                              <w:rPr>
                                <w:color w:val="000000" w:themeColor="text1"/>
                                <w:sz w:val="26"/>
                                <w:szCs w:val="26"/>
                                <w:vertAlign w:val="subscript"/>
                              </w:rPr>
                              <w:t>N</w:t>
                            </w:r>
                            <w:r w:rsidRPr="00F12E7F">
                              <w:rPr>
                                <w:color w:val="000000" w:themeColor="text1"/>
                                <w:sz w:val="26"/>
                                <w:szCs w:val="26"/>
                              </w:rPr>
                              <w:t>). q = U</w:t>
                            </w:r>
                            <w:r w:rsidRPr="00F12E7F">
                              <w:rPr>
                                <w:color w:val="000000" w:themeColor="text1"/>
                                <w:sz w:val="26"/>
                                <w:szCs w:val="26"/>
                                <w:vertAlign w:val="subscript"/>
                              </w:rPr>
                              <w:t>MN</w:t>
                            </w:r>
                            <w:r w:rsidRPr="00F12E7F">
                              <w:rPr>
                                <w:color w:val="000000" w:themeColor="text1"/>
                                <w:sz w:val="26"/>
                                <w:szCs w:val="26"/>
                              </w:rPr>
                              <w:t>.q</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5"/>
                              <w:gridCol w:w="3456"/>
                            </w:tblGrid>
                            <w:tr w:rsidR="00D65CA3" w14:paraId="6D100D09" w14:textId="77777777" w:rsidTr="00F12E7F">
                              <w:tc>
                                <w:tcPr>
                                  <w:tcW w:w="6238" w:type="dxa"/>
                                </w:tcPr>
                                <w:p w14:paraId="488A5989" w14:textId="77777777" w:rsidR="00D65CA3" w:rsidRPr="00F12E7F" w:rsidRDefault="00D65CA3" w:rsidP="00F12E7F">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F12E7F">
                                    <w:rPr>
                                      <w:b/>
                                      <w:color w:val="000000" w:themeColor="text1"/>
                                      <w:sz w:val="26"/>
                                      <w:szCs w:val="26"/>
                                    </w:rPr>
                                    <w:t>2)</w:t>
                                  </w:r>
                                  <w:r w:rsidRPr="00F12E7F">
                                    <w:rPr>
                                      <w:color w:val="000000" w:themeColor="text1"/>
                                      <w:sz w:val="26"/>
                                      <w:szCs w:val="26"/>
                                    </w:rPr>
                                    <w:t xml:space="preserve"> Tế bào quang điện chân không (Hình 20.1) </w:t>
                                  </w:r>
                                  <w:r w:rsidRPr="00F12E7F">
                                    <w:rPr>
                                      <w:rFonts w:asciiTheme="majorHAnsi" w:hAnsiTheme="majorHAnsi" w:cstheme="majorHAnsi"/>
                                      <w:color w:val="000000" w:themeColor="text1"/>
                                      <w:sz w:val="26"/>
                                      <w:szCs w:val="26"/>
                                    </w:rPr>
                                    <w:t>gồm một ống hình trụ có một cửa sổ trong suốt, được hút chân không (áp suất trong khoảng </w:t>
                                  </w:r>
                                  <w:r w:rsidRPr="00F12E7F">
                                    <w:rPr>
                                      <w:rFonts w:asciiTheme="majorHAnsi" w:hAnsiTheme="majorHAnsi" w:cstheme="majorHAnsi"/>
                                      <w:color w:val="000000" w:themeColor="text1"/>
                                      <w:sz w:val="26"/>
                                      <w:szCs w:val="26"/>
                                      <w:bdr w:val="none" w:sz="0" w:space="0" w:color="auto" w:frame="1"/>
                                    </w:rPr>
                                    <w:t>10</w:t>
                                  </w:r>
                                  <w:r w:rsidRPr="00F12E7F">
                                    <w:rPr>
                                      <w:rFonts w:asciiTheme="majorHAnsi" w:hAnsiTheme="majorHAnsi" w:cstheme="majorHAnsi"/>
                                      <w:color w:val="000000" w:themeColor="text1"/>
                                      <w:sz w:val="26"/>
                                      <w:szCs w:val="26"/>
                                      <w:bdr w:val="none" w:sz="0" w:space="0" w:color="auto" w:frame="1"/>
                                      <w:vertAlign w:val="superscript"/>
                                    </w:rPr>
                                    <w:t>−8</w:t>
                                  </w:r>
                                  <w:r w:rsidRPr="00F12E7F">
                                    <w:rPr>
                                      <w:rFonts w:asciiTheme="majorHAnsi" w:hAnsiTheme="majorHAnsi" w:cstheme="majorHAnsi"/>
                                      <w:color w:val="000000" w:themeColor="text1"/>
                                      <w:sz w:val="26"/>
                                      <w:szCs w:val="26"/>
                                    </w:rPr>
                                    <w:t> mmHg đến</w:t>
                                  </w:r>
                                  <w:r w:rsidRPr="00F12E7F">
                                    <w:rPr>
                                      <w:rFonts w:asciiTheme="majorHAnsi" w:hAnsiTheme="majorHAnsi" w:cstheme="majorHAnsi"/>
                                      <w:color w:val="000000" w:themeColor="text1"/>
                                      <w:sz w:val="26"/>
                                      <w:szCs w:val="26"/>
                                      <w:bdr w:val="none" w:sz="0" w:space="0" w:color="auto" w:frame="1"/>
                                    </w:rPr>
                                    <w:t>10</w:t>
                                  </w:r>
                                  <w:r w:rsidRPr="00F12E7F">
                                    <w:rPr>
                                      <w:rFonts w:asciiTheme="majorHAnsi" w:hAnsiTheme="majorHAnsi" w:cstheme="majorHAnsi"/>
                                      <w:color w:val="000000" w:themeColor="text1"/>
                                      <w:sz w:val="26"/>
                                      <w:szCs w:val="26"/>
                                      <w:bdr w:val="none" w:sz="0" w:space="0" w:color="auto" w:frame="1"/>
                                      <w:vertAlign w:val="superscript"/>
                                    </w:rPr>
                                    <w:t>−6</w:t>
                                  </w:r>
                                  <w:r w:rsidRPr="00F12E7F">
                                    <w:rPr>
                                      <w:rFonts w:asciiTheme="majorHAnsi" w:hAnsiTheme="majorHAnsi" w:cstheme="majorHAnsi"/>
                                      <w:color w:val="000000" w:themeColor="text1"/>
                                      <w:sz w:val="26"/>
                                      <w:szCs w:val="26"/>
                                    </w:rPr>
                                    <w:t> mmHg). Trong ống đặt một catôt (cực âm) có khả năng phát xạ electron khi chiếu và một anôt (cực dương). Electron trong điện trường giữa hai cực sẽ dịch chuyển về phía anôt nếu U</w:t>
                                  </w:r>
                                  <w:r w:rsidRPr="00F12E7F">
                                    <w:rPr>
                                      <w:rFonts w:asciiTheme="majorHAnsi" w:hAnsiTheme="majorHAnsi" w:cstheme="majorHAnsi"/>
                                      <w:color w:val="000000" w:themeColor="text1"/>
                                      <w:sz w:val="26"/>
                                      <w:szCs w:val="26"/>
                                      <w:vertAlign w:val="subscript"/>
                                    </w:rPr>
                                    <w:t>AK</w:t>
                                  </w:r>
                                  <w:r w:rsidRPr="00F12E7F">
                                    <w:rPr>
                                      <w:rFonts w:asciiTheme="majorHAnsi" w:hAnsiTheme="majorHAnsi" w:cstheme="majorHAnsi"/>
                                      <w:color w:val="000000" w:themeColor="text1"/>
                                      <w:sz w:val="26"/>
                                      <w:szCs w:val="26"/>
                                    </w:rPr>
                                    <w:t> &gt;0.</w:t>
                                  </w:r>
                                </w:p>
                              </w:tc>
                              <w:tc>
                                <w:tcPr>
                                  <w:tcW w:w="3088" w:type="dxa"/>
                                </w:tcPr>
                                <w:p w14:paraId="7E99CB0F" w14:textId="77777777" w:rsidR="00D65CA3" w:rsidRDefault="00D65CA3" w:rsidP="00F12E7F">
                                  <w:pPr>
                                    <w:spacing w:line="276" w:lineRule="auto"/>
                                    <w:jc w:val="both"/>
                                    <w:rPr>
                                      <w:b/>
                                      <w:color w:val="000000" w:themeColor="text1"/>
                                      <w:sz w:val="26"/>
                                      <w:szCs w:val="26"/>
                                    </w:rPr>
                                  </w:pPr>
                                  <w:r w:rsidRPr="00F12E7F">
                                    <w:rPr>
                                      <w:noProof/>
                                      <w:color w:val="000000" w:themeColor="text1"/>
                                    </w:rPr>
                                    <w:drawing>
                                      <wp:inline distT="0" distB="0" distL="0" distR="0" wp14:anchorId="50A4CE7C" wp14:editId="5D924E66">
                                        <wp:extent cx="2054391" cy="1608272"/>
                                        <wp:effectExtent l="0" t="0" r="3175" b="0"/>
                                        <wp:docPr id="2022689124" name="Picture 2022689124" descr="Tế bào quang điện chân không (Hình 20.1) gồm một ống hình trụ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ế bào quang điện chân không (Hình 20.1) gồm một ống hình trụ có"/>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9568" cy="1612325"/>
                                                </a:xfrm>
                                                <a:prstGeom prst="rect">
                                                  <a:avLst/>
                                                </a:prstGeom>
                                                <a:noFill/>
                                                <a:ln>
                                                  <a:noFill/>
                                                </a:ln>
                                              </pic:spPr>
                                            </pic:pic>
                                          </a:graphicData>
                                        </a:graphic>
                                      </wp:inline>
                                    </w:drawing>
                                  </w:r>
                                </w:p>
                              </w:tc>
                            </w:tr>
                          </w:tbl>
                          <w:p w14:paraId="1BD10596" w14:textId="77777777" w:rsidR="00D65CA3" w:rsidRPr="00F12E7F" w:rsidRDefault="00D65CA3" w:rsidP="00D65CA3">
                            <w:pPr>
                              <w:spacing w:line="276" w:lineRule="auto"/>
                              <w:ind w:firstLine="284"/>
                              <w:jc w:val="both"/>
                              <w:rPr>
                                <w:rFonts w:asciiTheme="majorHAnsi" w:hAnsiTheme="majorHAnsi" w:cstheme="majorHAnsi"/>
                                <w:color w:val="000000" w:themeColor="text1"/>
                                <w:sz w:val="26"/>
                                <w:szCs w:val="26"/>
                              </w:rPr>
                            </w:pPr>
                            <w:r w:rsidRPr="00F12E7F">
                              <w:rPr>
                                <w:rFonts w:asciiTheme="majorHAnsi" w:hAnsiTheme="majorHAnsi" w:cstheme="majorHAnsi"/>
                                <w:color w:val="000000" w:themeColor="text1"/>
                                <w:sz w:val="26"/>
                                <w:szCs w:val="26"/>
                              </w:rPr>
                              <w:t>Cho hiệu điện thế U</w:t>
                            </w:r>
                            <w:r w:rsidRPr="00F12E7F">
                              <w:rPr>
                                <w:rFonts w:asciiTheme="majorHAnsi" w:hAnsiTheme="majorHAnsi" w:cstheme="majorHAnsi"/>
                                <w:color w:val="000000" w:themeColor="text1"/>
                                <w:sz w:val="26"/>
                                <w:szCs w:val="26"/>
                                <w:vertAlign w:val="subscript"/>
                              </w:rPr>
                              <w:t>AK</w:t>
                            </w:r>
                            <w:r w:rsidRPr="00F12E7F">
                              <w:rPr>
                                <w:rFonts w:asciiTheme="majorHAnsi" w:hAnsiTheme="majorHAnsi" w:cstheme="majorHAnsi"/>
                                <w:color w:val="000000" w:themeColor="text1"/>
                                <w:sz w:val="26"/>
                                <w:szCs w:val="26"/>
                              </w:rPr>
                              <w:t> = 45 V được đặt vào giữa hai cực của tế bào quang điện. Khi chiếu xạ ánh sáng phù hợp để catôt phát xạ electron vào vùng điện trường giữa hai cực. Hãy tính công của điện trường trong dịch chuyển của electron từ catôt tới anôt.</w:t>
                            </w:r>
                          </w:p>
                          <w:p w14:paraId="3CD013F3" w14:textId="77777777" w:rsidR="00D65CA3" w:rsidRPr="00F12E7F" w:rsidRDefault="00D65CA3" w:rsidP="00D65CA3">
                            <w:pPr>
                              <w:spacing w:line="276" w:lineRule="auto"/>
                              <w:jc w:val="both"/>
                              <w:rPr>
                                <w:b/>
                                <w:color w:val="000000" w:themeColor="text1"/>
                                <w:sz w:val="26"/>
                                <w:szCs w:val="26"/>
                              </w:rPr>
                            </w:pPr>
                          </w:p>
                          <w:p w14:paraId="159A1D8F" w14:textId="77777777" w:rsidR="00D65CA3" w:rsidRPr="00F12E7F" w:rsidRDefault="00D65CA3" w:rsidP="00D65CA3">
                            <w:pPr>
                              <w:spacing w:line="276" w:lineRule="auto"/>
                              <w:jc w:val="both"/>
                              <w:rPr>
                                <w:color w:val="000000" w:themeColor="text1"/>
                                <w:sz w:val="26"/>
                                <w:szCs w:val="26"/>
                              </w:rPr>
                            </w:pPr>
                            <w:r w:rsidRPr="00F12E7F">
                              <w:rPr>
                                <w:b/>
                                <w:color w:val="000000" w:themeColor="text1"/>
                                <w:sz w:val="26"/>
                                <w:szCs w:val="26"/>
                              </w:rPr>
                              <w:t>3)</w:t>
                            </w:r>
                            <w:r w:rsidRPr="00F12E7F">
                              <w:rPr>
                                <w:color w:val="000000" w:themeColor="text1"/>
                                <w:sz w:val="26"/>
                                <w:szCs w:val="26"/>
                              </w:rPr>
                              <w:t xml:space="preserve"> Tính thế năng điện của một electron đặt tại điểm M có điện thế bằng 1000V.</w:t>
                            </w:r>
                          </w:p>
                          <w:p w14:paraId="546CA6FA" w14:textId="77777777" w:rsidR="00D65CA3" w:rsidRPr="00F12E7F" w:rsidRDefault="00D65CA3" w:rsidP="00D65CA3">
                            <w:pPr>
                              <w:jc w:val="both"/>
                              <w:rPr>
                                <w:color w:val="000000" w:themeColor="text1"/>
                              </w:rPr>
                            </w:pPr>
                            <w:r w:rsidRPr="00F12E7F">
                              <w:rPr>
                                <w:rFonts w:asciiTheme="majorHAnsi" w:hAnsiTheme="majorHAnsi" w:cstheme="majorHAnsi"/>
                                <w:b/>
                                <w:color w:val="000000" w:themeColor="text1"/>
                                <w:sz w:val="26"/>
                                <w:szCs w:val="26"/>
                              </w:rPr>
                              <w:t>4)</w:t>
                            </w:r>
                            <w:r w:rsidRPr="00F12E7F">
                              <w:rPr>
                                <w:rFonts w:asciiTheme="majorHAnsi" w:hAnsiTheme="majorHAnsi" w:cstheme="majorHAnsi"/>
                                <w:color w:val="000000" w:themeColor="text1"/>
                                <w:sz w:val="26"/>
                                <w:szCs w:val="26"/>
                              </w:rPr>
                              <w:t xml:space="preserve"> Từ biểu thức E = </w:t>
                            </w:r>
                            <m:oMath>
                              <m:f>
                                <m:fPr>
                                  <m:ctrlPr>
                                    <w:rPr>
                                      <w:rFonts w:ascii="Cambria Math" w:hAnsi="Cambria Math" w:cstheme="majorHAnsi"/>
                                      <w:i/>
                                      <w:color w:val="000000" w:themeColor="text1"/>
                                    </w:rPr>
                                  </m:ctrlPr>
                                </m:fPr>
                                <m:num>
                                  <m:r>
                                    <w:rPr>
                                      <w:rFonts w:ascii="Cambria Math" w:hAnsi="Cambria Math" w:cstheme="majorHAnsi"/>
                                      <w:color w:val="000000" w:themeColor="text1"/>
                                    </w:rPr>
                                    <m:t>U</m:t>
                                  </m:r>
                                </m:num>
                                <m:den>
                                  <m:r>
                                    <w:rPr>
                                      <w:rFonts w:ascii="Cambria Math" w:hAnsi="Cambria Math" w:cstheme="majorHAnsi"/>
                                      <w:color w:val="000000" w:themeColor="text1"/>
                                    </w:rPr>
                                    <m:t>d</m:t>
                                  </m:r>
                                </m:den>
                              </m:f>
                            </m:oMath>
                            <w:r w:rsidRPr="00F12E7F">
                              <w:rPr>
                                <w:rFonts w:asciiTheme="majorHAnsi" w:hAnsiTheme="majorHAnsi" w:cstheme="majorHAnsi"/>
                                <w:color w:val="000000" w:themeColor="text1"/>
                                <w:sz w:val="26"/>
                                <w:szCs w:val="26"/>
                              </w:rPr>
                              <w:t xml:space="preserve"> &amp; U</w:t>
                            </w:r>
                            <w:r w:rsidRPr="00F12E7F">
                              <w:rPr>
                                <w:rFonts w:asciiTheme="majorHAnsi" w:hAnsiTheme="majorHAnsi" w:cstheme="majorHAnsi"/>
                                <w:color w:val="000000" w:themeColor="text1"/>
                                <w:sz w:val="26"/>
                                <w:szCs w:val="26"/>
                                <w:vertAlign w:val="subscript"/>
                              </w:rPr>
                              <w:t>MN</w:t>
                            </w:r>
                            <w:r w:rsidRPr="00F12E7F">
                              <w:rPr>
                                <w:rFonts w:asciiTheme="majorHAnsi" w:hAnsiTheme="majorHAnsi" w:cstheme="majorHAnsi"/>
                                <w:color w:val="000000" w:themeColor="text1"/>
                                <w:sz w:val="26"/>
                                <w:szCs w:val="26"/>
                              </w:rPr>
                              <w:t xml:space="preserve"> = V</w:t>
                            </w:r>
                            <w:r w:rsidRPr="00F12E7F">
                              <w:rPr>
                                <w:rFonts w:asciiTheme="majorHAnsi" w:hAnsiTheme="majorHAnsi" w:cstheme="majorHAnsi"/>
                                <w:color w:val="000000" w:themeColor="text1"/>
                                <w:sz w:val="26"/>
                                <w:szCs w:val="26"/>
                                <w:vertAlign w:val="subscript"/>
                              </w:rPr>
                              <w:t xml:space="preserve">M </w:t>
                            </w:r>
                            <w:r w:rsidRPr="00F12E7F">
                              <w:rPr>
                                <w:rFonts w:asciiTheme="majorHAnsi" w:hAnsiTheme="majorHAnsi" w:cstheme="majorHAnsi"/>
                                <w:color w:val="000000" w:themeColor="text1"/>
                                <w:sz w:val="26"/>
                                <w:szCs w:val="26"/>
                              </w:rPr>
                              <w:t>– V</w:t>
                            </w:r>
                            <w:r w:rsidRPr="00F12E7F">
                              <w:rPr>
                                <w:rFonts w:asciiTheme="majorHAnsi" w:hAnsiTheme="majorHAnsi" w:cstheme="majorHAnsi"/>
                                <w:color w:val="000000" w:themeColor="text1"/>
                                <w:sz w:val="26"/>
                                <w:szCs w:val="26"/>
                                <w:vertAlign w:val="subscript"/>
                              </w:rPr>
                              <w:t>N</w:t>
                            </w:r>
                            <w:r w:rsidRPr="00F12E7F">
                              <w:rPr>
                                <w:rFonts w:asciiTheme="majorHAnsi" w:hAnsiTheme="majorHAnsi" w:cstheme="majorHAnsi"/>
                                <w:color w:val="000000" w:themeColor="text1"/>
                                <w:sz w:val="26"/>
                                <w:szCs w:val="26"/>
                              </w:rPr>
                              <w:t xml:space="preserve"> xây dựng biểu thức liên hệ giữa điện thế &amp; cường độ điện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9133A0" id="_x0000_s1029" alt="204 nguyen thi hong van" style="width:474.55pt;height:3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" filled="f" strokecolor="#09101d [484]">
                <v:textbox>
                  <w:txbxContent>
                    <w:p w14:paraId="3F34098E" w14:textId="77777777" w:rsidR="00D65CA3" w:rsidRPr="00F12E7F" w:rsidRDefault="00D65CA3" w:rsidP="00D65CA3">
                      <w:pPr>
                        <w:spacing w:line="276" w:lineRule="auto"/>
                        <w:jc w:val="center"/>
                        <w:rPr>
                          <w:b/>
                          <w:bCs/>
                          <w:color w:val="FF0000"/>
                          <w:sz w:val="26"/>
                          <w:szCs w:val="26"/>
                        </w:rPr>
                      </w:pPr>
                      <w:r w:rsidRPr="00F12E7F">
                        <w:rPr>
                          <w:b/>
                          <w:bCs/>
                          <w:color w:val="FF0000"/>
                          <w:sz w:val="26"/>
                          <w:szCs w:val="26"/>
                        </w:rPr>
                        <w:t>PHIẾU HỌC TẬP SỐ 2</w:t>
                      </w:r>
                    </w:p>
                    <w:p w14:paraId="4A5F63F4" w14:textId="77777777" w:rsidR="00D65CA3" w:rsidRPr="00F12E7F" w:rsidRDefault="00D65CA3" w:rsidP="00D65CA3">
                      <w:pPr>
                        <w:spacing w:line="276" w:lineRule="auto"/>
                        <w:jc w:val="both"/>
                        <w:rPr>
                          <w:color w:val="000000" w:themeColor="text1"/>
                          <w:sz w:val="26"/>
                          <w:szCs w:val="26"/>
                        </w:rPr>
                      </w:pPr>
                      <w:r w:rsidRPr="00F12E7F">
                        <w:rPr>
                          <w:b/>
                          <w:color w:val="000000" w:themeColor="text1"/>
                          <w:sz w:val="26"/>
                          <w:szCs w:val="26"/>
                        </w:rPr>
                        <w:t>1)</w:t>
                      </w:r>
                      <w:r w:rsidRPr="00F12E7F">
                        <w:rPr>
                          <w:color w:val="000000" w:themeColor="text1"/>
                          <w:sz w:val="26"/>
                          <w:szCs w:val="26"/>
                        </w:rPr>
                        <w:t xml:space="preserve"> Vận dụng công thức V = A/q để chứng tỏ công thực hiện dịch chuyển điện tích q từ M đến N bằng A</w:t>
                      </w:r>
                      <w:r w:rsidRPr="00F12E7F">
                        <w:rPr>
                          <w:color w:val="000000" w:themeColor="text1"/>
                          <w:sz w:val="26"/>
                          <w:szCs w:val="26"/>
                          <w:vertAlign w:val="subscript"/>
                        </w:rPr>
                        <w:t>MN</w:t>
                      </w:r>
                      <w:r w:rsidRPr="00F12E7F">
                        <w:rPr>
                          <w:color w:val="000000" w:themeColor="text1"/>
                          <w:sz w:val="26"/>
                          <w:szCs w:val="26"/>
                        </w:rPr>
                        <w:t xml:space="preserve"> = (V</w:t>
                      </w:r>
                      <w:r w:rsidRPr="00F12E7F">
                        <w:rPr>
                          <w:color w:val="000000" w:themeColor="text1"/>
                          <w:sz w:val="26"/>
                          <w:szCs w:val="26"/>
                          <w:vertAlign w:val="subscript"/>
                        </w:rPr>
                        <w:t>M</w:t>
                      </w:r>
                      <w:r w:rsidRPr="00F12E7F">
                        <w:rPr>
                          <w:color w:val="000000" w:themeColor="text1"/>
                          <w:sz w:val="26"/>
                          <w:szCs w:val="26"/>
                        </w:rPr>
                        <w:t xml:space="preserve"> – V</w:t>
                      </w:r>
                      <w:r w:rsidRPr="00F12E7F">
                        <w:rPr>
                          <w:color w:val="000000" w:themeColor="text1"/>
                          <w:sz w:val="26"/>
                          <w:szCs w:val="26"/>
                          <w:vertAlign w:val="subscript"/>
                        </w:rPr>
                        <w:t>N</w:t>
                      </w:r>
                      <w:r w:rsidRPr="00F12E7F">
                        <w:rPr>
                          <w:color w:val="000000" w:themeColor="text1"/>
                          <w:sz w:val="26"/>
                          <w:szCs w:val="26"/>
                        </w:rPr>
                        <w:t>). q = U</w:t>
                      </w:r>
                      <w:r w:rsidRPr="00F12E7F">
                        <w:rPr>
                          <w:color w:val="000000" w:themeColor="text1"/>
                          <w:sz w:val="26"/>
                          <w:szCs w:val="26"/>
                          <w:vertAlign w:val="subscript"/>
                        </w:rPr>
                        <w:t>MN</w:t>
                      </w:r>
                      <w:r w:rsidRPr="00F12E7F">
                        <w:rPr>
                          <w:color w:val="000000" w:themeColor="text1"/>
                          <w:sz w:val="26"/>
                          <w:szCs w:val="26"/>
                        </w:rPr>
                        <w:t>.q</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5"/>
                        <w:gridCol w:w="3456"/>
                      </w:tblGrid>
                      <w:tr w:rsidR="00D65CA3" w14:paraId="6D100D09" w14:textId="77777777" w:rsidTr="00F12E7F">
                        <w:tc>
                          <w:tcPr>
                            <w:tcW w:w="6238" w:type="dxa"/>
                          </w:tcPr>
                          <w:p w14:paraId="488A5989" w14:textId="77777777" w:rsidR="00D65CA3" w:rsidRPr="00F12E7F" w:rsidRDefault="00D65CA3" w:rsidP="00F12E7F">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F12E7F">
                              <w:rPr>
                                <w:b/>
                                <w:color w:val="000000" w:themeColor="text1"/>
                                <w:sz w:val="26"/>
                                <w:szCs w:val="26"/>
                              </w:rPr>
                              <w:t>2)</w:t>
                            </w:r>
                            <w:r w:rsidRPr="00F12E7F">
                              <w:rPr>
                                <w:color w:val="000000" w:themeColor="text1"/>
                                <w:sz w:val="26"/>
                                <w:szCs w:val="26"/>
                              </w:rPr>
                              <w:t xml:space="preserve"> Tế bào quang điện chân không (Hình 20.1) </w:t>
                            </w:r>
                            <w:r w:rsidRPr="00F12E7F">
                              <w:rPr>
                                <w:rFonts w:asciiTheme="majorHAnsi" w:hAnsiTheme="majorHAnsi" w:cstheme="majorHAnsi"/>
                                <w:color w:val="000000" w:themeColor="text1"/>
                                <w:sz w:val="26"/>
                                <w:szCs w:val="26"/>
                              </w:rPr>
                              <w:t>gồm một ống hình trụ có một cửa sổ trong suốt, được hút chân không (áp suất trong khoảng </w:t>
                            </w:r>
                            <w:r w:rsidRPr="00F12E7F">
                              <w:rPr>
                                <w:rFonts w:asciiTheme="majorHAnsi" w:hAnsiTheme="majorHAnsi" w:cstheme="majorHAnsi"/>
                                <w:color w:val="000000" w:themeColor="text1"/>
                                <w:sz w:val="26"/>
                                <w:szCs w:val="26"/>
                                <w:bdr w:val="none" w:sz="0" w:space="0" w:color="auto" w:frame="1"/>
                              </w:rPr>
                              <w:t>10</w:t>
                            </w:r>
                            <w:r w:rsidRPr="00F12E7F">
                              <w:rPr>
                                <w:rFonts w:asciiTheme="majorHAnsi" w:hAnsiTheme="majorHAnsi" w:cstheme="majorHAnsi"/>
                                <w:color w:val="000000" w:themeColor="text1"/>
                                <w:sz w:val="26"/>
                                <w:szCs w:val="26"/>
                                <w:bdr w:val="none" w:sz="0" w:space="0" w:color="auto" w:frame="1"/>
                                <w:vertAlign w:val="superscript"/>
                              </w:rPr>
                              <w:t>−8</w:t>
                            </w:r>
                            <w:r w:rsidRPr="00F12E7F">
                              <w:rPr>
                                <w:rFonts w:asciiTheme="majorHAnsi" w:hAnsiTheme="majorHAnsi" w:cstheme="majorHAnsi"/>
                                <w:color w:val="000000" w:themeColor="text1"/>
                                <w:sz w:val="26"/>
                                <w:szCs w:val="26"/>
                              </w:rPr>
                              <w:t> mmHg đến</w:t>
                            </w:r>
                            <w:r w:rsidRPr="00F12E7F">
                              <w:rPr>
                                <w:rFonts w:asciiTheme="majorHAnsi" w:hAnsiTheme="majorHAnsi" w:cstheme="majorHAnsi"/>
                                <w:color w:val="000000" w:themeColor="text1"/>
                                <w:sz w:val="26"/>
                                <w:szCs w:val="26"/>
                                <w:bdr w:val="none" w:sz="0" w:space="0" w:color="auto" w:frame="1"/>
                              </w:rPr>
                              <w:t>10</w:t>
                            </w:r>
                            <w:r w:rsidRPr="00F12E7F">
                              <w:rPr>
                                <w:rFonts w:asciiTheme="majorHAnsi" w:hAnsiTheme="majorHAnsi" w:cstheme="majorHAnsi"/>
                                <w:color w:val="000000" w:themeColor="text1"/>
                                <w:sz w:val="26"/>
                                <w:szCs w:val="26"/>
                                <w:bdr w:val="none" w:sz="0" w:space="0" w:color="auto" w:frame="1"/>
                                <w:vertAlign w:val="superscript"/>
                              </w:rPr>
                              <w:t>−6</w:t>
                            </w:r>
                            <w:r w:rsidRPr="00F12E7F">
                              <w:rPr>
                                <w:rFonts w:asciiTheme="majorHAnsi" w:hAnsiTheme="majorHAnsi" w:cstheme="majorHAnsi"/>
                                <w:color w:val="000000" w:themeColor="text1"/>
                                <w:sz w:val="26"/>
                                <w:szCs w:val="26"/>
                              </w:rPr>
                              <w:t> mmHg). Trong ống đặt một catôt (cực âm) có khả năng phát xạ electron khi chiếu và một anôt (cực dương). Electron trong điện trường giữa hai cực sẽ dịch chuyển về phía anôt nếu U</w:t>
                            </w:r>
                            <w:r w:rsidRPr="00F12E7F">
                              <w:rPr>
                                <w:rFonts w:asciiTheme="majorHAnsi" w:hAnsiTheme="majorHAnsi" w:cstheme="majorHAnsi"/>
                                <w:color w:val="000000" w:themeColor="text1"/>
                                <w:sz w:val="26"/>
                                <w:szCs w:val="26"/>
                                <w:vertAlign w:val="subscript"/>
                              </w:rPr>
                              <w:t>AK</w:t>
                            </w:r>
                            <w:r w:rsidRPr="00F12E7F">
                              <w:rPr>
                                <w:rFonts w:asciiTheme="majorHAnsi" w:hAnsiTheme="majorHAnsi" w:cstheme="majorHAnsi"/>
                                <w:color w:val="000000" w:themeColor="text1"/>
                                <w:sz w:val="26"/>
                                <w:szCs w:val="26"/>
                              </w:rPr>
                              <w:t> &gt;0.</w:t>
                            </w:r>
                          </w:p>
                        </w:tc>
                        <w:tc>
                          <w:tcPr>
                            <w:tcW w:w="3088" w:type="dxa"/>
                          </w:tcPr>
                          <w:p w14:paraId="7E99CB0F" w14:textId="77777777" w:rsidR="00D65CA3" w:rsidRDefault="00D65CA3" w:rsidP="00F12E7F">
                            <w:pPr>
                              <w:spacing w:line="276" w:lineRule="auto"/>
                              <w:jc w:val="both"/>
                              <w:rPr>
                                <w:b/>
                                <w:color w:val="000000" w:themeColor="text1"/>
                                <w:sz w:val="26"/>
                                <w:szCs w:val="26"/>
                              </w:rPr>
                            </w:pPr>
                            <w:r w:rsidRPr="00F12E7F">
                              <w:rPr>
                                <w:noProof/>
                                <w:color w:val="000000" w:themeColor="text1"/>
                              </w:rPr>
                              <w:drawing>
                                <wp:inline distT="0" distB="0" distL="0" distR="0" wp14:anchorId="50A4CE7C" wp14:editId="5D924E66">
                                  <wp:extent cx="2054391" cy="1608272"/>
                                  <wp:effectExtent l="0" t="0" r="3175" b="0"/>
                                  <wp:docPr id="2022689124" name="Picture 2022689124" descr="Tế bào quang điện chân không (Hình 20.1) gồm một ống hình trụ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ế bào quang điện chân không (Hình 20.1) gồm một ống hình trụ có"/>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9568" cy="1612325"/>
                                          </a:xfrm>
                                          <a:prstGeom prst="rect">
                                            <a:avLst/>
                                          </a:prstGeom>
                                          <a:noFill/>
                                          <a:ln>
                                            <a:noFill/>
                                          </a:ln>
                                        </pic:spPr>
                                      </pic:pic>
                                    </a:graphicData>
                                  </a:graphic>
                                </wp:inline>
                              </w:drawing>
                            </w:r>
                          </w:p>
                        </w:tc>
                      </w:tr>
                    </w:tbl>
                    <w:p w14:paraId="1BD10596" w14:textId="77777777" w:rsidR="00D65CA3" w:rsidRPr="00F12E7F" w:rsidRDefault="00D65CA3" w:rsidP="00D65CA3">
                      <w:pPr>
                        <w:spacing w:line="276" w:lineRule="auto"/>
                        <w:ind w:firstLine="284"/>
                        <w:jc w:val="both"/>
                        <w:rPr>
                          <w:rFonts w:asciiTheme="majorHAnsi" w:hAnsiTheme="majorHAnsi" w:cstheme="majorHAnsi"/>
                          <w:color w:val="000000" w:themeColor="text1"/>
                          <w:sz w:val="26"/>
                          <w:szCs w:val="26"/>
                        </w:rPr>
                      </w:pPr>
                      <w:r w:rsidRPr="00F12E7F">
                        <w:rPr>
                          <w:rFonts w:asciiTheme="majorHAnsi" w:hAnsiTheme="majorHAnsi" w:cstheme="majorHAnsi"/>
                          <w:color w:val="000000" w:themeColor="text1"/>
                          <w:sz w:val="26"/>
                          <w:szCs w:val="26"/>
                        </w:rPr>
                        <w:t>Cho hiệu điện thế U</w:t>
                      </w:r>
                      <w:r w:rsidRPr="00F12E7F">
                        <w:rPr>
                          <w:rFonts w:asciiTheme="majorHAnsi" w:hAnsiTheme="majorHAnsi" w:cstheme="majorHAnsi"/>
                          <w:color w:val="000000" w:themeColor="text1"/>
                          <w:sz w:val="26"/>
                          <w:szCs w:val="26"/>
                          <w:vertAlign w:val="subscript"/>
                        </w:rPr>
                        <w:t>AK</w:t>
                      </w:r>
                      <w:r w:rsidRPr="00F12E7F">
                        <w:rPr>
                          <w:rFonts w:asciiTheme="majorHAnsi" w:hAnsiTheme="majorHAnsi" w:cstheme="majorHAnsi"/>
                          <w:color w:val="000000" w:themeColor="text1"/>
                          <w:sz w:val="26"/>
                          <w:szCs w:val="26"/>
                        </w:rPr>
                        <w:t> = 45 V được đặt vào giữa hai cực của tế bào quang điện. Khi chiếu xạ ánh sáng phù hợp để catôt phát xạ electron vào vùng điện trường giữa hai cực. Hãy tính công của điện trường trong dịch chuyển của electron từ catôt tới anôt.</w:t>
                      </w:r>
                    </w:p>
                    <w:p w14:paraId="3CD013F3" w14:textId="77777777" w:rsidR="00D65CA3" w:rsidRPr="00F12E7F" w:rsidRDefault="00D65CA3" w:rsidP="00D65CA3">
                      <w:pPr>
                        <w:spacing w:line="276" w:lineRule="auto"/>
                        <w:jc w:val="both"/>
                        <w:rPr>
                          <w:b/>
                          <w:color w:val="000000" w:themeColor="text1"/>
                          <w:sz w:val="26"/>
                          <w:szCs w:val="26"/>
                        </w:rPr>
                      </w:pPr>
                    </w:p>
                    <w:p w14:paraId="159A1D8F" w14:textId="77777777" w:rsidR="00D65CA3" w:rsidRPr="00F12E7F" w:rsidRDefault="00D65CA3" w:rsidP="00D65CA3">
                      <w:pPr>
                        <w:spacing w:line="276" w:lineRule="auto"/>
                        <w:jc w:val="both"/>
                        <w:rPr>
                          <w:color w:val="000000" w:themeColor="text1"/>
                          <w:sz w:val="26"/>
                          <w:szCs w:val="26"/>
                        </w:rPr>
                      </w:pPr>
                      <w:r w:rsidRPr="00F12E7F">
                        <w:rPr>
                          <w:b/>
                          <w:color w:val="000000" w:themeColor="text1"/>
                          <w:sz w:val="26"/>
                          <w:szCs w:val="26"/>
                        </w:rPr>
                        <w:t>3)</w:t>
                      </w:r>
                      <w:r w:rsidRPr="00F12E7F">
                        <w:rPr>
                          <w:color w:val="000000" w:themeColor="text1"/>
                          <w:sz w:val="26"/>
                          <w:szCs w:val="26"/>
                        </w:rPr>
                        <w:t xml:space="preserve"> Tính thế năng điện của một electron đặt tại điểm M có điện thế bằng 1000V.</w:t>
                      </w:r>
                    </w:p>
                    <w:p w14:paraId="546CA6FA" w14:textId="77777777" w:rsidR="00D65CA3" w:rsidRPr="00F12E7F" w:rsidRDefault="00D65CA3" w:rsidP="00D65CA3">
                      <w:pPr>
                        <w:jc w:val="both"/>
                        <w:rPr>
                          <w:color w:val="000000" w:themeColor="text1"/>
                        </w:rPr>
                      </w:pPr>
                      <w:r w:rsidRPr="00F12E7F">
                        <w:rPr>
                          <w:rFonts w:asciiTheme="majorHAnsi" w:hAnsiTheme="majorHAnsi" w:cstheme="majorHAnsi"/>
                          <w:b/>
                          <w:color w:val="000000" w:themeColor="text1"/>
                          <w:sz w:val="26"/>
                          <w:szCs w:val="26"/>
                        </w:rPr>
                        <w:t>4)</w:t>
                      </w:r>
                      <w:r w:rsidRPr="00F12E7F">
                        <w:rPr>
                          <w:rFonts w:asciiTheme="majorHAnsi" w:hAnsiTheme="majorHAnsi" w:cstheme="majorHAnsi"/>
                          <w:color w:val="000000" w:themeColor="text1"/>
                          <w:sz w:val="26"/>
                          <w:szCs w:val="26"/>
                        </w:rPr>
                        <w:t xml:space="preserve"> Từ biểu thức E = </w:t>
                      </w:r>
                      <m:oMath>
                        <m:f>
                          <m:fPr>
                            <m:ctrlPr>
                              <w:rPr>
                                <w:rFonts w:ascii="Cambria Math" w:hAnsi="Cambria Math" w:cstheme="majorHAnsi"/>
                                <w:i/>
                                <w:color w:val="000000" w:themeColor="text1"/>
                              </w:rPr>
                            </m:ctrlPr>
                          </m:fPr>
                          <m:num>
                            <m:r>
                              <w:rPr>
                                <w:rFonts w:ascii="Cambria Math" w:hAnsi="Cambria Math" w:cstheme="majorHAnsi"/>
                                <w:color w:val="000000" w:themeColor="text1"/>
                              </w:rPr>
                              <m:t>U</m:t>
                            </m:r>
                          </m:num>
                          <m:den>
                            <m:r>
                              <w:rPr>
                                <w:rFonts w:ascii="Cambria Math" w:hAnsi="Cambria Math" w:cstheme="majorHAnsi"/>
                                <w:color w:val="000000" w:themeColor="text1"/>
                              </w:rPr>
                              <m:t>d</m:t>
                            </m:r>
                          </m:den>
                        </m:f>
                      </m:oMath>
                      <w:r w:rsidRPr="00F12E7F">
                        <w:rPr>
                          <w:rFonts w:asciiTheme="majorHAnsi" w:hAnsiTheme="majorHAnsi" w:cstheme="majorHAnsi"/>
                          <w:color w:val="000000" w:themeColor="text1"/>
                          <w:sz w:val="26"/>
                          <w:szCs w:val="26"/>
                        </w:rPr>
                        <w:t xml:space="preserve"> &amp; U</w:t>
                      </w:r>
                      <w:r w:rsidRPr="00F12E7F">
                        <w:rPr>
                          <w:rFonts w:asciiTheme="majorHAnsi" w:hAnsiTheme="majorHAnsi" w:cstheme="majorHAnsi"/>
                          <w:color w:val="000000" w:themeColor="text1"/>
                          <w:sz w:val="26"/>
                          <w:szCs w:val="26"/>
                          <w:vertAlign w:val="subscript"/>
                        </w:rPr>
                        <w:t>MN</w:t>
                      </w:r>
                      <w:r w:rsidRPr="00F12E7F">
                        <w:rPr>
                          <w:rFonts w:asciiTheme="majorHAnsi" w:hAnsiTheme="majorHAnsi" w:cstheme="majorHAnsi"/>
                          <w:color w:val="000000" w:themeColor="text1"/>
                          <w:sz w:val="26"/>
                          <w:szCs w:val="26"/>
                        </w:rPr>
                        <w:t xml:space="preserve"> = V</w:t>
                      </w:r>
                      <w:r w:rsidRPr="00F12E7F">
                        <w:rPr>
                          <w:rFonts w:asciiTheme="majorHAnsi" w:hAnsiTheme="majorHAnsi" w:cstheme="majorHAnsi"/>
                          <w:color w:val="000000" w:themeColor="text1"/>
                          <w:sz w:val="26"/>
                          <w:szCs w:val="26"/>
                          <w:vertAlign w:val="subscript"/>
                        </w:rPr>
                        <w:t xml:space="preserve">M </w:t>
                      </w:r>
                      <w:r w:rsidRPr="00F12E7F">
                        <w:rPr>
                          <w:rFonts w:asciiTheme="majorHAnsi" w:hAnsiTheme="majorHAnsi" w:cstheme="majorHAnsi"/>
                          <w:color w:val="000000" w:themeColor="text1"/>
                          <w:sz w:val="26"/>
                          <w:szCs w:val="26"/>
                        </w:rPr>
                        <w:t>– V</w:t>
                      </w:r>
                      <w:r w:rsidRPr="00F12E7F">
                        <w:rPr>
                          <w:rFonts w:asciiTheme="majorHAnsi" w:hAnsiTheme="majorHAnsi" w:cstheme="majorHAnsi"/>
                          <w:color w:val="000000" w:themeColor="text1"/>
                          <w:sz w:val="26"/>
                          <w:szCs w:val="26"/>
                          <w:vertAlign w:val="subscript"/>
                        </w:rPr>
                        <w:t>N</w:t>
                      </w:r>
                      <w:r w:rsidRPr="00F12E7F">
                        <w:rPr>
                          <w:rFonts w:asciiTheme="majorHAnsi" w:hAnsiTheme="majorHAnsi" w:cstheme="majorHAnsi"/>
                          <w:color w:val="000000" w:themeColor="text1"/>
                          <w:sz w:val="26"/>
                          <w:szCs w:val="26"/>
                        </w:rPr>
                        <w:t xml:space="preserve"> xây dựng biểu thức liên hệ giữa điện thế &amp; cường độ điện trường.</w:t>
                      </w:r>
                    </w:p>
                  </w:txbxContent>
                </v:textbox>
                <w10:anchorlock/>
              </v:rect>
            </w:pict>
          </mc:Fallback>
        </mc:AlternateContent>
      </w:r>
    </w:p>
    <w:p w14:paraId="35D1FF70" w14:textId="77777777" w:rsidR="00D65CA3" w:rsidRPr="00943FEF" w:rsidRDefault="00D65CA3" w:rsidP="00D65CA3">
      <w:pPr>
        <w:spacing w:line="276" w:lineRule="auto"/>
        <w:rPr>
          <w:color w:val="auto"/>
          <w:sz w:val="26"/>
          <w:szCs w:val="26"/>
        </w:rPr>
      </w:pPr>
    </w:p>
    <w:p w14:paraId="54413591" w14:textId="77777777" w:rsidR="00D65CA3" w:rsidRPr="00943FEF" w:rsidRDefault="00D65CA3" w:rsidP="00D65CA3">
      <w:pPr>
        <w:spacing w:line="276" w:lineRule="auto"/>
        <w:rPr>
          <w:b/>
          <w:color w:val="0070C0"/>
          <w:sz w:val="26"/>
          <w:szCs w:val="26"/>
        </w:rPr>
      </w:pPr>
      <w:r w:rsidRPr="00943FEF">
        <w:rPr>
          <w:b/>
          <w:color w:val="0070C0"/>
          <w:sz w:val="26"/>
          <w:szCs w:val="26"/>
        </w:rPr>
        <w:t>2. Học sinh</w:t>
      </w:r>
    </w:p>
    <w:p w14:paraId="64B0D942" w14:textId="77777777" w:rsidR="00D65CA3" w:rsidRPr="00943FEF" w:rsidRDefault="00D65CA3" w:rsidP="00D65CA3">
      <w:pPr>
        <w:spacing w:line="276" w:lineRule="auto"/>
        <w:rPr>
          <w:b/>
          <w:color w:val="auto"/>
          <w:sz w:val="26"/>
          <w:szCs w:val="26"/>
        </w:rPr>
      </w:pPr>
      <w:r w:rsidRPr="00943FEF">
        <w:rPr>
          <w:color w:val="auto"/>
          <w:sz w:val="26"/>
          <w:szCs w:val="26"/>
        </w:rPr>
        <w:t>- SGK, vở ghi, giấy nháp, bút, thước kẻ.</w:t>
      </w:r>
    </w:p>
    <w:p w14:paraId="6F8BB428" w14:textId="77777777" w:rsidR="00D65CA3" w:rsidRPr="00943FEF" w:rsidRDefault="00D65CA3" w:rsidP="00D65CA3">
      <w:pPr>
        <w:spacing w:line="276" w:lineRule="auto"/>
        <w:rPr>
          <w:b/>
          <w:color w:val="0070C0"/>
          <w:sz w:val="26"/>
          <w:szCs w:val="26"/>
        </w:rPr>
      </w:pPr>
      <w:r w:rsidRPr="00943FEF">
        <w:rPr>
          <w:b/>
          <w:color w:val="0070C0"/>
          <w:sz w:val="26"/>
          <w:szCs w:val="26"/>
        </w:rPr>
        <w:t>III. TIẾN TRÌNH DẠY HỌC</w:t>
      </w:r>
    </w:p>
    <w:p w14:paraId="5D8B540C" w14:textId="77777777" w:rsidR="00D65CA3" w:rsidRPr="00943FEF" w:rsidRDefault="00D65CA3" w:rsidP="00D65CA3">
      <w:pPr>
        <w:spacing w:line="276" w:lineRule="auto"/>
        <w:rPr>
          <w:b/>
          <w:color w:val="0070C0"/>
          <w:sz w:val="26"/>
          <w:szCs w:val="26"/>
        </w:rPr>
      </w:pPr>
      <w:r w:rsidRPr="00943FEF">
        <w:rPr>
          <w:b/>
          <w:color w:val="0070C0"/>
          <w:sz w:val="26"/>
          <w:szCs w:val="26"/>
        </w:rPr>
        <w:t>Hoạt động 1. Mở đầu</w:t>
      </w:r>
    </w:p>
    <w:p w14:paraId="45243164" w14:textId="77777777" w:rsidR="00D65CA3" w:rsidRPr="00943FEF" w:rsidRDefault="00D65CA3" w:rsidP="00D65CA3">
      <w:pPr>
        <w:spacing w:line="276" w:lineRule="auto"/>
        <w:rPr>
          <w:color w:val="auto"/>
          <w:sz w:val="26"/>
          <w:szCs w:val="26"/>
        </w:rPr>
      </w:pPr>
      <w:r w:rsidRPr="00943FEF">
        <w:rPr>
          <w:b/>
          <w:color w:val="auto"/>
          <w:sz w:val="26"/>
          <w:szCs w:val="26"/>
        </w:rPr>
        <w:t>a. Mục tiêu:</w:t>
      </w:r>
      <w:r w:rsidRPr="00943FEF">
        <w:rPr>
          <w:color w:val="auto"/>
          <w:sz w:val="26"/>
          <w:szCs w:val="26"/>
        </w:rPr>
        <w:t xml:space="preserve"> Tạo cho HS sự hào hứng trong việc tìm hiểu nội dung bài học.</w:t>
      </w:r>
    </w:p>
    <w:p w14:paraId="1887ABC9" w14:textId="77777777" w:rsidR="00D65CA3" w:rsidRPr="00943FEF" w:rsidRDefault="00D65CA3" w:rsidP="00D65CA3">
      <w:pPr>
        <w:spacing w:line="276" w:lineRule="auto"/>
        <w:rPr>
          <w:b/>
          <w:color w:val="auto"/>
          <w:sz w:val="26"/>
          <w:szCs w:val="26"/>
        </w:rPr>
      </w:pPr>
      <w:r w:rsidRPr="00943FEF">
        <w:rPr>
          <w:b/>
          <w:color w:val="auto"/>
          <w:sz w:val="26"/>
          <w:szCs w:val="26"/>
        </w:rPr>
        <w:t xml:space="preserve">b. Nội dung: </w:t>
      </w:r>
    </w:p>
    <w:p w14:paraId="27D60B6C" w14:textId="77777777" w:rsidR="00D65CA3" w:rsidRPr="00943FEF" w:rsidRDefault="00D65CA3" w:rsidP="00D65CA3">
      <w:pPr>
        <w:spacing w:line="276" w:lineRule="auto"/>
        <w:rPr>
          <w:color w:val="auto"/>
          <w:sz w:val="26"/>
          <w:szCs w:val="26"/>
        </w:rPr>
      </w:pPr>
      <w:r w:rsidRPr="00943FEF">
        <w:rPr>
          <w:b/>
          <w:color w:val="auto"/>
          <w:sz w:val="26"/>
          <w:szCs w:val="26"/>
        </w:rPr>
        <w:t xml:space="preserve">- </w:t>
      </w:r>
      <w:r w:rsidRPr="00943FEF">
        <w:rPr>
          <w:color w:val="auto"/>
          <w:sz w:val="26"/>
          <w:szCs w:val="26"/>
        </w:rPr>
        <w:t>GV yêu cầu HS trả lời câu hỏi mở đầu bài học.</w:t>
      </w:r>
    </w:p>
    <w:p w14:paraId="5980FA10" w14:textId="77777777" w:rsidR="00D65CA3" w:rsidRPr="00943FEF" w:rsidRDefault="00D65CA3" w:rsidP="00D65CA3">
      <w:pPr>
        <w:spacing w:line="276" w:lineRule="auto"/>
        <w:jc w:val="both"/>
        <w:rPr>
          <w:color w:val="auto"/>
          <w:sz w:val="26"/>
          <w:szCs w:val="26"/>
        </w:rPr>
      </w:pPr>
      <w:r w:rsidRPr="00943FEF">
        <w:rPr>
          <w:b/>
          <w:color w:val="auto"/>
          <w:sz w:val="26"/>
          <w:szCs w:val="26"/>
        </w:rPr>
        <w:t xml:space="preserve">c. Sản phẩm học tập: </w:t>
      </w:r>
      <w:r w:rsidRPr="00943FEF">
        <w:rPr>
          <w:color w:val="auto"/>
          <w:sz w:val="26"/>
          <w:szCs w:val="26"/>
        </w:rPr>
        <w:t xml:space="preserve">Bước đầu HS đưa ra được nhận xét về quá trình thực hiện của hoạt động. </w:t>
      </w:r>
    </w:p>
    <w:p w14:paraId="44060AC2" w14:textId="77777777" w:rsidR="00D65CA3" w:rsidRPr="00943FEF" w:rsidRDefault="00D65CA3" w:rsidP="00D65CA3">
      <w:pPr>
        <w:spacing w:line="276" w:lineRule="auto"/>
        <w:rPr>
          <w:b/>
          <w:color w:val="auto"/>
          <w:sz w:val="26"/>
          <w:szCs w:val="26"/>
        </w:rPr>
      </w:pPr>
      <w:r w:rsidRPr="00943FEF">
        <w:rPr>
          <w:b/>
          <w:color w:val="auto"/>
          <w:sz w:val="26"/>
          <w:szCs w:val="26"/>
        </w:rPr>
        <w:t xml:space="preserve">d. Tổ chức thực hiện: </w:t>
      </w:r>
    </w:p>
    <w:tbl>
      <w:tblPr>
        <w:tblStyle w:val="TableGrid"/>
        <w:tblW w:w="9493" w:type="dxa"/>
        <w:tblLayout w:type="fixed"/>
        <w:tblLook w:val="04A0" w:firstRow="1" w:lastRow="0" w:firstColumn="1" w:lastColumn="0" w:noHBand="0" w:noVBand="1"/>
      </w:tblPr>
      <w:tblGrid>
        <w:gridCol w:w="1271"/>
        <w:gridCol w:w="8222"/>
      </w:tblGrid>
      <w:tr w:rsidR="00D65CA3" w:rsidRPr="00943FEF" w14:paraId="194E3936" w14:textId="77777777" w:rsidTr="00C155F6">
        <w:tc>
          <w:tcPr>
            <w:tcW w:w="1271" w:type="dxa"/>
          </w:tcPr>
          <w:p w14:paraId="36D7913D" w14:textId="77777777" w:rsidR="00D65CA3" w:rsidRPr="00943FEF" w:rsidRDefault="00D65CA3" w:rsidP="00C155F6">
            <w:pPr>
              <w:spacing w:line="276" w:lineRule="auto"/>
              <w:jc w:val="center"/>
              <w:rPr>
                <w:b/>
                <w:color w:val="auto"/>
                <w:sz w:val="26"/>
                <w:szCs w:val="26"/>
              </w:rPr>
            </w:pPr>
            <w:bookmarkStart w:id="0" w:name="_Hlk142053073"/>
            <w:r w:rsidRPr="00943FEF">
              <w:rPr>
                <w:b/>
                <w:color w:val="auto"/>
                <w:sz w:val="26"/>
                <w:szCs w:val="26"/>
              </w:rPr>
              <w:t>Bước thực hiện</w:t>
            </w:r>
          </w:p>
        </w:tc>
        <w:tc>
          <w:tcPr>
            <w:tcW w:w="8222" w:type="dxa"/>
          </w:tcPr>
          <w:p w14:paraId="06EBA60F" w14:textId="77777777" w:rsidR="00D65CA3" w:rsidRPr="00943FEF" w:rsidRDefault="00D65CA3" w:rsidP="00C155F6">
            <w:pPr>
              <w:spacing w:line="276" w:lineRule="auto"/>
              <w:jc w:val="center"/>
              <w:rPr>
                <w:b/>
                <w:color w:val="auto"/>
                <w:sz w:val="26"/>
                <w:szCs w:val="26"/>
              </w:rPr>
            </w:pPr>
            <w:r w:rsidRPr="00943FEF">
              <w:rPr>
                <w:b/>
                <w:color w:val="auto"/>
                <w:sz w:val="26"/>
                <w:szCs w:val="26"/>
              </w:rPr>
              <w:t>Nội dung các bước</w:t>
            </w:r>
          </w:p>
        </w:tc>
      </w:tr>
      <w:tr w:rsidR="00D65CA3" w:rsidRPr="00943FEF" w14:paraId="36CE28B9" w14:textId="77777777" w:rsidTr="00C155F6">
        <w:tc>
          <w:tcPr>
            <w:tcW w:w="1271" w:type="dxa"/>
          </w:tcPr>
          <w:p w14:paraId="68F58316" w14:textId="77777777" w:rsidR="00D65CA3" w:rsidRPr="00943FEF" w:rsidRDefault="00D65CA3" w:rsidP="00C155F6">
            <w:pPr>
              <w:spacing w:line="276" w:lineRule="auto"/>
              <w:jc w:val="center"/>
              <w:rPr>
                <w:b/>
                <w:color w:val="auto"/>
                <w:sz w:val="26"/>
                <w:szCs w:val="26"/>
              </w:rPr>
            </w:pPr>
            <w:r w:rsidRPr="00943FEF">
              <w:rPr>
                <w:b/>
                <w:color w:val="auto"/>
                <w:sz w:val="26"/>
                <w:szCs w:val="26"/>
              </w:rPr>
              <w:t>Bước 1</w:t>
            </w:r>
          </w:p>
        </w:tc>
        <w:tc>
          <w:tcPr>
            <w:tcW w:w="8222" w:type="dxa"/>
          </w:tcPr>
          <w:p w14:paraId="2DB2E538" w14:textId="77777777" w:rsidR="00D65CA3" w:rsidRDefault="00D65CA3" w:rsidP="00C155F6">
            <w:pPr>
              <w:spacing w:line="276" w:lineRule="auto"/>
              <w:rPr>
                <w:color w:val="auto"/>
                <w:sz w:val="26"/>
                <w:szCs w:val="26"/>
              </w:rPr>
            </w:pPr>
            <w:r w:rsidRPr="00943FEF">
              <w:rPr>
                <w:color w:val="auto"/>
                <w:sz w:val="26"/>
                <w:szCs w:val="26"/>
              </w:rPr>
              <w:t xml:space="preserve">- </w:t>
            </w:r>
            <w:r w:rsidRPr="00943FEF">
              <w:rPr>
                <w:bCs/>
                <w:color w:val="auto"/>
                <w:sz w:val="26"/>
                <w:szCs w:val="26"/>
              </w:rPr>
              <w:t>GV giao nhiệm vụ</w:t>
            </w:r>
            <w:r>
              <w:rPr>
                <w:bCs/>
                <w:color w:val="auto"/>
                <w:sz w:val="26"/>
                <w:szCs w:val="26"/>
              </w:rPr>
              <w:t>: cho HS chơi trò chơi, ôn tập. Sau đó,</w:t>
            </w:r>
            <w:r w:rsidRPr="00943FEF">
              <w:rPr>
                <w:color w:val="auto"/>
                <w:sz w:val="26"/>
                <w:szCs w:val="26"/>
              </w:rPr>
              <w:t xml:space="preserve"> cho HS đọc ví dụ mở đầu bài học.</w:t>
            </w:r>
          </w:p>
          <w:p w14:paraId="43106358" w14:textId="77777777" w:rsidR="00D65CA3" w:rsidRPr="00FC108A" w:rsidRDefault="00D65CA3" w:rsidP="00C155F6">
            <w:pPr>
              <w:spacing w:line="276" w:lineRule="auto"/>
              <w:jc w:val="center"/>
              <w:rPr>
                <w:bCs/>
                <w:i/>
                <w:color w:val="FF0000"/>
                <w:sz w:val="26"/>
                <w:szCs w:val="26"/>
                <w:lang w:val="en"/>
              </w:rPr>
            </w:pPr>
            <w:r>
              <w:rPr>
                <w:b/>
                <w:i/>
                <w:color w:val="FF0000"/>
                <w:sz w:val="26"/>
                <w:szCs w:val="26"/>
              </w:rPr>
              <w:t>Nội dung câu hỏi</w:t>
            </w:r>
          </w:p>
          <w:p w14:paraId="66C0042D" w14:textId="77777777" w:rsidR="00D65CA3" w:rsidRPr="00D72A2B" w:rsidRDefault="00D65CA3" w:rsidP="00C155F6">
            <w:pPr>
              <w:spacing w:line="276" w:lineRule="auto"/>
              <w:jc w:val="both"/>
              <w:rPr>
                <w:color w:val="000000" w:themeColor="text1"/>
                <w:sz w:val="26"/>
                <w:szCs w:val="26"/>
              </w:rPr>
            </w:pPr>
            <w:r w:rsidRPr="00D72A2B">
              <w:rPr>
                <w:b/>
                <w:color w:val="000000" w:themeColor="text1"/>
                <w:sz w:val="26"/>
                <w:szCs w:val="26"/>
              </w:rPr>
              <w:t>Câu 1:</w:t>
            </w:r>
            <w:r w:rsidRPr="00D72A2B">
              <w:rPr>
                <w:color w:val="000000" w:themeColor="text1"/>
                <w:sz w:val="26"/>
                <w:szCs w:val="26"/>
              </w:rPr>
              <w:t xml:space="preserve"> Công của lực điện </w:t>
            </w:r>
            <w:r w:rsidRPr="00D72A2B">
              <w:rPr>
                <w:b/>
                <w:bCs/>
                <w:color w:val="000000" w:themeColor="text1"/>
                <w:sz w:val="26"/>
                <w:szCs w:val="26"/>
              </w:rPr>
              <w:t>không</w:t>
            </w:r>
            <w:r w:rsidRPr="00D72A2B">
              <w:rPr>
                <w:color w:val="000000" w:themeColor="text1"/>
                <w:sz w:val="26"/>
                <w:szCs w:val="26"/>
              </w:rPr>
              <w:t xml:space="preserve"> phụ thuộc vào:</w:t>
            </w:r>
          </w:p>
          <w:p w14:paraId="6F6D310C" w14:textId="77777777" w:rsidR="00D65CA3" w:rsidRDefault="00D65CA3" w:rsidP="00C155F6">
            <w:pPr>
              <w:spacing w:line="276" w:lineRule="auto"/>
              <w:ind w:firstLine="311"/>
              <w:jc w:val="both"/>
              <w:rPr>
                <w:color w:val="000000" w:themeColor="text1"/>
                <w:sz w:val="26"/>
                <w:szCs w:val="26"/>
              </w:rPr>
            </w:pPr>
            <w:r w:rsidRPr="00D72A2B">
              <w:rPr>
                <w:b/>
                <w:color w:val="000000" w:themeColor="text1"/>
                <w:sz w:val="26"/>
                <w:szCs w:val="26"/>
              </w:rPr>
              <w:t>A.</w:t>
            </w:r>
            <w:r w:rsidRPr="00D72A2B">
              <w:rPr>
                <w:color w:val="000000" w:themeColor="text1"/>
                <w:sz w:val="26"/>
                <w:szCs w:val="26"/>
              </w:rPr>
              <w:t xml:space="preserve"> vị trí điểm đầu và điểm cuối đường đi.</w:t>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p>
          <w:p w14:paraId="4AFF9F7B" w14:textId="77777777" w:rsidR="00D65CA3" w:rsidRPr="00D72A2B" w:rsidRDefault="00D65CA3" w:rsidP="00C155F6">
            <w:pPr>
              <w:spacing w:line="276" w:lineRule="auto"/>
              <w:ind w:firstLine="311"/>
              <w:jc w:val="both"/>
              <w:rPr>
                <w:color w:val="000000" w:themeColor="text1"/>
                <w:sz w:val="26"/>
                <w:szCs w:val="26"/>
              </w:rPr>
            </w:pPr>
            <w:r w:rsidRPr="00D72A2B">
              <w:rPr>
                <w:b/>
                <w:color w:val="000000" w:themeColor="text1"/>
                <w:sz w:val="26"/>
                <w:szCs w:val="26"/>
              </w:rPr>
              <w:t>B.</w:t>
            </w:r>
            <w:r w:rsidRPr="00D72A2B">
              <w:rPr>
                <w:color w:val="000000" w:themeColor="text1"/>
                <w:sz w:val="26"/>
                <w:szCs w:val="26"/>
              </w:rPr>
              <w:t xml:space="preserve"> cường độ của điện trường.</w:t>
            </w:r>
          </w:p>
          <w:p w14:paraId="4B9610EB" w14:textId="77777777" w:rsidR="00D65CA3" w:rsidRDefault="00D65CA3" w:rsidP="00C155F6">
            <w:pPr>
              <w:spacing w:line="276" w:lineRule="auto"/>
              <w:ind w:firstLine="311"/>
              <w:jc w:val="both"/>
              <w:rPr>
                <w:color w:val="000000" w:themeColor="text1"/>
                <w:sz w:val="26"/>
                <w:szCs w:val="26"/>
              </w:rPr>
            </w:pPr>
            <w:r w:rsidRPr="00D72A2B">
              <w:rPr>
                <w:b/>
                <w:color w:val="000000" w:themeColor="text1"/>
                <w:sz w:val="26"/>
                <w:szCs w:val="26"/>
                <w:highlight w:val="yellow"/>
              </w:rPr>
              <w:t>C.</w:t>
            </w:r>
            <w:r w:rsidRPr="00D72A2B">
              <w:rPr>
                <w:color w:val="000000" w:themeColor="text1"/>
                <w:sz w:val="26"/>
                <w:szCs w:val="26"/>
                <w:highlight w:val="yellow"/>
              </w:rPr>
              <w:t xml:space="preserve"> hình dạng của đường đi.</w:t>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p>
          <w:p w14:paraId="5713DC0A" w14:textId="77777777" w:rsidR="00D65CA3" w:rsidRPr="00D72A2B" w:rsidRDefault="00D65CA3" w:rsidP="00C155F6">
            <w:pPr>
              <w:spacing w:line="276" w:lineRule="auto"/>
              <w:ind w:firstLine="311"/>
              <w:jc w:val="both"/>
              <w:rPr>
                <w:color w:val="000000" w:themeColor="text1"/>
                <w:sz w:val="26"/>
                <w:szCs w:val="26"/>
                <w:highlight w:val="yellow"/>
              </w:rPr>
            </w:pPr>
            <w:r w:rsidRPr="00D72A2B">
              <w:rPr>
                <w:b/>
                <w:color w:val="000000" w:themeColor="text1"/>
                <w:sz w:val="26"/>
                <w:szCs w:val="26"/>
              </w:rPr>
              <w:t>D.</w:t>
            </w:r>
            <w:r w:rsidRPr="00D72A2B">
              <w:rPr>
                <w:color w:val="000000" w:themeColor="text1"/>
                <w:sz w:val="26"/>
                <w:szCs w:val="26"/>
              </w:rPr>
              <w:t xml:space="preserve"> độ lớn điện tích bị dịch chuyển.</w:t>
            </w:r>
          </w:p>
          <w:p w14:paraId="2FED4F37" w14:textId="77777777" w:rsidR="00D65CA3" w:rsidRPr="00D72A2B" w:rsidRDefault="00D65CA3" w:rsidP="00C155F6">
            <w:pPr>
              <w:spacing w:line="276" w:lineRule="auto"/>
              <w:jc w:val="both"/>
              <w:rPr>
                <w:color w:val="000000" w:themeColor="text1"/>
                <w:sz w:val="26"/>
                <w:szCs w:val="26"/>
              </w:rPr>
            </w:pPr>
            <w:r w:rsidRPr="00D72A2B">
              <w:rPr>
                <w:b/>
                <w:color w:val="000000" w:themeColor="text1"/>
                <w:sz w:val="26"/>
                <w:szCs w:val="26"/>
              </w:rPr>
              <w:lastRenderedPageBreak/>
              <w:t>Câu 2:</w:t>
            </w:r>
            <w:r w:rsidRPr="00D72A2B">
              <w:rPr>
                <w:color w:val="000000" w:themeColor="text1"/>
                <w:sz w:val="26"/>
                <w:szCs w:val="26"/>
              </w:rPr>
              <w:t xml:space="preserve"> Thế năng của điện tích trong điện trường đặc trưng cho</w:t>
            </w:r>
          </w:p>
          <w:p w14:paraId="3E04B3D1" w14:textId="77777777" w:rsidR="00D65CA3" w:rsidRDefault="00D65CA3" w:rsidP="00C155F6">
            <w:pPr>
              <w:spacing w:line="276" w:lineRule="auto"/>
              <w:ind w:firstLine="311"/>
              <w:jc w:val="both"/>
              <w:rPr>
                <w:color w:val="000000" w:themeColor="text1"/>
                <w:sz w:val="26"/>
                <w:szCs w:val="26"/>
              </w:rPr>
            </w:pPr>
            <w:r w:rsidRPr="00D72A2B">
              <w:rPr>
                <w:b/>
                <w:color w:val="000000" w:themeColor="text1"/>
                <w:sz w:val="26"/>
                <w:szCs w:val="26"/>
              </w:rPr>
              <w:t>A.</w:t>
            </w:r>
            <w:r w:rsidRPr="00D72A2B">
              <w:rPr>
                <w:color w:val="000000" w:themeColor="text1"/>
                <w:sz w:val="26"/>
                <w:szCs w:val="26"/>
              </w:rPr>
              <w:t xml:space="preserve"> khả năng tác dụng lực của điện trường.</w:t>
            </w:r>
            <w:r w:rsidRPr="00D72A2B">
              <w:rPr>
                <w:color w:val="000000" w:themeColor="text1"/>
                <w:sz w:val="26"/>
                <w:szCs w:val="26"/>
              </w:rPr>
              <w:tab/>
              <w:t xml:space="preserve">    </w:t>
            </w:r>
          </w:p>
          <w:p w14:paraId="557333AA" w14:textId="77777777" w:rsidR="00D65CA3" w:rsidRPr="00D72A2B" w:rsidRDefault="00D65CA3" w:rsidP="00C155F6">
            <w:pPr>
              <w:spacing w:line="276" w:lineRule="auto"/>
              <w:ind w:firstLine="311"/>
              <w:jc w:val="both"/>
              <w:rPr>
                <w:color w:val="000000" w:themeColor="text1"/>
                <w:sz w:val="26"/>
                <w:szCs w:val="26"/>
              </w:rPr>
            </w:pPr>
            <w:r w:rsidRPr="00D72A2B">
              <w:rPr>
                <w:b/>
                <w:color w:val="000000" w:themeColor="text1"/>
                <w:sz w:val="26"/>
                <w:szCs w:val="26"/>
              </w:rPr>
              <w:t>B.</w:t>
            </w:r>
            <w:r w:rsidRPr="00D72A2B">
              <w:rPr>
                <w:color w:val="000000" w:themeColor="text1"/>
                <w:sz w:val="26"/>
                <w:szCs w:val="26"/>
              </w:rPr>
              <w:t xml:space="preserve"> phương chiều của cường độ điện trường.</w:t>
            </w:r>
          </w:p>
          <w:p w14:paraId="3F91D953" w14:textId="77777777" w:rsidR="00D65CA3" w:rsidRDefault="00D65CA3" w:rsidP="00C155F6">
            <w:pPr>
              <w:spacing w:line="276" w:lineRule="auto"/>
              <w:ind w:firstLine="311"/>
              <w:jc w:val="both"/>
              <w:rPr>
                <w:color w:val="000000" w:themeColor="text1"/>
                <w:sz w:val="26"/>
                <w:szCs w:val="26"/>
              </w:rPr>
            </w:pPr>
            <w:r w:rsidRPr="00D72A2B">
              <w:rPr>
                <w:b/>
                <w:color w:val="000000" w:themeColor="text1"/>
                <w:sz w:val="26"/>
                <w:szCs w:val="26"/>
                <w:highlight w:val="yellow"/>
              </w:rPr>
              <w:t>C.</w:t>
            </w:r>
            <w:r w:rsidRPr="00D72A2B">
              <w:rPr>
                <w:color w:val="000000" w:themeColor="text1"/>
                <w:sz w:val="26"/>
                <w:szCs w:val="26"/>
                <w:highlight w:val="yellow"/>
              </w:rPr>
              <w:t xml:space="preserve"> khả năng sinh công của điện trường.</w:t>
            </w:r>
            <w:r w:rsidRPr="00D72A2B">
              <w:rPr>
                <w:color w:val="000000" w:themeColor="text1"/>
                <w:sz w:val="26"/>
                <w:szCs w:val="26"/>
              </w:rPr>
              <w:tab/>
            </w:r>
            <w:r w:rsidRPr="00D72A2B">
              <w:rPr>
                <w:color w:val="000000" w:themeColor="text1"/>
                <w:sz w:val="26"/>
                <w:szCs w:val="26"/>
              </w:rPr>
              <w:tab/>
            </w:r>
          </w:p>
          <w:p w14:paraId="594B1374" w14:textId="77777777" w:rsidR="00D65CA3" w:rsidRPr="00D72A2B" w:rsidRDefault="00D65CA3" w:rsidP="00C155F6">
            <w:pPr>
              <w:spacing w:line="276" w:lineRule="auto"/>
              <w:ind w:firstLine="311"/>
              <w:jc w:val="both"/>
              <w:rPr>
                <w:color w:val="000000" w:themeColor="text1"/>
                <w:sz w:val="26"/>
                <w:szCs w:val="26"/>
              </w:rPr>
            </w:pPr>
            <w:r w:rsidRPr="00D72A2B">
              <w:rPr>
                <w:b/>
                <w:color w:val="000000" w:themeColor="text1"/>
                <w:sz w:val="26"/>
                <w:szCs w:val="26"/>
              </w:rPr>
              <w:t>D.</w:t>
            </w:r>
            <w:r w:rsidRPr="00D72A2B">
              <w:rPr>
                <w:color w:val="000000" w:themeColor="text1"/>
                <w:sz w:val="26"/>
                <w:szCs w:val="26"/>
              </w:rPr>
              <w:t xml:space="preserve"> độ rộng của không gian có điện trường.</w:t>
            </w:r>
          </w:p>
          <w:p w14:paraId="30361BDD" w14:textId="77777777" w:rsidR="00D65CA3" w:rsidRPr="00D72A2B" w:rsidRDefault="00D65CA3" w:rsidP="00C155F6">
            <w:pPr>
              <w:spacing w:line="276" w:lineRule="auto"/>
              <w:jc w:val="both"/>
              <w:rPr>
                <w:color w:val="000000" w:themeColor="text1"/>
                <w:sz w:val="26"/>
                <w:szCs w:val="26"/>
                <w:lang w:eastAsia="vi-VN"/>
              </w:rPr>
            </w:pPr>
            <w:r w:rsidRPr="00D72A2B">
              <w:rPr>
                <w:b/>
                <w:color w:val="000000" w:themeColor="text1"/>
                <w:sz w:val="26"/>
                <w:szCs w:val="26"/>
              </w:rPr>
              <w:t>Câu 3:</w:t>
            </w:r>
            <w:r w:rsidRPr="00D72A2B">
              <w:rPr>
                <w:color w:val="000000" w:themeColor="text1"/>
                <w:sz w:val="26"/>
                <w:szCs w:val="26"/>
              </w:rPr>
              <w:t xml:space="preserve"> </w:t>
            </w:r>
            <w:r w:rsidRPr="00D72A2B">
              <w:rPr>
                <w:color w:val="000000" w:themeColor="text1"/>
                <w:sz w:val="26"/>
                <w:szCs w:val="26"/>
                <w:lang w:eastAsia="vi-VN"/>
              </w:rPr>
              <w:t>Công của lực điện trường tác dụng lên một điện tích chuyển động từ M đến N sẽ</w:t>
            </w:r>
          </w:p>
          <w:p w14:paraId="26D7B525" w14:textId="77777777" w:rsidR="00D65CA3" w:rsidRDefault="00D65CA3" w:rsidP="00C155F6">
            <w:pPr>
              <w:spacing w:line="276" w:lineRule="auto"/>
              <w:ind w:firstLine="311"/>
              <w:jc w:val="both"/>
              <w:rPr>
                <w:color w:val="000000" w:themeColor="text1"/>
                <w:sz w:val="26"/>
                <w:szCs w:val="26"/>
                <w:lang w:eastAsia="vi-VN"/>
              </w:rPr>
            </w:pPr>
            <w:r w:rsidRPr="00D72A2B">
              <w:rPr>
                <w:b/>
                <w:color w:val="000000" w:themeColor="text1"/>
                <w:sz w:val="26"/>
                <w:szCs w:val="26"/>
                <w:lang w:eastAsia="vi-VN"/>
              </w:rPr>
              <w:t>A.</w:t>
            </w:r>
            <w:r w:rsidRPr="00D72A2B">
              <w:rPr>
                <w:color w:val="000000" w:themeColor="text1"/>
                <w:sz w:val="26"/>
                <w:szCs w:val="26"/>
                <w:lang w:eastAsia="vi-VN"/>
              </w:rPr>
              <w:t xml:space="preserve"> càng lớn nếu đoạn đường đi càng lớn.</w:t>
            </w:r>
            <w:r w:rsidRPr="00D72A2B">
              <w:rPr>
                <w:color w:val="000000" w:themeColor="text1"/>
                <w:sz w:val="26"/>
                <w:szCs w:val="26"/>
                <w:lang w:eastAsia="vi-VN"/>
              </w:rPr>
              <w:tab/>
            </w:r>
            <w:r w:rsidRPr="00D72A2B">
              <w:rPr>
                <w:color w:val="000000" w:themeColor="text1"/>
                <w:sz w:val="26"/>
                <w:szCs w:val="26"/>
                <w:lang w:eastAsia="vi-VN"/>
              </w:rPr>
              <w:tab/>
            </w:r>
            <w:r w:rsidRPr="00D72A2B">
              <w:rPr>
                <w:color w:val="000000" w:themeColor="text1"/>
                <w:sz w:val="26"/>
                <w:szCs w:val="26"/>
                <w:lang w:eastAsia="vi-VN"/>
              </w:rPr>
              <w:tab/>
            </w:r>
            <w:r w:rsidRPr="00D72A2B">
              <w:rPr>
                <w:color w:val="000000" w:themeColor="text1"/>
                <w:sz w:val="26"/>
                <w:szCs w:val="26"/>
                <w:lang w:eastAsia="vi-VN"/>
              </w:rPr>
              <w:tab/>
            </w:r>
          </w:p>
          <w:p w14:paraId="3C4D0756" w14:textId="77777777" w:rsidR="00D65CA3" w:rsidRPr="00D72A2B" w:rsidRDefault="00D65CA3" w:rsidP="00C155F6">
            <w:pPr>
              <w:spacing w:line="276" w:lineRule="auto"/>
              <w:ind w:firstLine="311"/>
              <w:jc w:val="both"/>
              <w:rPr>
                <w:color w:val="000000" w:themeColor="text1"/>
                <w:sz w:val="26"/>
                <w:szCs w:val="26"/>
                <w:lang w:eastAsia="vi-VN"/>
              </w:rPr>
            </w:pPr>
            <w:r w:rsidRPr="00D72A2B">
              <w:rPr>
                <w:b/>
                <w:color w:val="000000" w:themeColor="text1"/>
                <w:sz w:val="26"/>
                <w:szCs w:val="26"/>
                <w:lang w:eastAsia="vi-VN"/>
              </w:rPr>
              <w:t>B.</w:t>
            </w:r>
            <w:r w:rsidRPr="00D72A2B">
              <w:rPr>
                <w:color w:val="000000" w:themeColor="text1"/>
                <w:sz w:val="26"/>
                <w:szCs w:val="26"/>
                <w:lang w:eastAsia="vi-VN"/>
              </w:rPr>
              <w:t xml:space="preserve"> phụ thuộc vào dạng quỹ đạo</w:t>
            </w:r>
          </w:p>
          <w:p w14:paraId="721F3F3D" w14:textId="77777777" w:rsidR="00D65CA3" w:rsidRDefault="00D65CA3" w:rsidP="00C155F6">
            <w:pPr>
              <w:spacing w:line="276" w:lineRule="auto"/>
              <w:ind w:firstLine="311"/>
              <w:jc w:val="both"/>
              <w:rPr>
                <w:color w:val="000000" w:themeColor="text1"/>
                <w:sz w:val="26"/>
                <w:szCs w:val="26"/>
                <w:lang w:eastAsia="vi-VN"/>
              </w:rPr>
            </w:pPr>
            <w:r w:rsidRPr="00D72A2B">
              <w:rPr>
                <w:b/>
                <w:color w:val="000000" w:themeColor="text1"/>
                <w:sz w:val="26"/>
                <w:szCs w:val="26"/>
                <w:highlight w:val="yellow"/>
                <w:lang w:eastAsia="vi-VN"/>
              </w:rPr>
              <w:t>C.</w:t>
            </w:r>
            <w:r w:rsidRPr="00D72A2B">
              <w:rPr>
                <w:color w:val="000000" w:themeColor="text1"/>
                <w:sz w:val="26"/>
                <w:szCs w:val="26"/>
                <w:highlight w:val="yellow"/>
                <w:lang w:eastAsia="vi-VN"/>
              </w:rPr>
              <w:t xml:space="preserve"> phụ thuộc vào vị trí các điểm M và N.</w:t>
            </w:r>
            <w:r w:rsidRPr="00D72A2B">
              <w:rPr>
                <w:color w:val="000000" w:themeColor="text1"/>
                <w:sz w:val="26"/>
                <w:szCs w:val="26"/>
                <w:lang w:eastAsia="vi-VN"/>
              </w:rPr>
              <w:tab/>
            </w:r>
            <w:r w:rsidRPr="00D72A2B">
              <w:rPr>
                <w:color w:val="000000" w:themeColor="text1"/>
                <w:sz w:val="26"/>
                <w:szCs w:val="26"/>
                <w:lang w:eastAsia="vi-VN"/>
              </w:rPr>
              <w:tab/>
            </w:r>
            <w:r w:rsidRPr="00D72A2B">
              <w:rPr>
                <w:color w:val="000000" w:themeColor="text1"/>
                <w:sz w:val="26"/>
                <w:szCs w:val="26"/>
                <w:lang w:eastAsia="vi-VN"/>
              </w:rPr>
              <w:tab/>
            </w:r>
            <w:r w:rsidRPr="00D72A2B">
              <w:rPr>
                <w:color w:val="000000" w:themeColor="text1"/>
                <w:sz w:val="26"/>
                <w:szCs w:val="26"/>
                <w:lang w:eastAsia="vi-VN"/>
              </w:rPr>
              <w:tab/>
            </w:r>
          </w:p>
          <w:p w14:paraId="33C9EE90" w14:textId="77777777" w:rsidR="00D65CA3" w:rsidRPr="00D72A2B" w:rsidRDefault="00D65CA3" w:rsidP="00C155F6">
            <w:pPr>
              <w:spacing w:line="276" w:lineRule="auto"/>
              <w:ind w:firstLine="311"/>
              <w:jc w:val="both"/>
              <w:rPr>
                <w:color w:val="000000" w:themeColor="text1"/>
                <w:sz w:val="26"/>
                <w:szCs w:val="26"/>
                <w:lang w:eastAsia="vi-VN"/>
              </w:rPr>
            </w:pPr>
            <w:r w:rsidRPr="00D72A2B">
              <w:rPr>
                <w:b/>
                <w:color w:val="000000" w:themeColor="text1"/>
                <w:sz w:val="26"/>
                <w:szCs w:val="26"/>
                <w:lang w:eastAsia="vi-VN"/>
              </w:rPr>
              <w:t>D.</w:t>
            </w:r>
            <w:r w:rsidRPr="00D72A2B">
              <w:rPr>
                <w:color w:val="000000" w:themeColor="text1"/>
                <w:sz w:val="26"/>
                <w:szCs w:val="26"/>
                <w:lang w:eastAsia="vi-VN"/>
              </w:rPr>
              <w:t xml:space="preserve"> chỉ phụ thuộc vào vị trí M</w:t>
            </w:r>
          </w:p>
          <w:p w14:paraId="64D1D743" w14:textId="77777777" w:rsidR="00D65CA3" w:rsidRPr="00D72A2B" w:rsidRDefault="00D65CA3" w:rsidP="00C155F6">
            <w:pPr>
              <w:spacing w:line="276" w:lineRule="auto"/>
              <w:jc w:val="both"/>
              <w:rPr>
                <w:color w:val="000000" w:themeColor="text1"/>
                <w:sz w:val="26"/>
                <w:szCs w:val="26"/>
              </w:rPr>
            </w:pPr>
            <w:r w:rsidRPr="00D72A2B">
              <w:rPr>
                <w:b/>
                <w:color w:val="000000" w:themeColor="text1"/>
                <w:sz w:val="26"/>
                <w:szCs w:val="26"/>
              </w:rPr>
              <w:t>Câu 4:</w:t>
            </w:r>
            <w:r w:rsidRPr="00D72A2B">
              <w:rPr>
                <w:color w:val="000000" w:themeColor="text1"/>
                <w:sz w:val="26"/>
                <w:szCs w:val="26"/>
              </w:rPr>
              <w:t xml:space="preserve"> Khi điện tích d</w:t>
            </w:r>
            <w:r>
              <w:rPr>
                <w:color w:val="000000" w:themeColor="text1"/>
                <w:sz w:val="26"/>
                <w:szCs w:val="26"/>
              </w:rPr>
              <w:t>ị</w:t>
            </w:r>
            <w:r w:rsidRPr="00D72A2B">
              <w:rPr>
                <w:color w:val="000000" w:themeColor="text1"/>
                <w:sz w:val="26"/>
                <w:szCs w:val="26"/>
              </w:rPr>
              <w:t>ch chuyển dọc theo một đường sức trong một điện trường đều, nếu quãng đường dịch chuyển tăng 2 lần thì công của lực điện trường</w:t>
            </w:r>
          </w:p>
          <w:p w14:paraId="613C1415" w14:textId="77777777" w:rsidR="00D65CA3" w:rsidRPr="00D72A2B" w:rsidRDefault="00D65CA3" w:rsidP="00C155F6">
            <w:pPr>
              <w:spacing w:line="276" w:lineRule="auto"/>
              <w:ind w:firstLine="311"/>
              <w:jc w:val="both"/>
              <w:rPr>
                <w:color w:val="000000" w:themeColor="text1"/>
                <w:sz w:val="26"/>
                <w:szCs w:val="26"/>
              </w:rPr>
            </w:pPr>
            <w:r w:rsidRPr="00D72A2B">
              <w:rPr>
                <w:b/>
                <w:color w:val="000000" w:themeColor="text1"/>
                <w:sz w:val="26"/>
                <w:szCs w:val="26"/>
              </w:rPr>
              <w:t>A.</w:t>
            </w:r>
            <w:r w:rsidRPr="00D72A2B">
              <w:rPr>
                <w:color w:val="000000" w:themeColor="text1"/>
                <w:sz w:val="26"/>
                <w:szCs w:val="26"/>
              </w:rPr>
              <w:t xml:space="preserve"> tăng 4 lần.</w:t>
            </w:r>
            <w:r w:rsidRPr="00D72A2B">
              <w:rPr>
                <w:color w:val="000000" w:themeColor="text1"/>
                <w:sz w:val="26"/>
                <w:szCs w:val="26"/>
              </w:rPr>
              <w:tab/>
            </w:r>
            <w:r w:rsidRPr="00D72A2B">
              <w:rPr>
                <w:b/>
                <w:color w:val="000000" w:themeColor="text1"/>
                <w:sz w:val="26"/>
                <w:szCs w:val="26"/>
                <w:highlight w:val="yellow"/>
              </w:rPr>
              <w:t>B.</w:t>
            </w:r>
            <w:r w:rsidRPr="00D72A2B">
              <w:rPr>
                <w:color w:val="000000" w:themeColor="text1"/>
                <w:sz w:val="26"/>
                <w:szCs w:val="26"/>
                <w:highlight w:val="yellow"/>
              </w:rPr>
              <w:t xml:space="preserve"> tăng 2 lần.</w:t>
            </w:r>
            <w:r w:rsidRPr="00D72A2B">
              <w:rPr>
                <w:color w:val="000000" w:themeColor="text1"/>
                <w:sz w:val="26"/>
                <w:szCs w:val="26"/>
              </w:rPr>
              <w:tab/>
            </w:r>
            <w:r w:rsidRPr="00D72A2B">
              <w:rPr>
                <w:color w:val="000000" w:themeColor="text1"/>
                <w:sz w:val="26"/>
                <w:szCs w:val="26"/>
              </w:rPr>
              <w:tab/>
            </w:r>
            <w:r w:rsidRPr="00D72A2B">
              <w:rPr>
                <w:b/>
                <w:color w:val="000000" w:themeColor="text1"/>
                <w:sz w:val="26"/>
                <w:szCs w:val="26"/>
              </w:rPr>
              <w:t>C.</w:t>
            </w:r>
            <w:r w:rsidRPr="00D72A2B">
              <w:rPr>
                <w:color w:val="000000" w:themeColor="text1"/>
                <w:sz w:val="26"/>
                <w:szCs w:val="26"/>
              </w:rPr>
              <w:t xml:space="preserve"> không đổi.</w:t>
            </w:r>
            <w:r w:rsidRPr="00D72A2B">
              <w:rPr>
                <w:color w:val="000000" w:themeColor="text1"/>
                <w:sz w:val="26"/>
                <w:szCs w:val="26"/>
              </w:rPr>
              <w:tab/>
            </w:r>
            <w:r w:rsidRPr="00D72A2B">
              <w:rPr>
                <w:color w:val="000000" w:themeColor="text1"/>
                <w:sz w:val="26"/>
                <w:szCs w:val="26"/>
              </w:rPr>
              <w:tab/>
            </w:r>
            <w:r w:rsidRPr="00D72A2B">
              <w:rPr>
                <w:b/>
                <w:color w:val="000000" w:themeColor="text1"/>
                <w:sz w:val="26"/>
                <w:szCs w:val="26"/>
              </w:rPr>
              <w:t>D.</w:t>
            </w:r>
            <w:r w:rsidRPr="00D72A2B">
              <w:rPr>
                <w:color w:val="000000" w:themeColor="text1"/>
                <w:sz w:val="26"/>
                <w:szCs w:val="26"/>
              </w:rPr>
              <w:t xml:space="preserve"> giảm 2 lần.</w:t>
            </w:r>
          </w:p>
          <w:p w14:paraId="58DB554D" w14:textId="77777777" w:rsidR="00D65CA3" w:rsidRPr="00D72A2B" w:rsidRDefault="00D65CA3" w:rsidP="00C155F6">
            <w:pPr>
              <w:pStyle w:val="NormalWeb"/>
              <w:spacing w:before="0" w:beforeAutospacing="0" w:after="0" w:afterAutospacing="0" w:line="276" w:lineRule="auto"/>
              <w:jc w:val="both"/>
              <w:rPr>
                <w:bCs/>
                <w:color w:val="000000" w:themeColor="text1"/>
                <w:sz w:val="26"/>
                <w:szCs w:val="26"/>
              </w:rPr>
            </w:pPr>
            <w:r w:rsidRPr="00D72A2B">
              <w:rPr>
                <w:b/>
                <w:color w:val="000000" w:themeColor="text1"/>
                <w:sz w:val="26"/>
                <w:szCs w:val="26"/>
              </w:rPr>
              <w:t xml:space="preserve">Câu </w:t>
            </w:r>
            <w:r>
              <w:rPr>
                <w:b/>
                <w:color w:val="000000" w:themeColor="text1"/>
                <w:sz w:val="26"/>
                <w:szCs w:val="26"/>
              </w:rPr>
              <w:t>5</w:t>
            </w:r>
            <w:r w:rsidRPr="00D72A2B">
              <w:rPr>
                <w:b/>
                <w:color w:val="000000" w:themeColor="text1"/>
                <w:sz w:val="26"/>
                <w:szCs w:val="26"/>
              </w:rPr>
              <w:t>.</w:t>
            </w:r>
            <w:r w:rsidRPr="00D72A2B">
              <w:rPr>
                <w:bCs/>
                <w:color w:val="000000" w:themeColor="text1"/>
                <w:sz w:val="26"/>
                <w:szCs w:val="26"/>
              </w:rPr>
              <w:t xml:space="preserve"> Trong công thức tính công của lực điện làm dịch chuyển điện tích q từ điểm M đến điểm N trong điện trường đều bằng </w:t>
            </w:r>
            <m:oMath>
              <m:r>
                <w:rPr>
                  <w:rFonts w:ascii="Cambria Math" w:hAnsi="Cambria Math"/>
                  <w:color w:val="000000" w:themeColor="text1"/>
                  <w:sz w:val="26"/>
                  <w:szCs w:val="26"/>
                </w:rPr>
                <m:t>qEd</m:t>
              </m:r>
            </m:oMath>
            <w:r w:rsidRPr="00D72A2B">
              <w:rPr>
                <w:bCs/>
                <w:color w:val="000000" w:themeColor="text1"/>
                <w:sz w:val="26"/>
                <w:szCs w:val="26"/>
              </w:rPr>
              <w:t xml:space="preserve">. Trong đó </w:t>
            </w:r>
            <m:oMath>
              <m:r>
                <w:rPr>
                  <w:rFonts w:ascii="Cambria Math" w:hAnsi="Cambria Math"/>
                  <w:color w:val="000000" w:themeColor="text1"/>
                  <w:sz w:val="26"/>
                  <w:szCs w:val="26"/>
                </w:rPr>
                <m:t>d</m:t>
              </m:r>
            </m:oMath>
            <w:r w:rsidRPr="00D72A2B">
              <w:rPr>
                <w:bCs/>
                <w:color w:val="000000" w:themeColor="text1"/>
                <w:sz w:val="26"/>
                <w:szCs w:val="26"/>
              </w:rPr>
              <w:t xml:space="preserve"> là đại lượng:</w:t>
            </w:r>
          </w:p>
          <w:p w14:paraId="7164457C" w14:textId="77777777" w:rsidR="00D65CA3" w:rsidRPr="00D72A2B" w:rsidRDefault="00D65CA3" w:rsidP="00C155F6">
            <w:pPr>
              <w:pStyle w:val="NormalWeb"/>
              <w:spacing w:before="0" w:beforeAutospacing="0" w:after="0" w:afterAutospacing="0" w:line="276" w:lineRule="auto"/>
              <w:ind w:firstLine="311"/>
              <w:jc w:val="both"/>
              <w:rPr>
                <w:color w:val="000000" w:themeColor="text1"/>
                <w:sz w:val="26"/>
                <w:szCs w:val="26"/>
              </w:rPr>
            </w:pPr>
            <w:r w:rsidRPr="00D72A2B">
              <w:rPr>
                <w:b/>
                <w:bCs/>
                <w:color w:val="000000" w:themeColor="text1"/>
                <w:sz w:val="26"/>
                <w:szCs w:val="26"/>
              </w:rPr>
              <w:t>A.</w:t>
            </w:r>
            <w:r w:rsidRPr="00D72A2B">
              <w:rPr>
                <w:color w:val="000000" w:themeColor="text1"/>
                <w:sz w:val="26"/>
                <w:szCs w:val="26"/>
              </w:rPr>
              <w:t xml:space="preserve"> độ dài hình học đoạn MN.</w:t>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r w:rsidRPr="00D72A2B">
              <w:rPr>
                <w:color w:val="000000" w:themeColor="text1"/>
                <w:sz w:val="26"/>
                <w:szCs w:val="26"/>
              </w:rPr>
              <w:tab/>
            </w:r>
          </w:p>
          <w:p w14:paraId="2ECA9012" w14:textId="77777777" w:rsidR="00D65CA3" w:rsidRPr="00D72A2B" w:rsidRDefault="00D65CA3" w:rsidP="00C155F6">
            <w:pPr>
              <w:pStyle w:val="NormalWeb"/>
              <w:spacing w:before="0" w:beforeAutospacing="0" w:after="0" w:afterAutospacing="0" w:line="276" w:lineRule="auto"/>
              <w:ind w:firstLine="311"/>
              <w:jc w:val="both"/>
              <w:rPr>
                <w:color w:val="000000" w:themeColor="text1"/>
                <w:sz w:val="26"/>
                <w:szCs w:val="26"/>
              </w:rPr>
            </w:pPr>
            <w:r w:rsidRPr="00D72A2B">
              <w:rPr>
                <w:b/>
                <w:bCs/>
                <w:color w:val="000000" w:themeColor="text1"/>
                <w:sz w:val="26"/>
                <w:szCs w:val="26"/>
              </w:rPr>
              <w:t xml:space="preserve">B. </w:t>
            </w:r>
            <w:r w:rsidRPr="00D72A2B">
              <w:rPr>
                <w:color w:val="000000" w:themeColor="text1"/>
                <w:sz w:val="26"/>
                <w:szCs w:val="26"/>
              </w:rPr>
              <w:t>khoảng cách giữa hai điểm MN.</w:t>
            </w:r>
          </w:p>
          <w:p w14:paraId="2C05DD47" w14:textId="77777777" w:rsidR="00D65CA3" w:rsidRPr="00D72A2B" w:rsidRDefault="00D65CA3" w:rsidP="00C155F6">
            <w:pPr>
              <w:pStyle w:val="NormalWeb"/>
              <w:spacing w:before="0" w:beforeAutospacing="0" w:after="0" w:afterAutospacing="0" w:line="276" w:lineRule="auto"/>
              <w:ind w:firstLine="311"/>
              <w:jc w:val="both"/>
              <w:rPr>
                <w:color w:val="000000" w:themeColor="text1"/>
                <w:sz w:val="26"/>
                <w:szCs w:val="26"/>
              </w:rPr>
            </w:pPr>
            <w:r w:rsidRPr="00D72A2B">
              <w:rPr>
                <w:b/>
                <w:bCs/>
                <w:color w:val="000000" w:themeColor="text1"/>
                <w:sz w:val="26"/>
                <w:szCs w:val="26"/>
                <w:highlight w:val="yellow"/>
              </w:rPr>
              <w:t xml:space="preserve">C. </w:t>
            </w:r>
            <w:r w:rsidRPr="00D72A2B">
              <w:rPr>
                <w:color w:val="000000" w:themeColor="text1"/>
                <w:sz w:val="26"/>
                <w:szCs w:val="26"/>
                <w:highlight w:val="yellow"/>
              </w:rPr>
              <w:t>độ dài đại số hình chiếu đường đi trên phương đường sức.</w:t>
            </w:r>
          </w:p>
          <w:p w14:paraId="7806C55B" w14:textId="77777777" w:rsidR="00D65CA3" w:rsidRPr="008A28C3" w:rsidRDefault="00D65CA3" w:rsidP="00C155F6">
            <w:pPr>
              <w:pStyle w:val="NormalWeb"/>
              <w:spacing w:before="0" w:beforeAutospacing="0" w:after="0" w:afterAutospacing="0" w:line="276" w:lineRule="auto"/>
              <w:ind w:firstLine="311"/>
              <w:jc w:val="both"/>
              <w:rPr>
                <w:b/>
                <w:bCs/>
                <w:color w:val="000000" w:themeColor="text1"/>
                <w:sz w:val="26"/>
                <w:szCs w:val="26"/>
              </w:rPr>
            </w:pPr>
            <w:r w:rsidRPr="00D72A2B">
              <w:rPr>
                <w:b/>
                <w:bCs/>
                <w:color w:val="000000" w:themeColor="text1"/>
                <w:sz w:val="26"/>
                <w:szCs w:val="26"/>
              </w:rPr>
              <w:t xml:space="preserve">D. </w:t>
            </w:r>
            <w:r w:rsidRPr="00D72A2B">
              <w:rPr>
                <w:color w:val="000000" w:themeColor="text1"/>
                <w:sz w:val="26"/>
                <w:szCs w:val="26"/>
              </w:rPr>
              <w:t>độ dài đại số hình học đường đi trên phương đường sức.</w:t>
            </w:r>
          </w:p>
        </w:tc>
      </w:tr>
      <w:tr w:rsidR="00D65CA3" w:rsidRPr="00943FEF" w14:paraId="0A4A22D0" w14:textId="77777777" w:rsidTr="00C155F6">
        <w:trPr>
          <w:trHeight w:val="735"/>
        </w:trPr>
        <w:tc>
          <w:tcPr>
            <w:tcW w:w="1271" w:type="dxa"/>
          </w:tcPr>
          <w:p w14:paraId="1DFD1401" w14:textId="77777777" w:rsidR="00D65CA3" w:rsidRPr="00943FEF" w:rsidRDefault="00D65CA3" w:rsidP="00C155F6">
            <w:pPr>
              <w:spacing w:line="276" w:lineRule="auto"/>
              <w:jc w:val="center"/>
              <w:rPr>
                <w:b/>
                <w:color w:val="auto"/>
                <w:sz w:val="26"/>
                <w:szCs w:val="26"/>
              </w:rPr>
            </w:pPr>
            <w:r w:rsidRPr="00943FEF">
              <w:rPr>
                <w:b/>
                <w:color w:val="auto"/>
                <w:sz w:val="26"/>
                <w:szCs w:val="26"/>
              </w:rPr>
              <w:lastRenderedPageBreak/>
              <w:t>Bước 2</w:t>
            </w:r>
          </w:p>
        </w:tc>
        <w:tc>
          <w:tcPr>
            <w:tcW w:w="8222" w:type="dxa"/>
          </w:tcPr>
          <w:p w14:paraId="10F53931" w14:textId="77777777" w:rsidR="00D65CA3" w:rsidRDefault="00D65CA3" w:rsidP="00C155F6">
            <w:pPr>
              <w:spacing w:line="276" w:lineRule="auto"/>
              <w:rPr>
                <w:color w:val="auto"/>
                <w:sz w:val="26"/>
                <w:szCs w:val="26"/>
              </w:rPr>
            </w:pPr>
            <w:r w:rsidRPr="00943FEF">
              <w:rPr>
                <w:bCs/>
                <w:color w:val="auto"/>
                <w:sz w:val="26"/>
                <w:szCs w:val="26"/>
              </w:rPr>
              <w:t>HS thực hiện nhiệm vụ</w:t>
            </w:r>
            <w:r>
              <w:rPr>
                <w:color w:val="auto"/>
                <w:sz w:val="26"/>
                <w:szCs w:val="26"/>
              </w:rPr>
              <w:t>:</w:t>
            </w:r>
          </w:p>
          <w:p w14:paraId="2A9FC393" w14:textId="77777777" w:rsidR="00D65CA3" w:rsidRDefault="00D65CA3" w:rsidP="00C155F6">
            <w:pPr>
              <w:spacing w:line="276" w:lineRule="auto"/>
              <w:rPr>
                <w:color w:val="auto"/>
                <w:sz w:val="26"/>
                <w:szCs w:val="26"/>
              </w:rPr>
            </w:pPr>
            <w:r>
              <w:rPr>
                <w:color w:val="auto"/>
                <w:sz w:val="26"/>
                <w:szCs w:val="26"/>
              </w:rPr>
              <w:t>- HS chơi trò chơi theo nhóm</w:t>
            </w:r>
          </w:p>
          <w:p w14:paraId="4E1EAFC6" w14:textId="77777777" w:rsidR="00D65CA3" w:rsidRPr="00943FEF" w:rsidRDefault="00D65CA3" w:rsidP="00C155F6">
            <w:pPr>
              <w:spacing w:line="276" w:lineRule="auto"/>
              <w:rPr>
                <w:color w:val="auto"/>
                <w:sz w:val="26"/>
                <w:szCs w:val="26"/>
              </w:rPr>
            </w:pPr>
            <w:r w:rsidRPr="00943FEF">
              <w:rPr>
                <w:color w:val="auto"/>
                <w:sz w:val="26"/>
                <w:szCs w:val="26"/>
              </w:rPr>
              <w:t>- HS đọc ví dụ, nhận thức vấn đề bài học.</w:t>
            </w:r>
          </w:p>
        </w:tc>
      </w:tr>
      <w:tr w:rsidR="00D65CA3" w:rsidRPr="00943FEF" w14:paraId="495D8443" w14:textId="77777777" w:rsidTr="00C155F6">
        <w:tc>
          <w:tcPr>
            <w:tcW w:w="1271" w:type="dxa"/>
          </w:tcPr>
          <w:p w14:paraId="59263DE8" w14:textId="77777777" w:rsidR="00D65CA3" w:rsidRPr="00943FEF" w:rsidRDefault="00D65CA3" w:rsidP="00C155F6">
            <w:pPr>
              <w:spacing w:line="276" w:lineRule="auto"/>
              <w:jc w:val="center"/>
              <w:rPr>
                <w:b/>
                <w:color w:val="auto"/>
                <w:sz w:val="26"/>
                <w:szCs w:val="26"/>
              </w:rPr>
            </w:pPr>
            <w:r w:rsidRPr="00943FEF">
              <w:rPr>
                <w:b/>
                <w:color w:val="auto"/>
                <w:sz w:val="26"/>
                <w:szCs w:val="26"/>
              </w:rPr>
              <w:t>Bước 3</w:t>
            </w:r>
          </w:p>
        </w:tc>
        <w:tc>
          <w:tcPr>
            <w:tcW w:w="8222" w:type="dxa"/>
          </w:tcPr>
          <w:p w14:paraId="2B21DDE6" w14:textId="77777777" w:rsidR="00D65CA3" w:rsidRDefault="00D65CA3" w:rsidP="00C155F6">
            <w:pPr>
              <w:shd w:val="clear" w:color="auto" w:fill="FFFFFF"/>
              <w:spacing w:line="276" w:lineRule="auto"/>
              <w:rPr>
                <w:bCs/>
                <w:color w:val="auto"/>
                <w:sz w:val="26"/>
                <w:szCs w:val="26"/>
              </w:rPr>
            </w:pPr>
            <w:r w:rsidRPr="00943FEF">
              <w:rPr>
                <w:bCs/>
                <w:color w:val="auto"/>
                <w:sz w:val="26"/>
                <w:szCs w:val="26"/>
              </w:rPr>
              <w:t>Báo cáo, thảo luận</w:t>
            </w:r>
            <w:r>
              <w:rPr>
                <w:bCs/>
                <w:color w:val="auto"/>
                <w:sz w:val="26"/>
                <w:szCs w:val="26"/>
              </w:rPr>
              <w:t>:</w:t>
            </w:r>
          </w:p>
          <w:p w14:paraId="4D4A9A9E" w14:textId="77777777" w:rsidR="00D65CA3" w:rsidRDefault="00D65CA3" w:rsidP="00C155F6">
            <w:pPr>
              <w:shd w:val="clear" w:color="auto" w:fill="FFFFFF"/>
              <w:spacing w:line="276" w:lineRule="auto"/>
              <w:rPr>
                <w:color w:val="auto"/>
                <w:sz w:val="26"/>
                <w:szCs w:val="26"/>
              </w:rPr>
            </w:pPr>
            <w:r>
              <w:rPr>
                <w:color w:val="auto"/>
                <w:sz w:val="26"/>
                <w:szCs w:val="26"/>
              </w:rPr>
              <w:t>- Đại diện HS các nhóm trình bày đáp án trò chơi</w:t>
            </w:r>
          </w:p>
          <w:p w14:paraId="421A85FA" w14:textId="77777777" w:rsidR="00D65CA3" w:rsidRPr="00943FEF" w:rsidRDefault="00D65CA3" w:rsidP="00C155F6">
            <w:pPr>
              <w:shd w:val="clear" w:color="auto" w:fill="FFFFFF"/>
              <w:spacing w:line="276" w:lineRule="auto"/>
              <w:rPr>
                <w:color w:val="auto"/>
                <w:sz w:val="26"/>
                <w:szCs w:val="26"/>
              </w:rPr>
            </w:pPr>
            <w:r w:rsidRPr="00943FEF">
              <w:rPr>
                <w:color w:val="auto"/>
                <w:sz w:val="26"/>
                <w:szCs w:val="26"/>
              </w:rPr>
              <w:t>- GV mời 1 – 2 bạn ngẫu nhiên đứng dậy trình bày suy nghĩ của mình.</w:t>
            </w:r>
          </w:p>
          <w:p w14:paraId="0E9294DA" w14:textId="77777777" w:rsidR="00D65CA3" w:rsidRDefault="00D65CA3" w:rsidP="00C155F6">
            <w:pPr>
              <w:shd w:val="clear" w:color="auto" w:fill="FFFFFF"/>
              <w:spacing w:line="276" w:lineRule="auto"/>
              <w:rPr>
                <w:color w:val="auto"/>
                <w:sz w:val="26"/>
                <w:szCs w:val="26"/>
              </w:rPr>
            </w:pPr>
            <w:r w:rsidRPr="00943FEF">
              <w:rPr>
                <w:color w:val="auto"/>
                <w:sz w:val="26"/>
                <w:szCs w:val="26"/>
              </w:rPr>
              <w:t>(HS chưa cần trả lời chính xác và đầy đủ)</w:t>
            </w:r>
          </w:p>
          <w:p w14:paraId="2865182F" w14:textId="77777777" w:rsidR="00D65CA3" w:rsidRPr="00AD323E" w:rsidRDefault="00D65CA3" w:rsidP="00C155F6">
            <w:pPr>
              <w:shd w:val="clear" w:color="auto" w:fill="FFFFFF"/>
              <w:spacing w:line="276" w:lineRule="auto"/>
              <w:rPr>
                <w:color w:val="auto"/>
                <w:sz w:val="26"/>
                <w:szCs w:val="26"/>
              </w:rPr>
            </w:pPr>
            <w:r>
              <w:rPr>
                <w:color w:val="auto"/>
                <w:sz w:val="26"/>
                <w:szCs w:val="26"/>
              </w:rPr>
              <w:t>- HS các nhóm nhận xét, đánh giá, bổ sung.</w:t>
            </w:r>
          </w:p>
        </w:tc>
      </w:tr>
      <w:tr w:rsidR="00D65CA3" w:rsidRPr="00943FEF" w14:paraId="2D6EC76A" w14:textId="77777777" w:rsidTr="00C155F6">
        <w:tc>
          <w:tcPr>
            <w:tcW w:w="1271" w:type="dxa"/>
          </w:tcPr>
          <w:p w14:paraId="23A7D93B" w14:textId="77777777" w:rsidR="00D65CA3" w:rsidRPr="00943FEF" w:rsidRDefault="00D65CA3" w:rsidP="00C155F6">
            <w:pPr>
              <w:spacing w:line="276" w:lineRule="auto"/>
              <w:jc w:val="center"/>
              <w:rPr>
                <w:b/>
                <w:color w:val="auto"/>
                <w:sz w:val="26"/>
                <w:szCs w:val="26"/>
              </w:rPr>
            </w:pPr>
            <w:r w:rsidRPr="00943FEF">
              <w:rPr>
                <w:b/>
                <w:color w:val="auto"/>
                <w:sz w:val="26"/>
                <w:szCs w:val="26"/>
              </w:rPr>
              <w:t>Bước 4</w:t>
            </w:r>
          </w:p>
        </w:tc>
        <w:tc>
          <w:tcPr>
            <w:tcW w:w="8222" w:type="dxa"/>
          </w:tcPr>
          <w:p w14:paraId="79456C92" w14:textId="77777777" w:rsidR="00D65CA3" w:rsidRDefault="00D65CA3" w:rsidP="00C155F6">
            <w:pPr>
              <w:spacing w:line="276" w:lineRule="auto"/>
              <w:rPr>
                <w:color w:val="auto"/>
                <w:sz w:val="26"/>
                <w:szCs w:val="26"/>
              </w:rPr>
            </w:pPr>
            <w:r w:rsidRPr="00943FEF">
              <w:rPr>
                <w:bCs/>
                <w:color w:val="auto"/>
                <w:sz w:val="26"/>
                <w:szCs w:val="26"/>
              </w:rPr>
              <w:t>GV kết luận nhận định</w:t>
            </w:r>
          </w:p>
          <w:p w14:paraId="77630975" w14:textId="77777777" w:rsidR="00D65CA3" w:rsidRPr="00943FEF" w:rsidRDefault="00D65CA3" w:rsidP="00C155F6">
            <w:pPr>
              <w:spacing w:line="276" w:lineRule="auto"/>
              <w:jc w:val="both"/>
              <w:rPr>
                <w:b/>
                <w:color w:val="auto"/>
                <w:sz w:val="26"/>
                <w:szCs w:val="26"/>
              </w:rPr>
            </w:pPr>
            <w:r w:rsidRPr="00943FEF">
              <w:rPr>
                <w:color w:val="auto"/>
                <w:sz w:val="26"/>
                <w:szCs w:val="26"/>
              </w:rPr>
              <w:t>- GV dẫn dắt HS vào bài: “Như các em đã biết, trong thực tế chúng ta gặp những đường dây điện cao thế, trung thế, hạ thế; các em cũng đã biết cách đo hiệu điện thế</w:t>
            </w:r>
            <w:r w:rsidRPr="00943FEF">
              <w:rPr>
                <w:b/>
                <w:color w:val="auto"/>
                <w:sz w:val="26"/>
                <w:szCs w:val="26"/>
              </w:rPr>
              <w:t xml:space="preserve">. Từ “thế” ở đây được hiểu như thế nào? Có liên quan tới thế năng điện chúng ta đã học ở Bài 19 hay không. </w:t>
            </w:r>
            <w:r w:rsidRPr="00943FEF">
              <w:rPr>
                <w:color w:val="auto"/>
                <w:sz w:val="26"/>
                <w:szCs w:val="26"/>
              </w:rPr>
              <w:t xml:space="preserve">Chúng ta sẽ đi vào bài mới </w:t>
            </w:r>
            <w:r w:rsidRPr="00943FEF">
              <w:rPr>
                <w:b/>
                <w:color w:val="auto"/>
                <w:sz w:val="26"/>
                <w:szCs w:val="26"/>
              </w:rPr>
              <w:t>Bài 20 Điện thế.</w:t>
            </w:r>
            <w:r w:rsidRPr="00943FEF">
              <w:rPr>
                <w:color w:val="auto"/>
                <w:sz w:val="26"/>
                <w:szCs w:val="26"/>
              </w:rPr>
              <w:t xml:space="preserve">” </w:t>
            </w:r>
          </w:p>
        </w:tc>
      </w:tr>
      <w:bookmarkEnd w:id="0"/>
    </w:tbl>
    <w:p w14:paraId="0DE4F55E" w14:textId="77777777" w:rsidR="00D65CA3" w:rsidRDefault="00D65CA3" w:rsidP="00D65CA3">
      <w:pPr>
        <w:spacing w:line="276" w:lineRule="auto"/>
        <w:rPr>
          <w:b/>
          <w:color w:val="0070C0"/>
          <w:sz w:val="26"/>
          <w:szCs w:val="26"/>
        </w:rPr>
      </w:pPr>
    </w:p>
    <w:p w14:paraId="23A5D20B" w14:textId="77777777" w:rsidR="00D65CA3" w:rsidRPr="00943FEF" w:rsidRDefault="00D65CA3" w:rsidP="00D65CA3">
      <w:pPr>
        <w:spacing w:line="276" w:lineRule="auto"/>
        <w:rPr>
          <w:b/>
          <w:color w:val="0070C0"/>
          <w:sz w:val="26"/>
          <w:szCs w:val="26"/>
        </w:rPr>
      </w:pPr>
      <w:r w:rsidRPr="00943FEF">
        <w:rPr>
          <w:b/>
          <w:color w:val="0070C0"/>
          <w:sz w:val="26"/>
          <w:szCs w:val="26"/>
        </w:rPr>
        <w:t>Hoạt động 2. Hình thành kiến thức</w:t>
      </w:r>
    </w:p>
    <w:p w14:paraId="2B77C0FF" w14:textId="77777777" w:rsidR="00D65CA3" w:rsidRPr="00943FEF" w:rsidRDefault="00D65CA3" w:rsidP="00D65CA3">
      <w:pPr>
        <w:spacing w:line="276" w:lineRule="auto"/>
        <w:rPr>
          <w:b/>
          <w:color w:val="0070C0"/>
          <w:sz w:val="26"/>
          <w:szCs w:val="26"/>
        </w:rPr>
      </w:pPr>
      <w:r w:rsidRPr="00943FEF">
        <w:rPr>
          <w:b/>
          <w:color w:val="0070C0"/>
          <w:sz w:val="26"/>
          <w:szCs w:val="26"/>
        </w:rPr>
        <w:t>Hoạt động 2.1. Điện thế tại một điểm trong điện trường.</w:t>
      </w:r>
    </w:p>
    <w:p w14:paraId="2C33B7AD" w14:textId="77777777" w:rsidR="00D65CA3" w:rsidRPr="00943FEF" w:rsidRDefault="00D65CA3" w:rsidP="00D65CA3">
      <w:pPr>
        <w:spacing w:line="276" w:lineRule="auto"/>
        <w:rPr>
          <w:b/>
          <w:color w:val="auto"/>
          <w:sz w:val="26"/>
          <w:szCs w:val="26"/>
        </w:rPr>
      </w:pPr>
      <w:r w:rsidRPr="00943FEF">
        <w:rPr>
          <w:b/>
          <w:color w:val="auto"/>
          <w:sz w:val="26"/>
          <w:szCs w:val="26"/>
        </w:rPr>
        <w:t xml:space="preserve">a. Mục tiêu: </w:t>
      </w:r>
    </w:p>
    <w:p w14:paraId="571A34CC" w14:textId="77777777" w:rsidR="00D65CA3" w:rsidRPr="00943FEF" w:rsidRDefault="00D65CA3" w:rsidP="00D65CA3">
      <w:pPr>
        <w:spacing w:line="276" w:lineRule="auto"/>
        <w:rPr>
          <w:color w:val="auto"/>
          <w:sz w:val="26"/>
          <w:szCs w:val="26"/>
        </w:rPr>
      </w:pPr>
      <w:r w:rsidRPr="00943FEF">
        <w:rPr>
          <w:b/>
          <w:color w:val="auto"/>
          <w:sz w:val="26"/>
          <w:szCs w:val="26"/>
        </w:rPr>
        <w:t xml:space="preserve">- </w:t>
      </w:r>
      <w:r w:rsidRPr="00943FEF">
        <w:rPr>
          <w:color w:val="auto"/>
          <w:sz w:val="26"/>
          <w:szCs w:val="26"/>
        </w:rPr>
        <w:t>Nêu được điện thế tại một điểm đặc trưng cho điện trường tại điểm đó về thế năng và xác định bằng công dịch chuyển một điện tích dương từ vô cực về điểm đó.</w:t>
      </w:r>
    </w:p>
    <w:p w14:paraId="236864DB" w14:textId="77777777" w:rsidR="00D65CA3" w:rsidRPr="00943FEF" w:rsidRDefault="00D65CA3" w:rsidP="00D65CA3">
      <w:pPr>
        <w:tabs>
          <w:tab w:val="left" w:pos="180"/>
        </w:tabs>
        <w:spacing w:line="276" w:lineRule="auto"/>
        <w:ind w:right="567"/>
        <w:rPr>
          <w:color w:val="auto"/>
          <w:sz w:val="26"/>
          <w:szCs w:val="26"/>
        </w:rPr>
      </w:pPr>
      <w:r w:rsidRPr="00943FEF">
        <w:rPr>
          <w:color w:val="auto"/>
          <w:sz w:val="26"/>
          <w:szCs w:val="26"/>
        </w:rPr>
        <w:t>-  Nêu được đơn vị đo của điện thế.</w:t>
      </w:r>
    </w:p>
    <w:p w14:paraId="76F1EADD" w14:textId="77777777" w:rsidR="00D65CA3" w:rsidRPr="00943FEF" w:rsidRDefault="00D65CA3" w:rsidP="00D65CA3">
      <w:pPr>
        <w:spacing w:line="276" w:lineRule="auto"/>
        <w:rPr>
          <w:b/>
          <w:color w:val="auto"/>
          <w:sz w:val="26"/>
          <w:szCs w:val="26"/>
        </w:rPr>
      </w:pPr>
      <w:r w:rsidRPr="00943FEF">
        <w:rPr>
          <w:color w:val="auto"/>
          <w:sz w:val="26"/>
          <w:szCs w:val="26"/>
        </w:rPr>
        <w:t>- Biết được mối liên hệ giữa điện thế tại 2 điểm và hiệu điện thế giữa hai điểm đó.</w:t>
      </w:r>
    </w:p>
    <w:p w14:paraId="39CC212A" w14:textId="77777777" w:rsidR="00D65CA3" w:rsidRPr="00943FEF" w:rsidRDefault="00D65CA3" w:rsidP="00D65CA3">
      <w:pPr>
        <w:spacing w:line="276" w:lineRule="auto"/>
        <w:rPr>
          <w:b/>
          <w:color w:val="auto"/>
          <w:sz w:val="26"/>
          <w:szCs w:val="26"/>
        </w:rPr>
      </w:pPr>
      <w:r w:rsidRPr="00943FEF">
        <w:rPr>
          <w:b/>
          <w:color w:val="auto"/>
          <w:sz w:val="26"/>
          <w:szCs w:val="26"/>
        </w:rPr>
        <w:lastRenderedPageBreak/>
        <w:t xml:space="preserve">b. Nội dung: </w:t>
      </w:r>
    </w:p>
    <w:p w14:paraId="67210BEA" w14:textId="77777777" w:rsidR="00D65CA3" w:rsidRPr="00943FEF" w:rsidRDefault="00D65CA3" w:rsidP="00D65CA3">
      <w:pPr>
        <w:spacing w:line="276" w:lineRule="auto"/>
        <w:jc w:val="both"/>
        <w:rPr>
          <w:color w:val="auto"/>
          <w:sz w:val="26"/>
          <w:szCs w:val="26"/>
        </w:rPr>
      </w:pPr>
      <w:r w:rsidRPr="00943FEF">
        <w:rPr>
          <w:b/>
          <w:color w:val="auto"/>
          <w:sz w:val="26"/>
          <w:szCs w:val="26"/>
        </w:rPr>
        <w:t xml:space="preserve">- </w:t>
      </w:r>
      <w:r w:rsidRPr="00943FEF">
        <w:rPr>
          <w:color w:val="auto"/>
          <w:sz w:val="26"/>
          <w:szCs w:val="26"/>
        </w:rPr>
        <w:t>GV cho HS vận dụng công thức (19.3) và (19.4) để suy ra biểu thức V = A/q và cho biết V là gì, GV đưa ra câu hỏi và yêu cầu HS trả lời.</w:t>
      </w:r>
    </w:p>
    <w:p w14:paraId="79D31108" w14:textId="77777777" w:rsidR="00D65CA3" w:rsidRPr="00943FEF" w:rsidRDefault="00D65CA3" w:rsidP="00D65CA3">
      <w:pPr>
        <w:spacing w:line="276" w:lineRule="auto"/>
        <w:jc w:val="both"/>
        <w:rPr>
          <w:color w:val="auto"/>
          <w:sz w:val="26"/>
          <w:szCs w:val="26"/>
        </w:rPr>
      </w:pPr>
      <w:r w:rsidRPr="00943FEF">
        <w:rPr>
          <w:color w:val="auto"/>
          <w:sz w:val="26"/>
          <w:szCs w:val="26"/>
        </w:rPr>
        <w:t>- GV yêu cầu HS dự đoán điện thế V đặc trưng cho đại lượng nào của điện trường và xác định độ lớn điện tích q khi điện thế V có giá trị bằng công A thực hiện để di chuyển điện tích q từ vô cực về M.</w:t>
      </w:r>
    </w:p>
    <w:p w14:paraId="314157DE" w14:textId="77777777" w:rsidR="00D65CA3" w:rsidRPr="00943FEF" w:rsidRDefault="00D65CA3" w:rsidP="00D65CA3">
      <w:pPr>
        <w:spacing w:line="276" w:lineRule="auto"/>
        <w:jc w:val="both"/>
        <w:rPr>
          <w:color w:val="auto"/>
          <w:sz w:val="26"/>
          <w:szCs w:val="26"/>
        </w:rPr>
      </w:pPr>
      <w:r w:rsidRPr="00943FEF">
        <w:rPr>
          <w:color w:val="auto"/>
          <w:sz w:val="26"/>
          <w:szCs w:val="26"/>
        </w:rPr>
        <w:t xml:space="preserve">- GV cho HS nêu đặc điểm của điện thế tại một điểm; mối liên hệ giữa hiệu điện thế giữa hai điểm M, N và điện thế tại M và điện thế tại N. </w:t>
      </w:r>
    </w:p>
    <w:p w14:paraId="32D4B225" w14:textId="77777777" w:rsidR="00D65CA3" w:rsidRPr="00943FEF" w:rsidRDefault="00D65CA3" w:rsidP="00D65CA3">
      <w:pPr>
        <w:spacing w:line="276" w:lineRule="auto"/>
        <w:jc w:val="both"/>
        <w:rPr>
          <w:color w:val="auto"/>
          <w:sz w:val="26"/>
          <w:szCs w:val="26"/>
        </w:rPr>
      </w:pPr>
      <w:r w:rsidRPr="00943FEF">
        <w:rPr>
          <w:color w:val="auto"/>
          <w:sz w:val="26"/>
          <w:szCs w:val="26"/>
        </w:rPr>
        <w:t>-  HS thực hiện yêu cầu của giáo viên.</w:t>
      </w:r>
    </w:p>
    <w:p w14:paraId="24C30EC2" w14:textId="77777777" w:rsidR="00D65CA3" w:rsidRPr="00943FEF" w:rsidRDefault="00D65CA3" w:rsidP="00D65CA3">
      <w:pPr>
        <w:spacing w:line="276" w:lineRule="auto"/>
        <w:rPr>
          <w:color w:val="auto"/>
          <w:sz w:val="26"/>
          <w:szCs w:val="26"/>
        </w:rPr>
      </w:pPr>
      <w:r w:rsidRPr="00943FEF">
        <w:rPr>
          <w:b/>
          <w:color w:val="auto"/>
          <w:sz w:val="26"/>
          <w:szCs w:val="26"/>
        </w:rPr>
        <w:t xml:space="preserve">c. Sản phẩm học tập: </w:t>
      </w:r>
    </w:p>
    <w:p w14:paraId="6A19EFBB" w14:textId="77777777" w:rsidR="00D65CA3" w:rsidRPr="00C814E5" w:rsidRDefault="00D65CA3" w:rsidP="00D65CA3">
      <w:pPr>
        <w:spacing w:line="276" w:lineRule="auto"/>
        <w:jc w:val="both"/>
        <w:rPr>
          <w:b/>
          <w:color w:val="0070C0"/>
          <w:sz w:val="26"/>
          <w:szCs w:val="26"/>
          <w:lang w:val="pt-BR"/>
        </w:rPr>
      </w:pPr>
      <w:r w:rsidRPr="00C814E5">
        <w:rPr>
          <w:b/>
          <w:color w:val="0070C0"/>
          <w:sz w:val="26"/>
          <w:szCs w:val="26"/>
          <w:lang w:val="pt-BR"/>
        </w:rPr>
        <w:t>I. Điện thế tại một điểm trong điện trường</w:t>
      </w:r>
    </w:p>
    <w:p w14:paraId="000ECF2D" w14:textId="77777777" w:rsidR="00D65CA3" w:rsidRDefault="00D65CA3" w:rsidP="00D65CA3">
      <w:pPr>
        <w:spacing w:line="276" w:lineRule="auto"/>
        <w:jc w:val="both"/>
        <w:rPr>
          <w:color w:val="auto"/>
          <w:sz w:val="26"/>
          <w:szCs w:val="26"/>
        </w:rPr>
      </w:pPr>
      <w:r w:rsidRPr="00AD323E">
        <w:rPr>
          <w:color w:val="auto"/>
          <w:sz w:val="26"/>
          <w:szCs w:val="26"/>
          <w:lang w:val="pt-BR"/>
        </w:rPr>
        <w:t>- Điện thế tại một điểm trong điện trường đặc trưng cho đ</w:t>
      </w:r>
      <w:r w:rsidRPr="00AD323E">
        <w:rPr>
          <w:color w:val="auto"/>
          <w:sz w:val="26"/>
          <w:szCs w:val="26"/>
          <w:lang w:val="vi-VN"/>
        </w:rPr>
        <w:t xml:space="preserve">iện trường tại điểm đó về  thế năng, được xác định bằng </w:t>
      </w:r>
      <w:r w:rsidRPr="00AD323E">
        <w:rPr>
          <w:color w:val="auto"/>
          <w:sz w:val="26"/>
          <w:szCs w:val="26"/>
          <w:lang w:val="pt-BR"/>
        </w:rPr>
        <w:t xml:space="preserve">công </w:t>
      </w:r>
      <w:r w:rsidRPr="00AD323E">
        <w:rPr>
          <w:color w:val="auto"/>
          <w:sz w:val="26"/>
          <w:szCs w:val="26"/>
          <w:lang w:val="vi-VN"/>
        </w:rPr>
        <w:t>dịch  chuyển một đơn vị điện tích dương từ  vô  cực về điểm đó</w:t>
      </w:r>
      <w:r>
        <w:rPr>
          <w:color w:val="auto"/>
          <w:sz w:val="26"/>
          <w:szCs w:val="26"/>
        </w:rPr>
        <w:t>.</w:t>
      </w:r>
    </w:p>
    <w:p w14:paraId="532E9696" w14:textId="77777777" w:rsidR="00D65CA3" w:rsidRPr="00AD323E" w:rsidRDefault="00D65CA3" w:rsidP="00D65CA3">
      <w:pPr>
        <w:spacing w:line="276" w:lineRule="auto"/>
        <w:jc w:val="both"/>
        <w:rPr>
          <w:iCs/>
          <w:color w:val="auto"/>
          <w:sz w:val="26"/>
          <w:szCs w:val="26"/>
        </w:rPr>
      </w:pPr>
      <m:oMathPara>
        <m:oMathParaPr>
          <m:jc m:val="centerGroup"/>
        </m:oMathParaPr>
        <m:oMath>
          <m:r>
            <m:rPr>
              <m:sty m:val="p"/>
            </m:rPr>
            <w:rPr>
              <w:rFonts w:ascii="Cambria Math" w:hAnsi="Cambria Math"/>
              <w:color w:val="auto"/>
              <w:sz w:val="26"/>
              <w:szCs w:val="26"/>
              <w:lang w:val="vi-VN"/>
            </w:rPr>
            <m:t>V</m:t>
          </m:r>
          <m:r>
            <m:rPr>
              <m:sty m:val="p"/>
            </m:rPr>
            <w:rPr>
              <w:rFonts w:ascii="Cambria Math" w:hAnsi="Cambria Math"/>
              <w:color w:val="auto"/>
              <w:sz w:val="26"/>
              <w:szCs w:val="26"/>
            </w:rPr>
            <m:t>=</m:t>
          </m:r>
          <m:f>
            <m:fPr>
              <m:ctrlPr>
                <w:rPr>
                  <w:rFonts w:ascii="Cambria Math" w:hAnsi="Cambria Math"/>
                  <w:i/>
                  <w:iCs/>
                  <w:color w:val="auto"/>
                  <w:sz w:val="26"/>
                  <w:szCs w:val="26"/>
                </w:rPr>
              </m:ctrlPr>
            </m:fPr>
            <m:num>
              <m:r>
                <m:rPr>
                  <m:sty m:val="p"/>
                </m:rPr>
                <w:rPr>
                  <w:rFonts w:ascii="Cambria Math" w:hAnsi="Cambria Math"/>
                  <w:color w:val="auto"/>
                  <w:sz w:val="26"/>
                  <w:szCs w:val="26"/>
                  <w:lang w:val="vi-VN"/>
                </w:rPr>
                <m:t>A</m:t>
              </m:r>
            </m:num>
            <m:den>
              <m:r>
                <m:rPr>
                  <m:sty m:val="p"/>
                </m:rPr>
                <w:rPr>
                  <w:rFonts w:ascii="Cambria Math" w:hAnsi="Cambria Math"/>
                  <w:color w:val="auto"/>
                  <w:sz w:val="26"/>
                  <w:szCs w:val="26"/>
                </w:rPr>
                <m:t>q</m:t>
              </m:r>
            </m:den>
          </m:f>
        </m:oMath>
      </m:oMathPara>
    </w:p>
    <w:p w14:paraId="3D53DCE6" w14:textId="77777777" w:rsidR="00D65CA3" w:rsidRDefault="00D65CA3" w:rsidP="00D65CA3">
      <w:pPr>
        <w:spacing w:line="276" w:lineRule="auto"/>
        <w:jc w:val="both"/>
        <w:rPr>
          <w:color w:val="auto"/>
          <w:sz w:val="26"/>
          <w:szCs w:val="26"/>
        </w:rPr>
      </w:pPr>
      <w:r>
        <w:rPr>
          <w:color w:val="auto"/>
          <w:sz w:val="26"/>
          <w:szCs w:val="26"/>
        </w:rPr>
        <w:t>Đơn vị của điện thế là vôn (kí hiệu là V), ngoài ra người ta còn dùng đơn vị kilôvôn (kV)</w:t>
      </w:r>
    </w:p>
    <w:p w14:paraId="554E33F4" w14:textId="77777777" w:rsidR="00D65CA3" w:rsidRDefault="00D65CA3" w:rsidP="00D65CA3">
      <w:pPr>
        <w:spacing w:line="276" w:lineRule="auto"/>
        <w:jc w:val="both"/>
        <w:rPr>
          <w:color w:val="auto"/>
          <w:sz w:val="26"/>
          <w:szCs w:val="26"/>
        </w:rPr>
      </w:pPr>
      <w:r>
        <w:rPr>
          <w:color w:val="auto"/>
          <w:sz w:val="26"/>
          <w:szCs w:val="26"/>
        </w:rPr>
        <w:t>1 kV = 1000 V</w:t>
      </w:r>
    </w:p>
    <w:p w14:paraId="342BEDA9" w14:textId="77777777" w:rsidR="00D65CA3" w:rsidRDefault="00D65CA3" w:rsidP="00D65CA3">
      <w:pPr>
        <w:pStyle w:val="ListParagraph"/>
        <w:numPr>
          <w:ilvl w:val="0"/>
          <w:numId w:val="34"/>
        </w:numPr>
        <w:spacing w:line="276" w:lineRule="auto"/>
        <w:jc w:val="both"/>
        <w:rPr>
          <w:color w:val="auto"/>
          <w:sz w:val="26"/>
          <w:szCs w:val="26"/>
        </w:rPr>
      </w:pPr>
      <w:r>
        <w:rPr>
          <w:color w:val="auto"/>
          <w:sz w:val="26"/>
          <w:szCs w:val="26"/>
        </w:rPr>
        <w:t>Điện thế có giá trị đại số, dấu của hiệu điện thế phụ thuộc vào dấu của công A và dấu của điện tích q.</w:t>
      </w:r>
    </w:p>
    <w:p w14:paraId="144933F4" w14:textId="77777777" w:rsidR="00D65CA3" w:rsidRDefault="00D65CA3" w:rsidP="00D65CA3">
      <w:pPr>
        <w:pStyle w:val="ListParagraph"/>
        <w:numPr>
          <w:ilvl w:val="0"/>
          <w:numId w:val="34"/>
        </w:numPr>
        <w:spacing w:line="276" w:lineRule="auto"/>
        <w:jc w:val="both"/>
        <w:rPr>
          <w:color w:val="auto"/>
          <w:sz w:val="26"/>
          <w:szCs w:val="26"/>
        </w:rPr>
      </w:pPr>
      <w:r>
        <w:rPr>
          <w:color w:val="auto"/>
          <w:sz w:val="26"/>
          <w:szCs w:val="26"/>
        </w:rPr>
        <w:t>Cũng như chọn mốc thế năng, ngoài việc chọn mốc điện thế ở vô cực thì trong điện trường đều giữa hai bản phẳng người ta thường chọn mốc điện thế là bản nhiễm điện âm, còn mặt đất thường được chọn là mốc điện thế trong thực tiễn cuộc sống và kĩ thuật.</w:t>
      </w:r>
    </w:p>
    <w:p w14:paraId="575ADD06" w14:textId="77777777" w:rsidR="00D65CA3" w:rsidRDefault="00D65CA3" w:rsidP="00D65CA3">
      <w:pPr>
        <w:spacing w:line="276" w:lineRule="auto"/>
        <w:ind w:left="360"/>
        <w:jc w:val="both"/>
        <w:rPr>
          <w:color w:val="auto"/>
          <w:sz w:val="26"/>
          <w:szCs w:val="26"/>
        </w:rPr>
      </w:pPr>
      <w:r>
        <w:rPr>
          <w:color w:val="auto"/>
          <w:sz w:val="26"/>
          <w:szCs w:val="26"/>
        </w:rPr>
        <w:t>Chúng ta đã được học và đo hiệu điện thế. Hiệu điện thế U</w:t>
      </w:r>
      <w:r>
        <w:rPr>
          <w:color w:val="auto"/>
          <w:sz w:val="26"/>
          <w:szCs w:val="26"/>
          <w:vertAlign w:val="subscript"/>
        </w:rPr>
        <w:t xml:space="preserve">MN </w:t>
      </w:r>
      <w:r>
        <w:rPr>
          <w:color w:val="auto"/>
          <w:sz w:val="26"/>
          <w:szCs w:val="26"/>
        </w:rPr>
        <w:t>mà chúng ta đo được chính là giá trị của hiệu giữa điện thế tại M và điện thế tại N.</w:t>
      </w:r>
    </w:p>
    <w:p w14:paraId="53DE10A9" w14:textId="77777777" w:rsidR="00D65CA3" w:rsidRDefault="00D65CA3" w:rsidP="00D65CA3">
      <w:pPr>
        <w:spacing w:line="276" w:lineRule="auto"/>
        <w:ind w:left="360"/>
        <w:jc w:val="both"/>
        <w:rPr>
          <w:color w:val="auto"/>
          <w:sz w:val="26"/>
          <w:szCs w:val="26"/>
        </w:rPr>
      </w:pPr>
      <w:r>
        <w:rPr>
          <w:color w:val="auto"/>
          <w:sz w:val="26"/>
          <w:szCs w:val="26"/>
        </w:rPr>
        <w:t xml:space="preserve">                                                               U</w:t>
      </w:r>
      <w:r>
        <w:rPr>
          <w:color w:val="auto"/>
          <w:sz w:val="26"/>
          <w:szCs w:val="26"/>
          <w:vertAlign w:val="subscript"/>
        </w:rPr>
        <w:t>MN</w:t>
      </w:r>
      <w:r>
        <w:rPr>
          <w:color w:val="auto"/>
          <w:sz w:val="26"/>
          <w:szCs w:val="26"/>
        </w:rPr>
        <w:t xml:space="preserve"> = V</w:t>
      </w:r>
      <w:r>
        <w:rPr>
          <w:color w:val="auto"/>
          <w:sz w:val="26"/>
          <w:szCs w:val="26"/>
          <w:vertAlign w:val="subscript"/>
        </w:rPr>
        <w:t>M</w:t>
      </w:r>
      <w:r>
        <w:rPr>
          <w:color w:val="auto"/>
          <w:sz w:val="26"/>
          <w:szCs w:val="26"/>
        </w:rPr>
        <w:t xml:space="preserve"> – V</w:t>
      </w:r>
      <w:r>
        <w:rPr>
          <w:color w:val="auto"/>
          <w:sz w:val="26"/>
          <w:szCs w:val="26"/>
          <w:vertAlign w:val="subscript"/>
        </w:rPr>
        <w:t xml:space="preserve">N </w:t>
      </w:r>
    </w:p>
    <w:p w14:paraId="0932094D" w14:textId="77777777" w:rsidR="00D65CA3" w:rsidRPr="00154448" w:rsidRDefault="00D65CA3" w:rsidP="00D65CA3">
      <w:pPr>
        <w:spacing w:line="276" w:lineRule="auto"/>
        <w:ind w:left="360"/>
        <w:jc w:val="both"/>
        <w:rPr>
          <w:color w:val="auto"/>
          <w:sz w:val="26"/>
          <w:szCs w:val="26"/>
        </w:rPr>
      </w:pPr>
      <w:r>
        <w:rPr>
          <w:color w:val="auto"/>
          <w:sz w:val="26"/>
          <w:szCs w:val="26"/>
        </w:rPr>
        <w:t>Vì vậy U và V đều có chung đơn vị là vôn</w:t>
      </w:r>
    </w:p>
    <w:p w14:paraId="5F9B83A5" w14:textId="77777777" w:rsidR="00D65CA3" w:rsidRPr="00943FEF" w:rsidRDefault="00D65CA3" w:rsidP="00D65CA3">
      <w:pPr>
        <w:spacing w:line="276" w:lineRule="auto"/>
        <w:jc w:val="both"/>
        <w:rPr>
          <w:b/>
          <w:color w:val="auto"/>
          <w:sz w:val="26"/>
          <w:szCs w:val="26"/>
        </w:rPr>
      </w:pPr>
      <w:r>
        <w:rPr>
          <w:color w:val="auto"/>
          <w:sz w:val="26"/>
          <w:szCs w:val="26"/>
        </w:rPr>
        <w:t xml:space="preserve"> </w:t>
      </w:r>
      <w:r w:rsidRPr="00943FEF">
        <w:rPr>
          <w:b/>
          <w:color w:val="auto"/>
          <w:sz w:val="26"/>
          <w:szCs w:val="26"/>
        </w:rPr>
        <w:t>d. Tổ chức thực hiện:</w:t>
      </w:r>
    </w:p>
    <w:tbl>
      <w:tblPr>
        <w:tblStyle w:val="TableGrid"/>
        <w:tblW w:w="9493" w:type="dxa"/>
        <w:tblLayout w:type="fixed"/>
        <w:tblLook w:val="04A0" w:firstRow="1" w:lastRow="0" w:firstColumn="1" w:lastColumn="0" w:noHBand="0" w:noVBand="1"/>
      </w:tblPr>
      <w:tblGrid>
        <w:gridCol w:w="1271"/>
        <w:gridCol w:w="8222"/>
      </w:tblGrid>
      <w:tr w:rsidR="00D65CA3" w:rsidRPr="00943FEF" w14:paraId="4FAEA32A" w14:textId="77777777" w:rsidTr="00C155F6">
        <w:tc>
          <w:tcPr>
            <w:tcW w:w="1271" w:type="dxa"/>
          </w:tcPr>
          <w:p w14:paraId="6C164561" w14:textId="77777777" w:rsidR="00D65CA3" w:rsidRPr="00943FEF" w:rsidRDefault="00D65CA3" w:rsidP="00C155F6">
            <w:pPr>
              <w:spacing w:line="276" w:lineRule="auto"/>
              <w:jc w:val="center"/>
              <w:rPr>
                <w:b/>
                <w:color w:val="auto"/>
                <w:sz w:val="26"/>
                <w:szCs w:val="26"/>
              </w:rPr>
            </w:pPr>
            <w:r w:rsidRPr="00943FEF">
              <w:rPr>
                <w:b/>
                <w:color w:val="auto"/>
                <w:sz w:val="26"/>
                <w:szCs w:val="26"/>
              </w:rPr>
              <w:t>Bước thực hiện</w:t>
            </w:r>
          </w:p>
        </w:tc>
        <w:tc>
          <w:tcPr>
            <w:tcW w:w="8222" w:type="dxa"/>
          </w:tcPr>
          <w:p w14:paraId="2D707E6B" w14:textId="77777777" w:rsidR="00D65CA3" w:rsidRPr="00943FEF" w:rsidRDefault="00D65CA3" w:rsidP="00C155F6">
            <w:pPr>
              <w:spacing w:line="276" w:lineRule="auto"/>
              <w:jc w:val="center"/>
              <w:rPr>
                <w:b/>
                <w:color w:val="auto"/>
                <w:sz w:val="26"/>
                <w:szCs w:val="26"/>
              </w:rPr>
            </w:pPr>
            <w:r w:rsidRPr="00943FEF">
              <w:rPr>
                <w:b/>
                <w:color w:val="auto"/>
                <w:sz w:val="26"/>
                <w:szCs w:val="26"/>
              </w:rPr>
              <w:t>Nội dung các bước</w:t>
            </w:r>
          </w:p>
        </w:tc>
      </w:tr>
      <w:tr w:rsidR="00D65CA3" w:rsidRPr="00943FEF" w14:paraId="0B11E3DA" w14:textId="77777777" w:rsidTr="00C155F6">
        <w:tc>
          <w:tcPr>
            <w:tcW w:w="1271" w:type="dxa"/>
          </w:tcPr>
          <w:p w14:paraId="79B6695B" w14:textId="77777777" w:rsidR="00D65CA3" w:rsidRPr="00943FEF" w:rsidRDefault="00D65CA3" w:rsidP="00C155F6">
            <w:pPr>
              <w:spacing w:line="276" w:lineRule="auto"/>
              <w:jc w:val="center"/>
              <w:rPr>
                <w:b/>
                <w:color w:val="auto"/>
                <w:sz w:val="26"/>
                <w:szCs w:val="26"/>
              </w:rPr>
            </w:pPr>
            <w:r w:rsidRPr="00943FEF">
              <w:rPr>
                <w:b/>
                <w:color w:val="auto"/>
                <w:sz w:val="26"/>
                <w:szCs w:val="26"/>
              </w:rPr>
              <w:t>Bước 1</w:t>
            </w:r>
          </w:p>
        </w:tc>
        <w:tc>
          <w:tcPr>
            <w:tcW w:w="8222" w:type="dxa"/>
          </w:tcPr>
          <w:p w14:paraId="65F4C5DC" w14:textId="77777777" w:rsidR="00D65CA3" w:rsidRPr="00943FEF" w:rsidRDefault="00D65CA3" w:rsidP="00C155F6">
            <w:pPr>
              <w:spacing w:line="276" w:lineRule="auto"/>
              <w:jc w:val="both"/>
              <w:rPr>
                <w:color w:val="auto"/>
                <w:sz w:val="26"/>
                <w:szCs w:val="26"/>
              </w:rPr>
            </w:pPr>
            <w:r w:rsidRPr="00943FEF">
              <w:rPr>
                <w:color w:val="auto"/>
                <w:sz w:val="26"/>
                <w:szCs w:val="26"/>
              </w:rPr>
              <w:t xml:space="preserve">- </w:t>
            </w:r>
            <w:r w:rsidRPr="00943FEF">
              <w:rPr>
                <w:bCs/>
                <w:color w:val="auto"/>
                <w:sz w:val="26"/>
                <w:szCs w:val="26"/>
              </w:rPr>
              <w:t>GV giao nhiệm vụ</w:t>
            </w:r>
            <w:r>
              <w:rPr>
                <w:bCs/>
                <w:color w:val="auto"/>
                <w:sz w:val="26"/>
                <w:szCs w:val="26"/>
              </w:rPr>
              <w:t>:</w:t>
            </w:r>
            <w:r w:rsidRPr="00943FEF">
              <w:rPr>
                <w:color w:val="auto"/>
                <w:sz w:val="26"/>
                <w:szCs w:val="26"/>
              </w:rPr>
              <w:t xml:space="preserve"> GV yêu cầu HS hoạt động cá nhân trong thời gian 7 phút sau đó thảo luận theo nhóm (3</w:t>
            </w:r>
            <w:r>
              <w:rPr>
                <w:color w:val="auto"/>
                <w:sz w:val="26"/>
                <w:szCs w:val="26"/>
              </w:rPr>
              <w:t xml:space="preserve"> </w:t>
            </w:r>
            <w:r w:rsidRPr="00943FEF">
              <w:rPr>
                <w:color w:val="auto"/>
                <w:sz w:val="26"/>
                <w:szCs w:val="26"/>
              </w:rPr>
              <w:t>- 4HS) trong thời gian 5 phút để trả lời các câu hỏi trong PHT số 1.</w:t>
            </w:r>
          </w:p>
          <w:p w14:paraId="7A578839" w14:textId="77777777" w:rsidR="00D65CA3" w:rsidRPr="00943FEF" w:rsidRDefault="00D65CA3" w:rsidP="00C155F6">
            <w:pPr>
              <w:spacing w:line="276" w:lineRule="auto"/>
              <w:jc w:val="both"/>
              <w:rPr>
                <w:color w:val="auto"/>
                <w:sz w:val="26"/>
                <w:szCs w:val="26"/>
              </w:rPr>
            </w:pPr>
            <w:r w:rsidRPr="00943FEF">
              <w:rPr>
                <w:color w:val="auto"/>
                <w:sz w:val="26"/>
                <w:szCs w:val="26"/>
              </w:rPr>
              <w:t>- Nêu đặc điểm của điện thế tại một điểm; mối liên hệ giữa hiệu điện thế giữa hai điểm M,</w:t>
            </w:r>
            <w:r>
              <w:rPr>
                <w:color w:val="auto"/>
                <w:sz w:val="26"/>
                <w:szCs w:val="26"/>
              </w:rPr>
              <w:t xml:space="preserve"> </w:t>
            </w:r>
            <w:r w:rsidRPr="00943FEF">
              <w:rPr>
                <w:color w:val="auto"/>
                <w:sz w:val="26"/>
                <w:szCs w:val="26"/>
              </w:rPr>
              <w:t>N và điện thế tại M và điện thế tại N?</w:t>
            </w:r>
          </w:p>
        </w:tc>
      </w:tr>
      <w:tr w:rsidR="00D65CA3" w:rsidRPr="00943FEF" w14:paraId="5EA6E53B" w14:textId="77777777" w:rsidTr="00C155F6">
        <w:trPr>
          <w:trHeight w:val="735"/>
        </w:trPr>
        <w:tc>
          <w:tcPr>
            <w:tcW w:w="1271" w:type="dxa"/>
          </w:tcPr>
          <w:p w14:paraId="485EE076" w14:textId="77777777" w:rsidR="00D65CA3" w:rsidRPr="00943FEF" w:rsidRDefault="00D65CA3" w:rsidP="00C155F6">
            <w:pPr>
              <w:spacing w:line="276" w:lineRule="auto"/>
              <w:jc w:val="center"/>
              <w:rPr>
                <w:b/>
                <w:color w:val="auto"/>
                <w:sz w:val="26"/>
                <w:szCs w:val="26"/>
              </w:rPr>
            </w:pPr>
            <w:r w:rsidRPr="00943FEF">
              <w:rPr>
                <w:b/>
                <w:color w:val="auto"/>
                <w:sz w:val="26"/>
                <w:szCs w:val="26"/>
              </w:rPr>
              <w:t>Bước 2</w:t>
            </w:r>
          </w:p>
        </w:tc>
        <w:tc>
          <w:tcPr>
            <w:tcW w:w="8222" w:type="dxa"/>
          </w:tcPr>
          <w:p w14:paraId="7AD5E688" w14:textId="77777777" w:rsidR="00D65CA3" w:rsidRDefault="00D65CA3" w:rsidP="00C155F6">
            <w:pPr>
              <w:spacing w:line="276" w:lineRule="auto"/>
              <w:rPr>
                <w:bCs/>
                <w:color w:val="auto"/>
                <w:sz w:val="26"/>
                <w:szCs w:val="26"/>
              </w:rPr>
            </w:pPr>
            <w:r w:rsidRPr="00943FEF">
              <w:rPr>
                <w:bCs/>
                <w:color w:val="auto"/>
                <w:sz w:val="26"/>
                <w:szCs w:val="26"/>
              </w:rPr>
              <w:t>HS thực hiện nhiệm vụ</w:t>
            </w:r>
            <w:r>
              <w:rPr>
                <w:bCs/>
                <w:color w:val="auto"/>
                <w:sz w:val="26"/>
                <w:szCs w:val="26"/>
              </w:rPr>
              <w:t>:</w:t>
            </w:r>
          </w:p>
          <w:p w14:paraId="7AF9DD2C" w14:textId="77777777" w:rsidR="00D65CA3" w:rsidRPr="00943FEF" w:rsidRDefault="00D65CA3" w:rsidP="00C155F6">
            <w:pPr>
              <w:spacing w:line="276" w:lineRule="auto"/>
              <w:rPr>
                <w:color w:val="auto"/>
                <w:sz w:val="26"/>
                <w:szCs w:val="26"/>
              </w:rPr>
            </w:pPr>
            <w:r w:rsidRPr="00943FEF">
              <w:rPr>
                <w:color w:val="auto"/>
                <w:sz w:val="26"/>
                <w:szCs w:val="26"/>
              </w:rPr>
              <w:t>- HS đọc thông tin SGK, hoạt động cá nhân sau đó thảo luận nhóm hoàn thành PHT số 1.</w:t>
            </w:r>
          </w:p>
        </w:tc>
      </w:tr>
      <w:tr w:rsidR="00D65CA3" w:rsidRPr="00943FEF" w14:paraId="724D3438" w14:textId="77777777" w:rsidTr="00C155F6">
        <w:tc>
          <w:tcPr>
            <w:tcW w:w="1271" w:type="dxa"/>
          </w:tcPr>
          <w:p w14:paraId="43B4F933" w14:textId="77777777" w:rsidR="00D65CA3" w:rsidRPr="00943FEF" w:rsidRDefault="00D65CA3" w:rsidP="00C155F6">
            <w:pPr>
              <w:spacing w:line="276" w:lineRule="auto"/>
              <w:jc w:val="center"/>
              <w:rPr>
                <w:b/>
                <w:color w:val="auto"/>
                <w:sz w:val="26"/>
                <w:szCs w:val="26"/>
              </w:rPr>
            </w:pPr>
            <w:r w:rsidRPr="00943FEF">
              <w:rPr>
                <w:b/>
                <w:color w:val="auto"/>
                <w:sz w:val="26"/>
                <w:szCs w:val="26"/>
              </w:rPr>
              <w:t>Bước 3</w:t>
            </w:r>
          </w:p>
        </w:tc>
        <w:tc>
          <w:tcPr>
            <w:tcW w:w="8222" w:type="dxa"/>
          </w:tcPr>
          <w:p w14:paraId="10C90188" w14:textId="77777777" w:rsidR="00D65CA3" w:rsidRDefault="00D65CA3" w:rsidP="00C155F6">
            <w:pPr>
              <w:spacing w:line="276" w:lineRule="auto"/>
              <w:jc w:val="both"/>
              <w:rPr>
                <w:color w:val="auto"/>
                <w:sz w:val="26"/>
                <w:szCs w:val="26"/>
              </w:rPr>
            </w:pPr>
            <w:r w:rsidRPr="00943FEF">
              <w:rPr>
                <w:bCs/>
                <w:color w:val="auto"/>
                <w:sz w:val="26"/>
                <w:szCs w:val="26"/>
              </w:rPr>
              <w:t>Báo cáo, thảo luận</w:t>
            </w:r>
          </w:p>
          <w:p w14:paraId="0A4C7662" w14:textId="77777777" w:rsidR="00D65CA3" w:rsidRDefault="00D65CA3" w:rsidP="00C155F6">
            <w:pPr>
              <w:spacing w:line="276" w:lineRule="auto"/>
              <w:jc w:val="both"/>
              <w:rPr>
                <w:color w:val="auto"/>
                <w:sz w:val="26"/>
                <w:szCs w:val="26"/>
              </w:rPr>
            </w:pPr>
            <w:r w:rsidRPr="00943FEF">
              <w:rPr>
                <w:color w:val="auto"/>
                <w:sz w:val="26"/>
                <w:szCs w:val="26"/>
              </w:rPr>
              <w:t xml:space="preserve">- GV mời đại diện của 2 nhóm lên bảng trình bày câu trả lời của nhóm. </w:t>
            </w:r>
          </w:p>
          <w:p w14:paraId="32663504" w14:textId="77777777" w:rsidR="00D65CA3" w:rsidRPr="00C87D6D" w:rsidRDefault="00D65CA3" w:rsidP="00C155F6">
            <w:pPr>
              <w:spacing w:line="276" w:lineRule="auto"/>
              <w:jc w:val="center"/>
              <w:rPr>
                <w:b/>
                <w:color w:val="FF0000"/>
                <w:sz w:val="26"/>
                <w:szCs w:val="26"/>
              </w:rPr>
            </w:pPr>
            <w:r w:rsidRPr="00C87D6D">
              <w:rPr>
                <w:b/>
                <w:color w:val="FF0000"/>
                <w:sz w:val="26"/>
                <w:szCs w:val="26"/>
              </w:rPr>
              <w:t>Đáp án phiếu học tập số 1</w:t>
            </w:r>
          </w:p>
          <w:p w14:paraId="160CA2C3" w14:textId="77777777" w:rsidR="00D65CA3" w:rsidRPr="00C87D6D" w:rsidRDefault="00D65CA3" w:rsidP="00C155F6">
            <w:pPr>
              <w:spacing w:line="276" w:lineRule="auto"/>
              <w:jc w:val="both"/>
              <w:rPr>
                <w:rStyle w:val="mjx-char"/>
                <w:i/>
                <w:color w:val="auto"/>
                <w:sz w:val="26"/>
                <w:szCs w:val="26"/>
              </w:rPr>
            </w:pPr>
            <w:r w:rsidRPr="00C87D6D">
              <w:rPr>
                <w:rFonts w:asciiTheme="majorHAnsi" w:hAnsiTheme="majorHAnsi" w:cstheme="majorHAnsi"/>
                <w:i/>
                <w:color w:val="000000"/>
                <w:sz w:val="26"/>
                <w:szCs w:val="26"/>
                <w:shd w:val="clear" w:color="auto" w:fill="FFFFFF"/>
              </w:rPr>
              <w:t>a) Điện thế tại điểm M: </w:t>
            </w:r>
            <w:r w:rsidRPr="00C87D6D">
              <w:rPr>
                <w:rStyle w:val="mjx-char"/>
                <w:rFonts w:asciiTheme="majorHAnsi" w:hAnsiTheme="majorHAnsi" w:cstheme="majorHAnsi"/>
                <w:i/>
                <w:color w:val="000000"/>
                <w:sz w:val="26"/>
                <w:szCs w:val="26"/>
                <w:bdr w:val="none" w:sz="0" w:space="0" w:color="auto" w:frame="1"/>
                <w:shd w:val="clear" w:color="auto" w:fill="FFFFFF"/>
              </w:rPr>
              <w:t>V</w:t>
            </w:r>
            <w:r w:rsidRPr="00C87D6D">
              <w:rPr>
                <w:rStyle w:val="mjx-char"/>
                <w:rFonts w:asciiTheme="majorHAnsi" w:hAnsiTheme="majorHAnsi" w:cstheme="majorHAnsi"/>
                <w:i/>
                <w:color w:val="000000"/>
                <w:sz w:val="26"/>
                <w:szCs w:val="26"/>
                <w:bdr w:val="none" w:sz="0" w:space="0" w:color="auto" w:frame="1"/>
                <w:shd w:val="clear" w:color="auto" w:fill="FFFFFF"/>
                <w:vertAlign w:val="subscript"/>
              </w:rPr>
              <w:t xml:space="preserve">M </w:t>
            </w:r>
            <w:r w:rsidRPr="00C87D6D">
              <w:rPr>
                <w:rStyle w:val="mjx-char"/>
                <w:rFonts w:asciiTheme="majorHAnsi" w:hAnsiTheme="majorHAnsi" w:cstheme="majorHAnsi"/>
                <w:i/>
                <w:color w:val="000000"/>
                <w:sz w:val="26"/>
                <w:szCs w:val="26"/>
                <w:bdr w:val="none" w:sz="0" w:space="0" w:color="auto" w:frame="1"/>
                <w:shd w:val="clear" w:color="auto" w:fill="FFFFFF"/>
              </w:rPr>
              <w:t>=</w:t>
            </w:r>
            <m:oMath>
              <m:r>
                <w:rPr>
                  <w:rStyle w:val="mjx-char"/>
                  <w:rFonts w:ascii="Cambria Math" w:hAnsi="Cambria Math" w:cstheme="majorHAnsi"/>
                  <w:color w:val="000000"/>
                  <w:bdr w:val="none" w:sz="0" w:space="0" w:color="auto" w:frame="1"/>
                  <w:shd w:val="clear" w:color="auto" w:fill="FFFFFF"/>
                </w:rPr>
                <m:t xml:space="preserve"> </m:t>
              </m:r>
              <m:f>
                <m:fPr>
                  <m:ctrlPr>
                    <w:rPr>
                      <w:rStyle w:val="mjx-char"/>
                      <w:rFonts w:ascii="Cambria Math" w:hAnsi="Cambria Math" w:cstheme="majorHAnsi"/>
                      <w:i/>
                      <w:color w:val="000000"/>
                      <w:bdr w:val="none" w:sz="0" w:space="0" w:color="auto" w:frame="1"/>
                      <w:shd w:val="clear" w:color="auto" w:fill="FFFFFF"/>
                    </w:rPr>
                  </m:ctrlPr>
                </m:fPr>
                <m:num>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M</m:t>
                      </m:r>
                    </m:sub>
                  </m:sSub>
                </m:num>
                <m:den>
                  <m:r>
                    <w:rPr>
                      <w:rStyle w:val="mjx-char"/>
                      <w:rFonts w:ascii="Cambria Math" w:hAnsi="Cambria Math" w:cstheme="majorHAnsi"/>
                      <w:color w:val="000000"/>
                      <w:bdr w:val="none" w:sz="0" w:space="0" w:color="auto" w:frame="1"/>
                      <w:shd w:val="clear" w:color="auto" w:fill="FFFFFF"/>
                    </w:rPr>
                    <m:t>q</m:t>
                  </m:r>
                </m:den>
              </m:f>
            </m:oMath>
            <w:r w:rsidRPr="00C87D6D">
              <w:rPr>
                <w:rStyle w:val="mjx-char"/>
                <w:rFonts w:asciiTheme="majorHAnsi" w:hAnsiTheme="majorHAnsi" w:cstheme="majorHAnsi"/>
                <w:i/>
                <w:color w:val="000000"/>
                <w:sz w:val="26"/>
                <w:szCs w:val="26"/>
                <w:bdr w:val="none" w:sz="0" w:space="0" w:color="auto" w:frame="1"/>
                <w:shd w:val="clear" w:color="auto" w:fill="FFFFFF"/>
              </w:rPr>
              <w:t xml:space="preserve"> = </w:t>
            </w:r>
            <m:oMath>
              <m:f>
                <m:fPr>
                  <m:ctrlPr>
                    <w:rPr>
                      <w:rStyle w:val="mjx-char"/>
                      <w:rFonts w:ascii="Cambria Math" w:hAnsi="Cambria Math" w:cstheme="majorHAnsi"/>
                      <w:i/>
                      <w:color w:val="000000"/>
                      <w:bdr w:val="none" w:sz="0" w:space="0" w:color="auto" w:frame="1"/>
                      <w:shd w:val="clear" w:color="auto" w:fill="FFFFFF"/>
                    </w:rPr>
                  </m:ctrlPr>
                </m:fPr>
                <m:num>
                  <m:sSub>
                    <m:sSubPr>
                      <m:ctrlPr>
                        <w:rPr>
                          <w:rStyle w:val="mjx-char"/>
                          <w:rFonts w:ascii="Cambria Math" w:hAnsi="Cambria Math" w:cstheme="majorHAnsi"/>
                          <w:i/>
                          <w:color w:val="000000"/>
                          <w:bdr w:val="none" w:sz="0" w:space="0" w:color="auto" w:frame="1"/>
                          <w:shd w:val="clear" w:color="auto" w:fill="FFFFFF"/>
                        </w:rPr>
                      </m:ctrlPr>
                    </m:sSubPr>
                    <m:e>
                      <m:sSub>
                        <m:sSubPr>
                          <m:ctrlPr>
                            <w:rPr>
                              <w:rStyle w:val="mjx-char"/>
                              <w:rFonts w:ascii="Cambria Math" w:hAnsi="Cambria Math" w:cstheme="majorHAnsi"/>
                              <w:i/>
                              <w:color w:val="000000"/>
                              <w:bdr w:val="none" w:sz="0" w:space="0" w:color="auto" w:frame="1"/>
                              <w:shd w:val="clear" w:color="auto" w:fill="FFFFFF"/>
                            </w:rPr>
                          </m:ctrlPr>
                        </m:sSubPr>
                        <m:e>
                          <m:r>
                            <w:rPr>
                              <w:rStyle w:val="mjx-char"/>
                              <w:rFonts w:ascii="Cambria Math" w:hAnsi="Cambria Math" w:cstheme="majorHAnsi"/>
                              <w:color w:val="000000"/>
                              <w:bdr w:val="none" w:sz="0" w:space="0" w:color="auto" w:frame="1"/>
                              <w:shd w:val="clear" w:color="auto" w:fill="FFFFFF"/>
                            </w:rPr>
                            <m:t>A</m:t>
                          </m:r>
                        </m:e>
                        <m:sub>
                          <m:r>
                            <w:rPr>
                              <w:rStyle w:val="mjx-char"/>
                              <w:rFonts w:ascii="Cambria Math" w:hAnsi="Cambria Math" w:cstheme="majorHAnsi"/>
                              <w:color w:val="000000"/>
                              <w:bdr w:val="none" w:sz="0" w:space="0" w:color="auto" w:frame="1"/>
                              <w:shd w:val="clear" w:color="auto" w:fill="FFFFFF"/>
                            </w:rPr>
                            <m:t>M</m:t>
                          </m:r>
                        </m:sub>
                      </m:sSub>
                    </m:e>
                    <m:sub>
                      <m:r>
                        <w:rPr>
                          <w:rStyle w:val="mjx-char"/>
                          <w:rFonts w:ascii="Cambria Math" w:hAnsi="Cambria Math" w:cstheme="majorHAnsi"/>
                          <w:i/>
                          <w:color w:val="000000"/>
                          <w:bdr w:val="none" w:sz="0" w:space="0" w:color="auto" w:frame="1"/>
                          <w:shd w:val="clear" w:color="auto" w:fill="FFFFFF"/>
                        </w:rPr>
                        <w:sym w:font="Symbol" w:char="F0A5"/>
                      </m:r>
                    </m:sub>
                  </m:sSub>
                </m:num>
                <m:den>
                  <m:r>
                    <w:rPr>
                      <w:rStyle w:val="mjx-char"/>
                      <w:rFonts w:ascii="Cambria Math" w:hAnsi="Cambria Math" w:cstheme="majorHAnsi"/>
                      <w:color w:val="000000"/>
                      <w:bdr w:val="none" w:sz="0" w:space="0" w:color="auto" w:frame="1"/>
                      <w:shd w:val="clear" w:color="auto" w:fill="FFFFFF"/>
                    </w:rPr>
                    <m:t>q</m:t>
                  </m:r>
                </m:den>
              </m:f>
            </m:oMath>
            <w:r w:rsidRPr="00C87D6D">
              <w:rPr>
                <w:rStyle w:val="mjx-char"/>
                <w:rFonts w:asciiTheme="majorHAnsi" w:hAnsiTheme="majorHAnsi" w:cstheme="majorHAnsi"/>
                <w:i/>
                <w:color w:val="000000"/>
                <w:bdr w:val="none" w:sz="0" w:space="0" w:color="auto" w:frame="1"/>
                <w:shd w:val="clear" w:color="auto" w:fill="FFFFFF"/>
              </w:rPr>
              <w:t xml:space="preserve"> </w:t>
            </w:r>
            <w:r w:rsidRPr="00C87D6D">
              <w:rPr>
                <w:rStyle w:val="mjx-char"/>
                <w:rFonts w:asciiTheme="majorHAnsi" w:hAnsiTheme="majorHAnsi" w:cstheme="majorHAnsi"/>
                <w:i/>
                <w:color w:val="000000"/>
                <w:sz w:val="26"/>
                <w:szCs w:val="26"/>
                <w:bdr w:val="none" w:sz="0" w:space="0" w:color="auto" w:frame="1"/>
                <w:shd w:val="clear" w:color="auto" w:fill="FFFFFF"/>
              </w:rPr>
              <w:t xml:space="preserve">hay V = </w:t>
            </w:r>
            <m:oMath>
              <m:f>
                <m:fPr>
                  <m:ctrlPr>
                    <w:rPr>
                      <w:rStyle w:val="mjx-char"/>
                      <w:rFonts w:ascii="Cambria Math" w:hAnsi="Cambria Math" w:cstheme="majorHAnsi"/>
                      <w:i/>
                      <w:color w:val="000000"/>
                      <w:bdr w:val="none" w:sz="0" w:space="0" w:color="auto" w:frame="1"/>
                      <w:shd w:val="clear" w:color="auto" w:fill="FFFFFF"/>
                    </w:rPr>
                  </m:ctrlPr>
                </m:fPr>
                <m:num>
                  <m:r>
                    <w:rPr>
                      <w:rStyle w:val="mjx-char"/>
                      <w:rFonts w:ascii="Cambria Math" w:hAnsi="Cambria Math" w:cstheme="majorHAnsi"/>
                      <w:color w:val="000000"/>
                      <w:bdr w:val="none" w:sz="0" w:space="0" w:color="auto" w:frame="1"/>
                      <w:shd w:val="clear" w:color="auto" w:fill="FFFFFF"/>
                    </w:rPr>
                    <m:t>A</m:t>
                  </m:r>
                </m:num>
                <m:den>
                  <m:r>
                    <w:rPr>
                      <w:rStyle w:val="mjx-char"/>
                      <w:rFonts w:ascii="Cambria Math" w:hAnsi="Cambria Math" w:cstheme="majorHAnsi"/>
                      <w:color w:val="000000"/>
                      <w:bdr w:val="none" w:sz="0" w:space="0" w:color="auto" w:frame="1"/>
                      <w:shd w:val="clear" w:color="auto" w:fill="FFFFFF"/>
                    </w:rPr>
                    <m:t>q</m:t>
                  </m:r>
                </m:den>
              </m:f>
            </m:oMath>
          </w:p>
          <w:p w14:paraId="7DCCD12D" w14:textId="77777777" w:rsidR="00D65CA3" w:rsidRPr="00C87D6D" w:rsidRDefault="00D65CA3" w:rsidP="00C155F6">
            <w:pPr>
              <w:spacing w:line="276" w:lineRule="auto"/>
              <w:jc w:val="both"/>
              <w:rPr>
                <w:rStyle w:val="mjx-char"/>
                <w:rFonts w:asciiTheme="majorHAnsi" w:hAnsiTheme="majorHAnsi" w:cstheme="majorHAnsi"/>
                <w:i/>
                <w:color w:val="000000"/>
                <w:sz w:val="26"/>
                <w:szCs w:val="26"/>
                <w:bdr w:val="none" w:sz="0" w:space="0" w:color="auto" w:frame="1"/>
                <w:shd w:val="clear" w:color="auto" w:fill="FFFFFF"/>
              </w:rPr>
            </w:pPr>
            <w:r w:rsidRPr="00C87D6D">
              <w:rPr>
                <w:rStyle w:val="mjx-char"/>
                <w:rFonts w:asciiTheme="majorHAnsi" w:hAnsiTheme="majorHAnsi" w:cstheme="majorHAnsi"/>
                <w:i/>
                <w:color w:val="000000"/>
                <w:sz w:val="26"/>
                <w:szCs w:val="26"/>
                <w:bdr w:val="none" w:sz="0" w:space="0" w:color="auto" w:frame="1"/>
                <w:shd w:val="clear" w:color="auto" w:fill="FFFFFF"/>
              </w:rPr>
              <w:t xml:space="preserve">b) V được gọi là điện thế của điện trường tại M </w:t>
            </w:r>
          </w:p>
          <w:p w14:paraId="3581B059" w14:textId="77777777" w:rsidR="00D65CA3" w:rsidRPr="00C87D6D" w:rsidRDefault="00D65CA3" w:rsidP="00C155F6">
            <w:pPr>
              <w:spacing w:line="276" w:lineRule="auto"/>
              <w:jc w:val="both"/>
              <w:rPr>
                <w:rStyle w:val="mjx-char"/>
                <w:rFonts w:asciiTheme="majorHAnsi" w:hAnsiTheme="majorHAnsi" w:cstheme="majorHAnsi"/>
                <w:i/>
                <w:color w:val="000000"/>
                <w:sz w:val="26"/>
                <w:szCs w:val="26"/>
                <w:bdr w:val="none" w:sz="0" w:space="0" w:color="auto" w:frame="1"/>
                <w:shd w:val="clear" w:color="auto" w:fill="FFFFFF"/>
              </w:rPr>
            </w:pPr>
            <w:r w:rsidRPr="00C87D6D">
              <w:rPr>
                <w:rStyle w:val="mjx-char"/>
                <w:rFonts w:asciiTheme="majorHAnsi" w:hAnsiTheme="majorHAnsi" w:cstheme="majorHAnsi"/>
                <w:i/>
                <w:color w:val="000000"/>
                <w:sz w:val="26"/>
                <w:szCs w:val="26"/>
                <w:bdr w:val="none" w:sz="0" w:space="0" w:color="auto" w:frame="1"/>
                <w:shd w:val="clear" w:color="auto" w:fill="FFFFFF"/>
              </w:rPr>
              <w:lastRenderedPageBreak/>
              <w:t>c) V đặc trưng cho điện trường tại điểm đó về mặt thế năng</w:t>
            </w:r>
          </w:p>
          <w:p w14:paraId="4B5709B1" w14:textId="77777777" w:rsidR="00D65CA3" w:rsidRPr="00C87D6D" w:rsidRDefault="00D65CA3" w:rsidP="00C155F6">
            <w:pPr>
              <w:spacing w:line="276" w:lineRule="auto"/>
              <w:jc w:val="both"/>
              <w:rPr>
                <w:rStyle w:val="mjx-char"/>
                <w:rFonts w:asciiTheme="majorHAnsi" w:hAnsiTheme="majorHAnsi" w:cstheme="majorHAnsi"/>
                <w:i/>
                <w:color w:val="000000"/>
                <w:sz w:val="26"/>
                <w:szCs w:val="26"/>
                <w:bdr w:val="none" w:sz="0" w:space="0" w:color="auto" w:frame="1"/>
                <w:shd w:val="clear" w:color="auto" w:fill="FFFFFF"/>
              </w:rPr>
            </w:pPr>
            <w:r w:rsidRPr="00C87D6D">
              <w:rPr>
                <w:rStyle w:val="mjx-char"/>
                <w:rFonts w:asciiTheme="majorHAnsi" w:hAnsiTheme="majorHAnsi" w:cstheme="majorHAnsi"/>
                <w:i/>
                <w:color w:val="000000"/>
                <w:sz w:val="26"/>
                <w:szCs w:val="26"/>
                <w:bdr w:val="none" w:sz="0" w:space="0" w:color="auto" w:frame="1"/>
                <w:shd w:val="clear" w:color="auto" w:fill="FFFFFF"/>
              </w:rPr>
              <w:t xml:space="preserve">d) </w:t>
            </w:r>
            <w:r w:rsidRPr="00C87D6D">
              <w:rPr>
                <w:rFonts w:asciiTheme="majorHAnsi" w:hAnsiTheme="majorHAnsi" w:cstheme="majorHAnsi"/>
                <w:i/>
                <w:color w:val="262626"/>
                <w:sz w:val="26"/>
                <w:szCs w:val="26"/>
                <w:shd w:val="clear" w:color="auto" w:fill="FFFFFF"/>
              </w:rPr>
              <w:t>Độ lớn điện tích q là: </w:t>
            </w:r>
            <w:r w:rsidRPr="00C87D6D">
              <w:rPr>
                <w:rStyle w:val="mjx-char"/>
                <w:rFonts w:asciiTheme="majorHAnsi" w:hAnsiTheme="majorHAnsi" w:cstheme="majorHAnsi"/>
                <w:i/>
                <w:color w:val="262626"/>
                <w:sz w:val="26"/>
                <w:szCs w:val="26"/>
                <w:bdr w:val="none" w:sz="0" w:space="0" w:color="auto" w:frame="1"/>
                <w:shd w:val="clear" w:color="auto" w:fill="FFFFFF"/>
              </w:rPr>
              <w:t xml:space="preserve">q = </w:t>
            </w:r>
            <m:oMath>
              <m:f>
                <m:fPr>
                  <m:ctrlPr>
                    <w:rPr>
                      <w:rStyle w:val="mjx-char"/>
                      <w:rFonts w:ascii="Cambria Math" w:hAnsi="Cambria Math" w:cstheme="majorHAnsi"/>
                      <w:i/>
                      <w:color w:val="262626"/>
                      <w:sz w:val="26"/>
                      <w:szCs w:val="26"/>
                      <w:bdr w:val="none" w:sz="0" w:space="0" w:color="auto" w:frame="1"/>
                      <w:shd w:val="clear" w:color="auto" w:fill="FFFFFF"/>
                    </w:rPr>
                  </m:ctrlPr>
                </m:fPr>
                <m:num>
                  <m:r>
                    <w:rPr>
                      <w:rStyle w:val="mjx-char"/>
                      <w:rFonts w:ascii="Cambria Math" w:hAnsi="Cambria Math" w:cstheme="majorHAnsi"/>
                      <w:color w:val="262626"/>
                      <w:sz w:val="26"/>
                      <w:szCs w:val="26"/>
                      <w:bdr w:val="none" w:sz="0" w:space="0" w:color="auto" w:frame="1"/>
                      <w:shd w:val="clear" w:color="auto" w:fill="FFFFFF"/>
                    </w:rPr>
                    <m:t>A</m:t>
                  </m:r>
                </m:num>
                <m:den>
                  <m:r>
                    <w:rPr>
                      <w:rStyle w:val="mjx-char"/>
                      <w:rFonts w:ascii="Cambria Math" w:hAnsi="Cambria Math" w:cstheme="majorHAnsi"/>
                      <w:color w:val="262626"/>
                      <w:sz w:val="26"/>
                      <w:szCs w:val="26"/>
                      <w:bdr w:val="none" w:sz="0" w:space="0" w:color="auto" w:frame="1"/>
                      <w:shd w:val="clear" w:color="auto" w:fill="FFFFFF"/>
                    </w:rPr>
                    <m:t>V</m:t>
                  </m:r>
                </m:den>
              </m:f>
            </m:oMath>
          </w:p>
          <w:p w14:paraId="651BB074" w14:textId="77777777" w:rsidR="00D65CA3" w:rsidRPr="00957A5C" w:rsidRDefault="00D65CA3" w:rsidP="00C155F6">
            <w:pPr>
              <w:spacing w:line="276" w:lineRule="auto"/>
              <w:jc w:val="both"/>
              <w:rPr>
                <w:color w:val="auto"/>
                <w:sz w:val="26"/>
                <w:szCs w:val="26"/>
                <w:vertAlign w:val="subscript"/>
              </w:rPr>
            </w:pPr>
            <w:r w:rsidRPr="00943FEF">
              <w:rPr>
                <w:color w:val="auto"/>
                <w:sz w:val="26"/>
                <w:szCs w:val="26"/>
              </w:rPr>
              <w:t>- GV mời các nhóm khác nhận xét, bổ sung.</w:t>
            </w:r>
          </w:p>
        </w:tc>
      </w:tr>
      <w:tr w:rsidR="00D65CA3" w:rsidRPr="00943FEF" w14:paraId="16A4C016" w14:textId="77777777" w:rsidTr="00C155F6">
        <w:tc>
          <w:tcPr>
            <w:tcW w:w="1271" w:type="dxa"/>
          </w:tcPr>
          <w:p w14:paraId="16D93FA2" w14:textId="77777777" w:rsidR="00D65CA3" w:rsidRPr="00943FEF" w:rsidRDefault="00D65CA3" w:rsidP="00C155F6">
            <w:pPr>
              <w:spacing w:line="276" w:lineRule="auto"/>
              <w:jc w:val="center"/>
              <w:rPr>
                <w:b/>
                <w:color w:val="auto"/>
                <w:sz w:val="26"/>
                <w:szCs w:val="26"/>
              </w:rPr>
            </w:pPr>
            <w:r w:rsidRPr="00943FEF">
              <w:rPr>
                <w:b/>
                <w:color w:val="auto"/>
                <w:sz w:val="26"/>
                <w:szCs w:val="26"/>
              </w:rPr>
              <w:lastRenderedPageBreak/>
              <w:t>Bước 4</w:t>
            </w:r>
          </w:p>
        </w:tc>
        <w:tc>
          <w:tcPr>
            <w:tcW w:w="8222" w:type="dxa"/>
          </w:tcPr>
          <w:p w14:paraId="276AE3EC" w14:textId="77777777" w:rsidR="00D65CA3" w:rsidRDefault="00D65CA3" w:rsidP="00C155F6">
            <w:pPr>
              <w:spacing w:line="276" w:lineRule="auto"/>
              <w:rPr>
                <w:color w:val="auto"/>
                <w:sz w:val="26"/>
                <w:szCs w:val="26"/>
              </w:rPr>
            </w:pPr>
            <w:r w:rsidRPr="00943FEF">
              <w:rPr>
                <w:bCs/>
                <w:color w:val="auto"/>
                <w:sz w:val="26"/>
                <w:szCs w:val="26"/>
              </w:rPr>
              <w:t>GV kết luận nhận định</w:t>
            </w:r>
          </w:p>
          <w:p w14:paraId="4AB6A5CE" w14:textId="77777777" w:rsidR="00D65CA3" w:rsidRPr="00943FEF" w:rsidRDefault="00D65CA3" w:rsidP="00C155F6">
            <w:pPr>
              <w:spacing w:line="276" w:lineRule="auto"/>
              <w:rPr>
                <w:color w:val="auto"/>
                <w:sz w:val="26"/>
                <w:szCs w:val="26"/>
              </w:rPr>
            </w:pPr>
            <w:r w:rsidRPr="00943FEF">
              <w:rPr>
                <w:color w:val="auto"/>
                <w:sz w:val="26"/>
                <w:szCs w:val="26"/>
              </w:rPr>
              <w:t>- GV đánh giá, nhận xét, chuẩn kiến thức.</w:t>
            </w:r>
          </w:p>
          <w:p w14:paraId="5C03BE34" w14:textId="77777777" w:rsidR="00D65CA3" w:rsidRPr="00943FEF" w:rsidRDefault="00D65CA3" w:rsidP="00C155F6">
            <w:pPr>
              <w:shd w:val="clear" w:color="auto" w:fill="FFFFFF"/>
              <w:spacing w:line="276" w:lineRule="auto"/>
              <w:rPr>
                <w:color w:val="auto"/>
                <w:sz w:val="26"/>
                <w:szCs w:val="26"/>
              </w:rPr>
            </w:pPr>
            <w:r w:rsidRPr="00943FEF">
              <w:rPr>
                <w:color w:val="auto"/>
                <w:sz w:val="26"/>
                <w:szCs w:val="26"/>
              </w:rPr>
              <w:t>=&gt; GV kết luận lại khái niệm điện thế tại một điểm và một số lưu ý.</w:t>
            </w:r>
          </w:p>
        </w:tc>
      </w:tr>
    </w:tbl>
    <w:p w14:paraId="4969D4BF" w14:textId="77777777" w:rsidR="00D65CA3" w:rsidRDefault="00D65CA3" w:rsidP="00D65CA3">
      <w:pPr>
        <w:spacing w:line="276" w:lineRule="auto"/>
        <w:rPr>
          <w:b/>
          <w:color w:val="auto"/>
          <w:sz w:val="26"/>
          <w:szCs w:val="26"/>
        </w:rPr>
      </w:pPr>
    </w:p>
    <w:p w14:paraId="7C138B89" w14:textId="77777777" w:rsidR="00D65CA3" w:rsidRPr="00020F57" w:rsidRDefault="00D65CA3" w:rsidP="00D65CA3">
      <w:pPr>
        <w:spacing w:line="276" w:lineRule="auto"/>
        <w:rPr>
          <w:b/>
          <w:color w:val="0070C0"/>
          <w:sz w:val="26"/>
          <w:szCs w:val="26"/>
        </w:rPr>
      </w:pPr>
      <w:r w:rsidRPr="00020F57">
        <w:rPr>
          <w:b/>
          <w:color w:val="0070C0"/>
          <w:sz w:val="26"/>
          <w:szCs w:val="26"/>
        </w:rPr>
        <w:t>Hoạt động 2.2. Mối liên hệ giữa điện thế và cường độ điện trường.</w:t>
      </w:r>
    </w:p>
    <w:p w14:paraId="14DCF30B" w14:textId="77777777" w:rsidR="00D65CA3" w:rsidRPr="00943FEF" w:rsidRDefault="00D65CA3" w:rsidP="00D65CA3">
      <w:pPr>
        <w:spacing w:line="276" w:lineRule="auto"/>
        <w:rPr>
          <w:b/>
          <w:color w:val="auto"/>
          <w:sz w:val="26"/>
          <w:szCs w:val="26"/>
        </w:rPr>
      </w:pPr>
      <w:r w:rsidRPr="00943FEF">
        <w:rPr>
          <w:b/>
          <w:color w:val="auto"/>
          <w:sz w:val="26"/>
          <w:szCs w:val="26"/>
        </w:rPr>
        <w:t xml:space="preserve">a. Mục tiêu: </w:t>
      </w:r>
    </w:p>
    <w:p w14:paraId="7B64B29A" w14:textId="77777777" w:rsidR="00D65CA3" w:rsidRPr="00943FEF" w:rsidRDefault="00D65CA3" w:rsidP="00D65CA3">
      <w:pPr>
        <w:spacing w:line="276" w:lineRule="auto"/>
        <w:jc w:val="both"/>
        <w:rPr>
          <w:color w:val="auto"/>
          <w:sz w:val="26"/>
          <w:szCs w:val="26"/>
        </w:rPr>
      </w:pPr>
      <w:r w:rsidRPr="00943FEF">
        <w:rPr>
          <w:color w:val="auto"/>
          <w:sz w:val="26"/>
          <w:szCs w:val="26"/>
        </w:rPr>
        <w:t>- HS viết được biểu thức công dịch chuyển điện tích từ M đến N và hiệu điện thế U</w:t>
      </w:r>
      <w:r w:rsidRPr="00943FEF">
        <w:rPr>
          <w:color w:val="auto"/>
          <w:sz w:val="26"/>
          <w:szCs w:val="26"/>
          <w:vertAlign w:val="subscript"/>
        </w:rPr>
        <w:t>MN</w:t>
      </w:r>
      <w:r w:rsidRPr="00943FEF">
        <w:rPr>
          <w:color w:val="auto"/>
          <w:sz w:val="26"/>
          <w:szCs w:val="26"/>
        </w:rPr>
        <w:t>.</w:t>
      </w:r>
    </w:p>
    <w:p w14:paraId="6124B455" w14:textId="77777777" w:rsidR="00D65CA3" w:rsidRPr="00943FEF" w:rsidRDefault="00D65CA3" w:rsidP="00D65CA3">
      <w:pPr>
        <w:spacing w:line="276" w:lineRule="auto"/>
        <w:jc w:val="both"/>
        <w:rPr>
          <w:color w:val="auto"/>
          <w:sz w:val="26"/>
          <w:szCs w:val="26"/>
        </w:rPr>
      </w:pPr>
      <w:r w:rsidRPr="00943FEF">
        <w:rPr>
          <w:color w:val="auto"/>
          <w:sz w:val="26"/>
          <w:szCs w:val="26"/>
        </w:rPr>
        <w:t>- HS viết được biểu thức liên hệ giữa điện thế và cường độ điện trường.</w:t>
      </w:r>
    </w:p>
    <w:p w14:paraId="5826FA6B" w14:textId="77777777" w:rsidR="00D65CA3" w:rsidRPr="00943FEF" w:rsidRDefault="00D65CA3" w:rsidP="00D65CA3">
      <w:pPr>
        <w:spacing w:line="276" w:lineRule="auto"/>
        <w:jc w:val="both"/>
        <w:rPr>
          <w:color w:val="auto"/>
          <w:sz w:val="26"/>
          <w:szCs w:val="26"/>
        </w:rPr>
      </w:pPr>
      <w:r w:rsidRPr="00943FEF">
        <w:rPr>
          <w:b/>
          <w:color w:val="auto"/>
          <w:sz w:val="26"/>
          <w:szCs w:val="26"/>
        </w:rPr>
        <w:t xml:space="preserve">b. Nội dung: </w:t>
      </w:r>
      <w:r w:rsidRPr="00943FEF">
        <w:rPr>
          <w:color w:val="auto"/>
          <w:sz w:val="26"/>
          <w:szCs w:val="26"/>
        </w:rPr>
        <w:t>GV tổ chức cho HS tìm hiểu SGK viết biểu thức công dịch chuyển điện tích từ M đến N và hiệu điện thế U</w:t>
      </w:r>
      <w:r w:rsidRPr="00943FEF">
        <w:rPr>
          <w:color w:val="auto"/>
          <w:sz w:val="26"/>
          <w:szCs w:val="26"/>
          <w:vertAlign w:val="subscript"/>
        </w:rPr>
        <w:t>MN</w:t>
      </w:r>
      <w:r w:rsidRPr="00943FEF">
        <w:rPr>
          <w:color w:val="auto"/>
          <w:sz w:val="26"/>
          <w:szCs w:val="26"/>
        </w:rPr>
        <w:t xml:space="preserve"> và biểu thức liên hệ giữa điện thế và cường độ điện trường.</w:t>
      </w:r>
    </w:p>
    <w:p w14:paraId="6A61B708" w14:textId="77777777" w:rsidR="00D65CA3" w:rsidRPr="00943FEF" w:rsidRDefault="00D65CA3" w:rsidP="00D65CA3">
      <w:pPr>
        <w:spacing w:line="276" w:lineRule="auto"/>
        <w:rPr>
          <w:b/>
          <w:color w:val="auto"/>
          <w:sz w:val="26"/>
          <w:szCs w:val="26"/>
        </w:rPr>
      </w:pPr>
      <w:r w:rsidRPr="00943FEF">
        <w:rPr>
          <w:b/>
          <w:color w:val="auto"/>
          <w:sz w:val="26"/>
          <w:szCs w:val="26"/>
        </w:rPr>
        <w:t xml:space="preserve">c. Sản phẩm học tập: </w:t>
      </w:r>
    </w:p>
    <w:p w14:paraId="41B797C8" w14:textId="77777777" w:rsidR="00D65CA3" w:rsidRPr="00943FEF" w:rsidRDefault="00D65CA3" w:rsidP="00D65CA3">
      <w:pPr>
        <w:spacing w:line="276" w:lineRule="auto"/>
        <w:jc w:val="both"/>
        <w:rPr>
          <w:color w:val="auto"/>
          <w:sz w:val="26"/>
          <w:szCs w:val="26"/>
        </w:rPr>
      </w:pPr>
      <w:r w:rsidRPr="00943FEF">
        <w:rPr>
          <w:b/>
          <w:color w:val="auto"/>
          <w:sz w:val="26"/>
          <w:szCs w:val="26"/>
        </w:rPr>
        <w:t xml:space="preserve">- </w:t>
      </w:r>
      <w:r w:rsidRPr="00943FEF">
        <w:rPr>
          <w:color w:val="auto"/>
          <w:sz w:val="26"/>
          <w:szCs w:val="26"/>
        </w:rPr>
        <w:t>Viết được biểu thức tính công dịch chuyển điện tích từ M đến N và hiệu điện thế U</w:t>
      </w:r>
      <w:r w:rsidRPr="00943FEF">
        <w:rPr>
          <w:color w:val="auto"/>
          <w:sz w:val="26"/>
          <w:szCs w:val="26"/>
          <w:vertAlign w:val="subscript"/>
        </w:rPr>
        <w:t>MN</w:t>
      </w:r>
      <w:r w:rsidRPr="00943FEF">
        <w:rPr>
          <w:color w:val="auto"/>
          <w:sz w:val="26"/>
          <w:szCs w:val="26"/>
        </w:rPr>
        <w:t xml:space="preserve"> và biểu thức liên hệ giữa điện thế và cường độ điện trường.</w:t>
      </w:r>
    </w:p>
    <w:p w14:paraId="3B46A062" w14:textId="77777777" w:rsidR="00D65CA3" w:rsidRPr="00943FEF" w:rsidRDefault="00D65CA3" w:rsidP="00D65CA3">
      <w:pPr>
        <w:spacing w:line="276" w:lineRule="auto"/>
        <w:rPr>
          <w:b/>
          <w:color w:val="auto"/>
          <w:sz w:val="26"/>
          <w:szCs w:val="26"/>
        </w:rPr>
      </w:pPr>
      <w:r w:rsidRPr="00943FEF">
        <w:rPr>
          <w:b/>
          <w:color w:val="auto"/>
          <w:sz w:val="26"/>
          <w:szCs w:val="26"/>
        </w:rPr>
        <w:t>d. Tổ chức thực hiện:</w:t>
      </w:r>
    </w:p>
    <w:tbl>
      <w:tblPr>
        <w:tblStyle w:val="TableGrid"/>
        <w:tblW w:w="9493" w:type="dxa"/>
        <w:tblLayout w:type="fixed"/>
        <w:tblLook w:val="04A0" w:firstRow="1" w:lastRow="0" w:firstColumn="1" w:lastColumn="0" w:noHBand="0" w:noVBand="1"/>
      </w:tblPr>
      <w:tblGrid>
        <w:gridCol w:w="1271"/>
        <w:gridCol w:w="8222"/>
      </w:tblGrid>
      <w:tr w:rsidR="00D65CA3" w:rsidRPr="00943FEF" w14:paraId="689C0398" w14:textId="77777777" w:rsidTr="00C155F6">
        <w:tc>
          <w:tcPr>
            <w:tcW w:w="1271" w:type="dxa"/>
          </w:tcPr>
          <w:p w14:paraId="1F83A971"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thực hiện</w:t>
            </w:r>
          </w:p>
        </w:tc>
        <w:tc>
          <w:tcPr>
            <w:tcW w:w="8222" w:type="dxa"/>
          </w:tcPr>
          <w:p w14:paraId="190825BA" w14:textId="77777777" w:rsidR="00D65CA3" w:rsidRPr="00943FEF" w:rsidRDefault="00D65CA3" w:rsidP="00C155F6">
            <w:pPr>
              <w:spacing w:line="276" w:lineRule="auto"/>
              <w:jc w:val="center"/>
              <w:rPr>
                <w:b/>
                <w:color w:val="auto"/>
                <w:sz w:val="26"/>
                <w:szCs w:val="26"/>
              </w:rPr>
            </w:pPr>
            <w:r w:rsidRPr="00943FEF">
              <w:rPr>
                <w:b/>
                <w:color w:val="auto"/>
                <w:sz w:val="26"/>
                <w:szCs w:val="26"/>
              </w:rPr>
              <w:t>Nội dung các bước</w:t>
            </w:r>
          </w:p>
        </w:tc>
      </w:tr>
      <w:tr w:rsidR="00D65CA3" w:rsidRPr="00943FEF" w14:paraId="167CCE9F" w14:textId="77777777" w:rsidTr="00C155F6">
        <w:tc>
          <w:tcPr>
            <w:tcW w:w="1271" w:type="dxa"/>
          </w:tcPr>
          <w:p w14:paraId="4442D2CF"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1</w:t>
            </w:r>
          </w:p>
        </w:tc>
        <w:tc>
          <w:tcPr>
            <w:tcW w:w="8222" w:type="dxa"/>
          </w:tcPr>
          <w:p w14:paraId="529E1AF3" w14:textId="77777777" w:rsidR="00D65CA3" w:rsidRPr="00020F57" w:rsidRDefault="00D65CA3" w:rsidP="00C155F6">
            <w:pPr>
              <w:spacing w:line="276" w:lineRule="auto"/>
              <w:jc w:val="both"/>
              <w:rPr>
                <w:bCs/>
                <w:color w:val="auto"/>
                <w:sz w:val="26"/>
                <w:szCs w:val="26"/>
              </w:rPr>
            </w:pPr>
            <w:r w:rsidRPr="00943FEF">
              <w:rPr>
                <w:bCs/>
                <w:color w:val="auto"/>
                <w:sz w:val="26"/>
                <w:szCs w:val="26"/>
              </w:rPr>
              <w:t>GV giao nhiệm vụ</w:t>
            </w:r>
            <w:r>
              <w:rPr>
                <w:bCs/>
                <w:color w:val="auto"/>
                <w:sz w:val="26"/>
                <w:szCs w:val="26"/>
              </w:rPr>
              <w:t xml:space="preserve">: </w:t>
            </w:r>
            <w:r w:rsidRPr="00943FEF">
              <w:rPr>
                <w:color w:val="auto"/>
                <w:sz w:val="26"/>
                <w:szCs w:val="26"/>
              </w:rPr>
              <w:t>GV cho HS hoạt động cá nhân trong thời gian 7 phút sau đó thảo luận theo cặp trong thời gian 5 phút hoàn thành PHT số 2.</w:t>
            </w:r>
          </w:p>
        </w:tc>
      </w:tr>
      <w:tr w:rsidR="00D65CA3" w:rsidRPr="00943FEF" w14:paraId="6F16636C" w14:textId="77777777" w:rsidTr="00C155F6">
        <w:trPr>
          <w:trHeight w:val="735"/>
        </w:trPr>
        <w:tc>
          <w:tcPr>
            <w:tcW w:w="1271" w:type="dxa"/>
          </w:tcPr>
          <w:p w14:paraId="4D0F6448"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2</w:t>
            </w:r>
          </w:p>
        </w:tc>
        <w:tc>
          <w:tcPr>
            <w:tcW w:w="8222" w:type="dxa"/>
          </w:tcPr>
          <w:p w14:paraId="6286F2AC" w14:textId="77777777" w:rsidR="00D65CA3" w:rsidRDefault="00D65CA3" w:rsidP="00C155F6">
            <w:pPr>
              <w:spacing w:line="276" w:lineRule="auto"/>
              <w:rPr>
                <w:bCs/>
                <w:color w:val="auto"/>
                <w:sz w:val="26"/>
                <w:szCs w:val="26"/>
              </w:rPr>
            </w:pPr>
            <w:r w:rsidRPr="00943FEF">
              <w:rPr>
                <w:bCs/>
                <w:color w:val="auto"/>
                <w:sz w:val="26"/>
                <w:szCs w:val="26"/>
              </w:rPr>
              <w:t>HS thực hiện nhiệm vụ</w:t>
            </w:r>
            <w:r>
              <w:rPr>
                <w:bCs/>
                <w:color w:val="auto"/>
                <w:sz w:val="26"/>
                <w:szCs w:val="26"/>
              </w:rPr>
              <w:t>:</w:t>
            </w:r>
          </w:p>
          <w:p w14:paraId="6E18AC7D" w14:textId="77777777" w:rsidR="00D65CA3" w:rsidRPr="00943FEF" w:rsidRDefault="00D65CA3" w:rsidP="00C155F6">
            <w:pPr>
              <w:spacing w:line="276" w:lineRule="auto"/>
              <w:jc w:val="both"/>
              <w:rPr>
                <w:color w:val="auto"/>
                <w:sz w:val="26"/>
                <w:szCs w:val="26"/>
              </w:rPr>
            </w:pPr>
            <w:r w:rsidRPr="00943FEF">
              <w:rPr>
                <w:color w:val="auto"/>
                <w:sz w:val="26"/>
                <w:szCs w:val="26"/>
              </w:rPr>
              <w:t>- HS hoàn thành PHT số 2 theo yêu cầu của GV.</w:t>
            </w:r>
          </w:p>
          <w:p w14:paraId="439E28DA" w14:textId="77777777" w:rsidR="00D65CA3" w:rsidRPr="00943FEF" w:rsidRDefault="00D65CA3" w:rsidP="00C155F6">
            <w:pPr>
              <w:spacing w:line="276" w:lineRule="auto"/>
              <w:jc w:val="both"/>
              <w:rPr>
                <w:color w:val="auto"/>
                <w:sz w:val="26"/>
                <w:szCs w:val="26"/>
              </w:rPr>
            </w:pPr>
            <w:r w:rsidRPr="00943FEF">
              <w:rPr>
                <w:color w:val="auto"/>
                <w:sz w:val="26"/>
                <w:szCs w:val="26"/>
              </w:rPr>
              <w:t xml:space="preserve">- HS chăm chú nghe giảng, chú ý cách trình bày lời giải của GV trong quá trình làm bài tập. </w:t>
            </w:r>
          </w:p>
          <w:p w14:paraId="25920D56" w14:textId="77777777" w:rsidR="00D65CA3" w:rsidRPr="00943FEF" w:rsidRDefault="00D65CA3" w:rsidP="00C155F6">
            <w:pPr>
              <w:spacing w:line="276" w:lineRule="auto"/>
              <w:jc w:val="both"/>
              <w:rPr>
                <w:color w:val="auto"/>
                <w:sz w:val="26"/>
                <w:szCs w:val="26"/>
              </w:rPr>
            </w:pPr>
            <w:r w:rsidRPr="00943FEF">
              <w:rPr>
                <w:color w:val="auto"/>
                <w:sz w:val="26"/>
                <w:szCs w:val="26"/>
              </w:rPr>
              <w:t xml:space="preserve">- Thảo luận nhóm để tìm câu trả lời cho câu hỏi theo yêu cầu của giáo viên. </w:t>
            </w:r>
          </w:p>
        </w:tc>
      </w:tr>
      <w:tr w:rsidR="00D65CA3" w:rsidRPr="00943FEF" w14:paraId="6344A0B6" w14:textId="77777777" w:rsidTr="00C155F6">
        <w:tc>
          <w:tcPr>
            <w:tcW w:w="1271" w:type="dxa"/>
          </w:tcPr>
          <w:p w14:paraId="48F11581"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3</w:t>
            </w:r>
          </w:p>
        </w:tc>
        <w:tc>
          <w:tcPr>
            <w:tcW w:w="8222" w:type="dxa"/>
          </w:tcPr>
          <w:p w14:paraId="63D2C5A9" w14:textId="77777777" w:rsidR="00D65CA3" w:rsidRPr="00C87D6D" w:rsidRDefault="00D65CA3" w:rsidP="00C155F6">
            <w:pPr>
              <w:spacing w:line="276" w:lineRule="auto"/>
              <w:jc w:val="both"/>
              <w:rPr>
                <w:bCs/>
                <w:color w:val="auto"/>
                <w:sz w:val="26"/>
                <w:szCs w:val="26"/>
              </w:rPr>
            </w:pPr>
            <w:r w:rsidRPr="00943FEF">
              <w:rPr>
                <w:bCs/>
                <w:color w:val="auto"/>
                <w:sz w:val="26"/>
                <w:szCs w:val="26"/>
              </w:rPr>
              <w:t>Báo cáo, thảo luận</w:t>
            </w:r>
          </w:p>
          <w:p w14:paraId="27F5CF65" w14:textId="77777777" w:rsidR="00D65CA3" w:rsidRDefault="00D65CA3" w:rsidP="00C155F6">
            <w:pPr>
              <w:spacing w:line="276" w:lineRule="auto"/>
              <w:jc w:val="both"/>
              <w:rPr>
                <w:color w:val="auto"/>
                <w:sz w:val="26"/>
                <w:szCs w:val="26"/>
              </w:rPr>
            </w:pPr>
            <w:r w:rsidRPr="00943FEF">
              <w:rPr>
                <w:color w:val="auto"/>
                <w:sz w:val="26"/>
                <w:szCs w:val="26"/>
              </w:rPr>
              <w:t xml:space="preserve">- GV mời đại diện của 2 nhóm đứng tại chỗ trả lời câu hỏi </w:t>
            </w:r>
          </w:p>
          <w:p w14:paraId="1C2217DB" w14:textId="77777777" w:rsidR="00D65CA3" w:rsidRPr="000A47BB" w:rsidRDefault="00D65CA3" w:rsidP="00C155F6">
            <w:pPr>
              <w:spacing w:line="276" w:lineRule="auto"/>
              <w:jc w:val="center"/>
              <w:rPr>
                <w:b/>
                <w:color w:val="FF0000"/>
                <w:sz w:val="26"/>
                <w:szCs w:val="26"/>
              </w:rPr>
            </w:pPr>
            <w:r w:rsidRPr="000A47BB">
              <w:rPr>
                <w:b/>
                <w:color w:val="FF0000"/>
                <w:sz w:val="26"/>
                <w:szCs w:val="26"/>
              </w:rPr>
              <w:t>Đáp án phiếu học tập số 2</w:t>
            </w:r>
          </w:p>
          <w:p w14:paraId="62F9EEF1" w14:textId="77777777" w:rsidR="00D65CA3" w:rsidRPr="000A47BB" w:rsidRDefault="00D65CA3" w:rsidP="00C155F6">
            <w:pPr>
              <w:spacing w:line="276" w:lineRule="auto"/>
              <w:jc w:val="both"/>
              <w:rPr>
                <w:i/>
                <w:color w:val="auto"/>
                <w:sz w:val="26"/>
                <w:szCs w:val="26"/>
              </w:rPr>
            </w:pPr>
            <w:r w:rsidRPr="000A47BB">
              <w:rPr>
                <w:i/>
                <w:color w:val="auto"/>
                <w:sz w:val="26"/>
                <w:szCs w:val="26"/>
              </w:rPr>
              <w:t>1) A</w:t>
            </w:r>
            <w:r w:rsidRPr="000A47BB">
              <w:rPr>
                <w:i/>
                <w:color w:val="auto"/>
                <w:sz w:val="26"/>
                <w:szCs w:val="26"/>
                <w:vertAlign w:val="subscript"/>
              </w:rPr>
              <w:t>MN</w:t>
            </w:r>
            <w:r w:rsidRPr="000A47BB">
              <w:rPr>
                <w:i/>
                <w:color w:val="auto"/>
                <w:sz w:val="26"/>
                <w:szCs w:val="26"/>
              </w:rPr>
              <w:t xml:space="preserve"> = A</w:t>
            </w:r>
            <w:r w:rsidRPr="000A47BB">
              <w:rPr>
                <w:i/>
                <w:color w:val="auto"/>
                <w:sz w:val="26"/>
                <w:szCs w:val="26"/>
                <w:vertAlign w:val="subscript"/>
              </w:rPr>
              <w:t>M</w:t>
            </w:r>
            <w:r w:rsidRPr="000A47BB">
              <w:rPr>
                <w:i/>
                <w:color w:val="auto"/>
                <w:sz w:val="26"/>
                <w:szCs w:val="26"/>
                <w:vertAlign w:val="subscript"/>
              </w:rPr>
              <w:sym w:font="Symbol" w:char="F0A5"/>
            </w:r>
            <w:r w:rsidRPr="000A47BB">
              <w:rPr>
                <w:i/>
                <w:color w:val="auto"/>
                <w:sz w:val="26"/>
                <w:szCs w:val="26"/>
              </w:rPr>
              <w:t xml:space="preserve"> - A</w:t>
            </w:r>
            <w:r w:rsidRPr="000A47BB">
              <w:rPr>
                <w:i/>
                <w:color w:val="auto"/>
                <w:sz w:val="26"/>
                <w:szCs w:val="26"/>
                <w:vertAlign w:val="subscript"/>
              </w:rPr>
              <w:t>N</w:t>
            </w:r>
            <w:r w:rsidRPr="000A47BB">
              <w:rPr>
                <w:i/>
                <w:color w:val="auto"/>
                <w:sz w:val="26"/>
                <w:szCs w:val="26"/>
                <w:vertAlign w:val="subscript"/>
              </w:rPr>
              <w:sym w:font="Symbol" w:char="F0A5"/>
            </w:r>
            <w:r w:rsidRPr="000A47BB">
              <w:rPr>
                <w:i/>
                <w:color w:val="auto"/>
                <w:sz w:val="26"/>
                <w:szCs w:val="26"/>
                <w:vertAlign w:val="subscript"/>
              </w:rPr>
              <w:t xml:space="preserve"> </w:t>
            </w:r>
            <w:r w:rsidRPr="000A47BB">
              <w:rPr>
                <w:i/>
                <w:color w:val="auto"/>
                <w:sz w:val="26"/>
                <w:szCs w:val="26"/>
              </w:rPr>
              <w:t>= V</w:t>
            </w:r>
            <w:r w:rsidRPr="000A47BB">
              <w:rPr>
                <w:i/>
                <w:color w:val="auto"/>
                <w:sz w:val="26"/>
                <w:szCs w:val="26"/>
                <w:vertAlign w:val="subscript"/>
              </w:rPr>
              <w:t>M</w:t>
            </w:r>
            <w:r w:rsidRPr="000A47BB">
              <w:rPr>
                <w:i/>
                <w:color w:val="auto"/>
                <w:sz w:val="26"/>
                <w:szCs w:val="26"/>
              </w:rPr>
              <w:t>. q – V</w:t>
            </w:r>
            <w:r w:rsidRPr="000A47BB">
              <w:rPr>
                <w:i/>
                <w:color w:val="auto"/>
                <w:sz w:val="26"/>
                <w:szCs w:val="26"/>
                <w:vertAlign w:val="subscript"/>
              </w:rPr>
              <w:t>N</w:t>
            </w:r>
            <w:r w:rsidRPr="000A47BB">
              <w:rPr>
                <w:i/>
                <w:color w:val="auto"/>
                <w:sz w:val="26"/>
                <w:szCs w:val="26"/>
              </w:rPr>
              <w:t>. q = (V</w:t>
            </w:r>
            <w:r w:rsidRPr="000A47BB">
              <w:rPr>
                <w:i/>
                <w:color w:val="auto"/>
                <w:sz w:val="26"/>
                <w:szCs w:val="26"/>
                <w:vertAlign w:val="subscript"/>
              </w:rPr>
              <w:t>M</w:t>
            </w:r>
            <w:r w:rsidRPr="000A47BB">
              <w:rPr>
                <w:i/>
                <w:color w:val="auto"/>
                <w:sz w:val="26"/>
                <w:szCs w:val="26"/>
              </w:rPr>
              <w:t xml:space="preserve"> - V</w:t>
            </w:r>
            <w:r w:rsidRPr="000A47BB">
              <w:rPr>
                <w:i/>
                <w:color w:val="auto"/>
                <w:sz w:val="26"/>
                <w:szCs w:val="26"/>
                <w:vertAlign w:val="subscript"/>
              </w:rPr>
              <w:t>N</w:t>
            </w:r>
            <w:r w:rsidRPr="000A47BB">
              <w:rPr>
                <w:i/>
                <w:color w:val="auto"/>
                <w:sz w:val="26"/>
                <w:szCs w:val="26"/>
              </w:rPr>
              <w:t>).q = U</w:t>
            </w:r>
            <w:r w:rsidRPr="000A47BB">
              <w:rPr>
                <w:i/>
                <w:color w:val="auto"/>
                <w:sz w:val="26"/>
                <w:szCs w:val="26"/>
                <w:vertAlign w:val="subscript"/>
              </w:rPr>
              <w:t>MN</w:t>
            </w:r>
            <w:r w:rsidRPr="000A47BB">
              <w:rPr>
                <w:i/>
                <w:color w:val="auto"/>
                <w:sz w:val="26"/>
                <w:szCs w:val="26"/>
              </w:rPr>
              <w:t>.q</w:t>
            </w:r>
          </w:p>
          <w:p w14:paraId="29509135" w14:textId="77777777" w:rsidR="00D65CA3" w:rsidRPr="000A47BB" w:rsidRDefault="00D65CA3" w:rsidP="00C155F6">
            <w:pPr>
              <w:spacing w:line="276" w:lineRule="auto"/>
              <w:jc w:val="both"/>
              <w:rPr>
                <w:rStyle w:val="mjx-char"/>
                <w:rFonts w:asciiTheme="majorHAnsi" w:hAnsiTheme="majorHAnsi" w:cstheme="majorHAnsi"/>
                <w:i/>
                <w:color w:val="262626"/>
                <w:sz w:val="26"/>
                <w:szCs w:val="26"/>
                <w:shd w:val="clear" w:color="auto" w:fill="FFFFFF"/>
              </w:rPr>
            </w:pPr>
            <w:r w:rsidRPr="000A47BB">
              <w:rPr>
                <w:i/>
                <w:color w:val="auto"/>
                <w:sz w:val="26"/>
                <w:szCs w:val="26"/>
              </w:rPr>
              <w:t>2)</w:t>
            </w:r>
            <w:r w:rsidRPr="000A47BB">
              <w:rPr>
                <w:rFonts w:ascii="MJXc-TeX-math-Iw" w:hAnsi="MJXc-TeX-math-Iw"/>
                <w:i/>
                <w:color w:val="262626"/>
                <w:sz w:val="28"/>
                <w:szCs w:val="28"/>
                <w:shd w:val="clear" w:color="auto" w:fill="FFFFFF"/>
              </w:rPr>
              <w:t xml:space="preserve"> </w:t>
            </w:r>
            <w:r w:rsidRPr="000A47BB">
              <w:rPr>
                <w:rStyle w:val="mjx-char"/>
                <w:rFonts w:asciiTheme="majorHAnsi" w:hAnsiTheme="majorHAnsi" w:cstheme="majorHAnsi"/>
                <w:i/>
                <w:color w:val="262626"/>
                <w:sz w:val="26"/>
                <w:szCs w:val="26"/>
                <w:shd w:val="clear" w:color="auto" w:fill="FFFFFF"/>
              </w:rPr>
              <w:t>A = qU = −1,6.10</w:t>
            </w:r>
            <w:r w:rsidRPr="000A47BB">
              <w:rPr>
                <w:rStyle w:val="mjx-char"/>
                <w:rFonts w:asciiTheme="majorHAnsi" w:hAnsiTheme="majorHAnsi" w:cstheme="majorHAnsi"/>
                <w:i/>
                <w:color w:val="262626"/>
                <w:sz w:val="26"/>
                <w:szCs w:val="26"/>
                <w:shd w:val="clear" w:color="auto" w:fill="FFFFFF"/>
                <w:vertAlign w:val="superscript"/>
              </w:rPr>
              <w:t>−19</w:t>
            </w:r>
            <w:r w:rsidRPr="000A47BB">
              <w:rPr>
                <w:rStyle w:val="mjx-char"/>
                <w:rFonts w:asciiTheme="majorHAnsi" w:hAnsiTheme="majorHAnsi" w:cstheme="majorHAnsi"/>
                <w:i/>
                <w:color w:val="262626"/>
                <w:sz w:val="26"/>
                <w:szCs w:val="26"/>
                <w:shd w:val="clear" w:color="auto" w:fill="FFFFFF"/>
              </w:rPr>
              <w:t>.45 = −7,2.10</w:t>
            </w:r>
            <w:r w:rsidRPr="000A47BB">
              <w:rPr>
                <w:rStyle w:val="mjx-char"/>
                <w:rFonts w:asciiTheme="majorHAnsi" w:hAnsiTheme="majorHAnsi" w:cstheme="majorHAnsi"/>
                <w:i/>
                <w:color w:val="262626"/>
                <w:sz w:val="26"/>
                <w:szCs w:val="26"/>
                <w:shd w:val="clear" w:color="auto" w:fill="FFFFFF"/>
                <w:vertAlign w:val="superscript"/>
              </w:rPr>
              <w:t>−18</w:t>
            </w:r>
            <w:r w:rsidRPr="000A47BB">
              <w:rPr>
                <w:rStyle w:val="mjx-char"/>
                <w:rFonts w:asciiTheme="majorHAnsi" w:hAnsiTheme="majorHAnsi" w:cstheme="majorHAnsi"/>
                <w:i/>
                <w:color w:val="262626"/>
                <w:sz w:val="26"/>
                <w:szCs w:val="26"/>
                <w:shd w:val="clear" w:color="auto" w:fill="FFFFFF"/>
              </w:rPr>
              <w:t>J</w:t>
            </w:r>
          </w:p>
          <w:p w14:paraId="12DF692F" w14:textId="77777777" w:rsidR="00D65CA3" w:rsidRPr="000A47BB" w:rsidRDefault="00D65CA3" w:rsidP="00C155F6">
            <w:pPr>
              <w:spacing w:line="276" w:lineRule="auto"/>
              <w:jc w:val="both"/>
              <w:rPr>
                <w:rFonts w:asciiTheme="majorHAnsi" w:hAnsiTheme="majorHAnsi" w:cstheme="majorHAnsi"/>
                <w:i/>
                <w:color w:val="262626"/>
                <w:sz w:val="26"/>
                <w:szCs w:val="26"/>
                <w:shd w:val="clear" w:color="auto" w:fill="FFFFFF"/>
              </w:rPr>
            </w:pPr>
            <w:r w:rsidRPr="000A47BB">
              <w:rPr>
                <w:rFonts w:asciiTheme="majorHAnsi" w:hAnsiTheme="majorHAnsi" w:cstheme="majorHAnsi"/>
                <w:i/>
                <w:color w:val="262626"/>
                <w:sz w:val="26"/>
                <w:szCs w:val="26"/>
                <w:shd w:val="clear" w:color="auto" w:fill="FFFFFF"/>
              </w:rPr>
              <w:t xml:space="preserve">3) </w:t>
            </w:r>
            <w:r w:rsidRPr="000A47BB">
              <w:rPr>
                <w:rFonts w:asciiTheme="majorHAnsi" w:hAnsiTheme="majorHAnsi" w:cstheme="majorHAnsi"/>
                <w:i/>
                <w:color w:val="333333"/>
                <w:sz w:val="26"/>
                <w:szCs w:val="26"/>
              </w:rPr>
              <w:t>Thế năng điện của một electron đặt tại điểm M là:</w:t>
            </w:r>
          </w:p>
          <w:p w14:paraId="1FD2FC21" w14:textId="77777777" w:rsidR="00D65CA3" w:rsidRPr="000A47BB" w:rsidRDefault="00D65CA3" w:rsidP="00C155F6">
            <w:pPr>
              <w:shd w:val="clear" w:color="auto" w:fill="FFFFFF"/>
              <w:spacing w:line="276" w:lineRule="auto"/>
              <w:jc w:val="both"/>
              <w:rPr>
                <w:rFonts w:asciiTheme="majorHAnsi" w:hAnsiTheme="majorHAnsi" w:cstheme="majorHAnsi"/>
                <w:i/>
                <w:color w:val="333333"/>
                <w:sz w:val="26"/>
                <w:szCs w:val="26"/>
              </w:rPr>
            </w:pPr>
            <w:r w:rsidRPr="000B4B51">
              <w:rPr>
                <w:rFonts w:asciiTheme="majorHAnsi" w:hAnsiTheme="majorHAnsi" w:cstheme="majorHAnsi"/>
                <w:i/>
                <w:color w:val="333333"/>
                <w:sz w:val="26"/>
                <w:szCs w:val="26"/>
              </w:rPr>
              <w:t>W</w:t>
            </w:r>
            <w:r w:rsidRPr="000B4B51">
              <w:rPr>
                <w:rFonts w:asciiTheme="majorHAnsi" w:hAnsiTheme="majorHAnsi" w:cstheme="majorHAnsi"/>
                <w:i/>
                <w:color w:val="333333"/>
                <w:sz w:val="26"/>
                <w:szCs w:val="26"/>
                <w:vertAlign w:val="subscript"/>
              </w:rPr>
              <w:t>M</w:t>
            </w:r>
            <w:r w:rsidRPr="000B4B51">
              <w:rPr>
                <w:rFonts w:asciiTheme="majorHAnsi" w:hAnsiTheme="majorHAnsi" w:cstheme="majorHAnsi"/>
                <w:i/>
                <w:color w:val="333333"/>
                <w:sz w:val="26"/>
                <w:szCs w:val="26"/>
              </w:rPr>
              <w:t> = V</w:t>
            </w:r>
            <w:r w:rsidRPr="000B4B51">
              <w:rPr>
                <w:rFonts w:asciiTheme="majorHAnsi" w:hAnsiTheme="majorHAnsi" w:cstheme="majorHAnsi"/>
                <w:i/>
                <w:color w:val="333333"/>
                <w:sz w:val="26"/>
                <w:szCs w:val="26"/>
                <w:vertAlign w:val="subscript"/>
              </w:rPr>
              <w:t>M</w:t>
            </w:r>
            <w:r w:rsidRPr="000B4B51">
              <w:rPr>
                <w:rFonts w:asciiTheme="majorHAnsi" w:hAnsiTheme="majorHAnsi" w:cstheme="majorHAnsi"/>
                <w:i/>
                <w:color w:val="333333"/>
                <w:sz w:val="26"/>
                <w:szCs w:val="26"/>
              </w:rPr>
              <w:t>.</w:t>
            </w:r>
            <w:r w:rsidRPr="000A47BB">
              <w:rPr>
                <w:rFonts w:asciiTheme="majorHAnsi" w:hAnsiTheme="majorHAnsi" w:cstheme="majorHAnsi"/>
                <w:i/>
                <w:color w:val="333333"/>
                <w:sz w:val="26"/>
                <w:szCs w:val="26"/>
              </w:rPr>
              <w:t xml:space="preserve"> </w:t>
            </w:r>
            <w:r w:rsidRPr="000B4B51">
              <w:rPr>
                <w:rFonts w:asciiTheme="majorHAnsi" w:hAnsiTheme="majorHAnsi" w:cstheme="majorHAnsi"/>
                <w:i/>
                <w:color w:val="333333"/>
                <w:sz w:val="26"/>
                <w:szCs w:val="26"/>
              </w:rPr>
              <w:t>e</w:t>
            </w:r>
            <w:r w:rsidRPr="000A47BB">
              <w:rPr>
                <w:rFonts w:asciiTheme="majorHAnsi" w:hAnsiTheme="majorHAnsi" w:cstheme="majorHAnsi"/>
                <w:i/>
                <w:color w:val="333333"/>
                <w:sz w:val="26"/>
                <w:szCs w:val="26"/>
              </w:rPr>
              <w:t xml:space="preserve"> </w:t>
            </w:r>
            <w:r w:rsidRPr="000B4B51">
              <w:rPr>
                <w:rFonts w:asciiTheme="majorHAnsi" w:hAnsiTheme="majorHAnsi" w:cstheme="majorHAnsi"/>
                <w:i/>
                <w:color w:val="333333"/>
                <w:sz w:val="26"/>
                <w:szCs w:val="26"/>
              </w:rPr>
              <w:t>= </w:t>
            </w:r>
            <w:r w:rsidRPr="000A47BB">
              <w:rPr>
                <w:rFonts w:asciiTheme="majorHAnsi" w:hAnsiTheme="majorHAnsi" w:cstheme="majorHAnsi"/>
                <w:i/>
                <w:color w:val="333333"/>
                <w:sz w:val="26"/>
                <w:szCs w:val="26"/>
                <w:bdr w:val="none" w:sz="0" w:space="0" w:color="auto" w:frame="1"/>
              </w:rPr>
              <w:t>1000.1,6.10</w:t>
            </w:r>
            <w:r w:rsidRPr="000A47BB">
              <w:rPr>
                <w:rFonts w:asciiTheme="majorHAnsi" w:hAnsiTheme="majorHAnsi" w:cstheme="majorHAnsi"/>
                <w:i/>
                <w:color w:val="333333"/>
                <w:sz w:val="26"/>
                <w:szCs w:val="26"/>
                <w:bdr w:val="none" w:sz="0" w:space="0" w:color="auto" w:frame="1"/>
                <w:vertAlign w:val="superscript"/>
              </w:rPr>
              <w:t xml:space="preserve">−19 </w:t>
            </w:r>
            <w:r w:rsidRPr="000A47BB">
              <w:rPr>
                <w:rFonts w:asciiTheme="majorHAnsi" w:hAnsiTheme="majorHAnsi" w:cstheme="majorHAnsi"/>
                <w:i/>
                <w:color w:val="333333"/>
                <w:sz w:val="26"/>
                <w:szCs w:val="26"/>
                <w:bdr w:val="none" w:sz="0" w:space="0" w:color="auto" w:frame="1"/>
              </w:rPr>
              <w:t>=1,6.10</w:t>
            </w:r>
            <w:r w:rsidRPr="000A47BB">
              <w:rPr>
                <w:rFonts w:asciiTheme="majorHAnsi" w:hAnsiTheme="majorHAnsi" w:cstheme="majorHAnsi"/>
                <w:i/>
                <w:color w:val="333333"/>
                <w:sz w:val="26"/>
                <w:szCs w:val="26"/>
                <w:bdr w:val="none" w:sz="0" w:space="0" w:color="auto" w:frame="1"/>
                <w:vertAlign w:val="superscript"/>
              </w:rPr>
              <w:t>−16</w:t>
            </w:r>
            <w:r w:rsidRPr="000B4B51">
              <w:rPr>
                <w:rFonts w:asciiTheme="majorHAnsi" w:hAnsiTheme="majorHAnsi" w:cstheme="majorHAnsi"/>
                <w:i/>
                <w:color w:val="333333"/>
                <w:sz w:val="26"/>
                <w:szCs w:val="26"/>
              </w:rPr>
              <w:t>(J)</w:t>
            </w:r>
          </w:p>
          <w:p w14:paraId="7C1F3F79" w14:textId="77777777" w:rsidR="00D65CA3" w:rsidRPr="000A47BB" w:rsidRDefault="00D65CA3" w:rsidP="00C155F6">
            <w:pPr>
              <w:shd w:val="clear" w:color="auto" w:fill="FFFFFF"/>
              <w:spacing w:line="276" w:lineRule="auto"/>
              <w:jc w:val="both"/>
              <w:rPr>
                <w:i/>
                <w:color w:val="000000"/>
                <w:sz w:val="26"/>
                <w:szCs w:val="26"/>
                <w:shd w:val="clear" w:color="auto" w:fill="FFFFFF"/>
              </w:rPr>
            </w:pPr>
            <w:r w:rsidRPr="000A47BB">
              <w:rPr>
                <w:rFonts w:asciiTheme="majorHAnsi" w:hAnsiTheme="majorHAnsi" w:cstheme="majorHAnsi"/>
                <w:i/>
                <w:color w:val="333333"/>
                <w:sz w:val="26"/>
                <w:szCs w:val="26"/>
              </w:rPr>
              <w:t xml:space="preserve">4) </w:t>
            </w:r>
            <w:r w:rsidRPr="000A47BB">
              <w:rPr>
                <w:i/>
                <w:color w:val="000000"/>
                <w:sz w:val="26"/>
                <w:szCs w:val="26"/>
                <w:shd w:val="clear" w:color="auto" w:fill="FFFFFF"/>
              </w:rPr>
              <w:t>Biểu thức liên hệ giữa hiệu điện thế và cường độ điện trường là:</w:t>
            </w:r>
          </w:p>
          <w:p w14:paraId="55D2FBB8" w14:textId="77777777" w:rsidR="00D65CA3" w:rsidRPr="000A47BB" w:rsidRDefault="00D65CA3" w:rsidP="00C155F6">
            <w:pPr>
              <w:shd w:val="clear" w:color="auto" w:fill="FFFFFF"/>
              <w:spacing w:line="276" w:lineRule="auto"/>
              <w:jc w:val="center"/>
              <w:rPr>
                <w:rFonts w:asciiTheme="majorHAnsi" w:hAnsiTheme="majorHAnsi" w:cstheme="majorHAnsi"/>
                <w:i/>
                <w:color w:val="000000"/>
                <w:sz w:val="26"/>
                <w:szCs w:val="26"/>
                <w:shd w:val="clear" w:color="auto" w:fill="FFFFFF"/>
              </w:rPr>
            </w:pPr>
            <w:r w:rsidRPr="000A47BB">
              <w:rPr>
                <w:i/>
                <w:color w:val="000000"/>
                <w:sz w:val="26"/>
                <w:szCs w:val="26"/>
                <w:shd w:val="clear" w:color="auto" w:fill="FFFFFF"/>
              </w:rPr>
              <w:t>E</w:t>
            </w:r>
            <w:r w:rsidRPr="000A47BB">
              <w:rPr>
                <w:i/>
                <w:color w:val="000000"/>
                <w:sz w:val="26"/>
                <w:szCs w:val="26"/>
                <w:shd w:val="clear" w:color="auto" w:fill="FFFFFF"/>
                <w:vertAlign w:val="subscript"/>
              </w:rPr>
              <w:t>M</w:t>
            </w:r>
            <w:r w:rsidRPr="000A47BB">
              <w:rPr>
                <w:i/>
                <w:color w:val="000000"/>
                <w:sz w:val="26"/>
                <w:szCs w:val="26"/>
                <w:shd w:val="clear" w:color="auto" w:fill="FFFFFF"/>
              </w:rPr>
              <w:t xml:space="preserve"> =</w:t>
            </w:r>
            <w:r>
              <w:rPr>
                <w:i/>
                <w:color w:val="000000"/>
                <w:sz w:val="26"/>
                <w:szCs w:val="26"/>
                <w:shd w:val="clear" w:color="auto" w:fill="FFFFFF"/>
              </w:rPr>
              <w:t xml:space="preserve"> </w:t>
            </w:r>
            <w:r w:rsidRPr="000A47BB">
              <w:rPr>
                <w:i/>
                <w:color w:val="000000"/>
                <w:sz w:val="26"/>
                <w:szCs w:val="26"/>
                <w:shd w:val="clear" w:color="auto" w:fill="FFFFFF"/>
              </w:rPr>
              <w:t>E</w:t>
            </w:r>
            <w:r w:rsidRPr="000A47BB">
              <w:rPr>
                <w:i/>
                <w:color w:val="000000"/>
                <w:sz w:val="26"/>
                <w:szCs w:val="26"/>
                <w:shd w:val="clear" w:color="auto" w:fill="FFFFFF"/>
                <w:vertAlign w:val="subscript"/>
              </w:rPr>
              <w:t>N</w:t>
            </w:r>
            <w:r w:rsidRPr="000A47BB">
              <w:rPr>
                <w:i/>
                <w:color w:val="000000"/>
                <w:sz w:val="26"/>
                <w:szCs w:val="26"/>
                <w:shd w:val="clear" w:color="auto" w:fill="FFFFFF"/>
              </w:rPr>
              <w:t xml:space="preserve"> = E = </w:t>
            </w:r>
            <m:oMath>
              <m:f>
                <m:fPr>
                  <m:ctrlPr>
                    <w:rPr>
                      <w:rFonts w:ascii="Cambria Math" w:hAnsi="Cambria Math" w:cstheme="majorHAnsi"/>
                      <w:i/>
                      <w:color w:val="000000"/>
                      <w:shd w:val="clear" w:color="auto" w:fill="FFFFFF"/>
                    </w:rPr>
                  </m:ctrlPr>
                </m:fPr>
                <m:num>
                  <m:r>
                    <w:rPr>
                      <w:rFonts w:ascii="Cambria Math" w:hAnsi="Cambria Math" w:cstheme="majorHAnsi"/>
                      <w:color w:val="000000"/>
                      <w:shd w:val="clear" w:color="auto" w:fill="FFFFFF"/>
                    </w:rPr>
                    <m:t>U</m:t>
                  </m:r>
                </m:num>
                <m:den>
                  <m:r>
                    <w:rPr>
                      <w:rFonts w:ascii="Cambria Math" w:hAnsi="Cambria Math" w:cstheme="majorHAnsi"/>
                      <w:color w:val="000000"/>
                      <w:shd w:val="clear" w:color="auto" w:fill="FFFFFF"/>
                    </w:rPr>
                    <m:t>d</m:t>
                  </m:r>
                </m:den>
              </m:f>
            </m:oMath>
            <w:r w:rsidRPr="000A47BB">
              <w:rPr>
                <w:rFonts w:asciiTheme="majorHAnsi" w:hAnsiTheme="majorHAnsi" w:cstheme="majorHAnsi"/>
                <w:i/>
                <w:color w:val="000000"/>
                <w:sz w:val="26"/>
                <w:szCs w:val="26"/>
                <w:shd w:val="clear" w:color="auto" w:fill="FFFFFF"/>
              </w:rPr>
              <w:t xml:space="preserve"> = </w:t>
            </w:r>
            <m:oMath>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V</m:t>
                      </m:r>
                    </m:e>
                    <m:sub>
                      <m:r>
                        <w:rPr>
                          <w:rFonts w:ascii="Cambria Math" w:hAnsi="Cambria Math"/>
                          <w:color w:val="000000"/>
                          <w:shd w:val="clear" w:color="auto" w:fill="FFFFFF"/>
                        </w:rPr>
                        <m:t>M</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V</m:t>
                      </m:r>
                    </m:e>
                    <m:sub>
                      <m:r>
                        <w:rPr>
                          <w:rFonts w:ascii="Cambria Math" w:hAnsi="Cambria Math"/>
                          <w:color w:val="000000"/>
                          <w:shd w:val="clear" w:color="auto" w:fill="FFFFFF"/>
                        </w:rPr>
                        <m:t>N</m:t>
                      </m:r>
                    </m:sub>
                  </m:sSub>
                </m:num>
                <m:den>
                  <m:r>
                    <w:rPr>
                      <w:rFonts w:ascii="Cambria Math" w:hAnsi="Cambria Math"/>
                      <w:color w:val="000000"/>
                      <w:shd w:val="clear" w:color="auto" w:fill="FFFFFF"/>
                    </w:rPr>
                    <m:t>MN</m:t>
                  </m:r>
                </m:den>
              </m:f>
            </m:oMath>
          </w:p>
          <w:p w14:paraId="1A0F97F0" w14:textId="77777777" w:rsidR="00D65CA3" w:rsidRPr="00943FEF" w:rsidRDefault="00D65CA3" w:rsidP="00C155F6">
            <w:pPr>
              <w:spacing w:line="276" w:lineRule="auto"/>
              <w:jc w:val="both"/>
              <w:rPr>
                <w:color w:val="auto"/>
                <w:sz w:val="26"/>
                <w:szCs w:val="26"/>
              </w:rPr>
            </w:pPr>
            <w:r w:rsidRPr="00943FEF">
              <w:rPr>
                <w:color w:val="auto"/>
                <w:sz w:val="26"/>
                <w:szCs w:val="26"/>
              </w:rPr>
              <w:t>- GV mời HS khác nhận xét câu trả lời cũng như bài làm của nhóm bạn, bổ sung ý kiến.</w:t>
            </w:r>
          </w:p>
        </w:tc>
      </w:tr>
      <w:tr w:rsidR="00D65CA3" w:rsidRPr="00943FEF" w14:paraId="31B4E49D" w14:textId="77777777" w:rsidTr="00C155F6">
        <w:tc>
          <w:tcPr>
            <w:tcW w:w="1271" w:type="dxa"/>
          </w:tcPr>
          <w:p w14:paraId="5AD64DBE"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4</w:t>
            </w:r>
          </w:p>
        </w:tc>
        <w:tc>
          <w:tcPr>
            <w:tcW w:w="8222" w:type="dxa"/>
          </w:tcPr>
          <w:p w14:paraId="6A7153E1" w14:textId="77777777" w:rsidR="00D65CA3" w:rsidRDefault="00D65CA3" w:rsidP="00C155F6">
            <w:pPr>
              <w:spacing w:line="276" w:lineRule="auto"/>
              <w:jc w:val="both"/>
              <w:rPr>
                <w:bCs/>
                <w:color w:val="auto"/>
                <w:sz w:val="26"/>
                <w:szCs w:val="26"/>
              </w:rPr>
            </w:pPr>
            <w:r w:rsidRPr="00943FEF">
              <w:rPr>
                <w:bCs/>
                <w:color w:val="auto"/>
                <w:sz w:val="26"/>
                <w:szCs w:val="26"/>
              </w:rPr>
              <w:t>GV kết luận nhận định</w:t>
            </w:r>
            <w:r>
              <w:rPr>
                <w:bCs/>
                <w:color w:val="auto"/>
                <w:sz w:val="26"/>
                <w:szCs w:val="26"/>
              </w:rPr>
              <w:t>:</w:t>
            </w:r>
          </w:p>
          <w:p w14:paraId="18ABC11F" w14:textId="77777777" w:rsidR="00D65CA3" w:rsidRPr="00943FEF" w:rsidRDefault="00D65CA3" w:rsidP="00C155F6">
            <w:pPr>
              <w:spacing w:line="276" w:lineRule="auto"/>
              <w:jc w:val="both"/>
              <w:rPr>
                <w:color w:val="auto"/>
                <w:sz w:val="26"/>
                <w:szCs w:val="26"/>
              </w:rPr>
            </w:pPr>
            <w:r w:rsidRPr="00943FEF">
              <w:rPr>
                <w:color w:val="auto"/>
                <w:sz w:val="26"/>
                <w:szCs w:val="26"/>
              </w:rPr>
              <w:t>- GV đánh giá, nhận xét, tổng kết và chuyển sang nội dung luyện tập.</w:t>
            </w:r>
          </w:p>
          <w:p w14:paraId="101C88B3" w14:textId="77777777" w:rsidR="00D65CA3" w:rsidRPr="00943FEF" w:rsidRDefault="00D65CA3" w:rsidP="00C155F6">
            <w:pPr>
              <w:shd w:val="clear" w:color="auto" w:fill="FFFFFF"/>
              <w:spacing w:line="276" w:lineRule="auto"/>
              <w:jc w:val="both"/>
              <w:rPr>
                <w:color w:val="auto"/>
                <w:sz w:val="26"/>
                <w:szCs w:val="26"/>
              </w:rPr>
            </w:pPr>
            <w:r w:rsidRPr="00943FEF">
              <w:rPr>
                <w:b/>
                <w:color w:val="auto"/>
                <w:sz w:val="26"/>
                <w:szCs w:val="26"/>
              </w:rPr>
              <w:t>=&gt;</w:t>
            </w:r>
            <w:r w:rsidRPr="00943FEF">
              <w:rPr>
                <w:color w:val="auto"/>
                <w:sz w:val="26"/>
                <w:szCs w:val="26"/>
              </w:rPr>
              <w:t xml:space="preserve"> </w:t>
            </w:r>
            <w:r w:rsidRPr="00943FEF">
              <w:rPr>
                <w:b/>
                <w:color w:val="auto"/>
                <w:sz w:val="26"/>
                <w:szCs w:val="26"/>
              </w:rPr>
              <w:t>Kết luận</w:t>
            </w:r>
            <w:r w:rsidRPr="00943FEF">
              <w:rPr>
                <w:color w:val="auto"/>
                <w:sz w:val="26"/>
                <w:szCs w:val="26"/>
              </w:rPr>
              <w:t>: Các em cần phải lưu ý điện thế gắn với điện trường còn thế năng gắn với điện tích trong điện trường.</w:t>
            </w:r>
          </w:p>
        </w:tc>
      </w:tr>
    </w:tbl>
    <w:p w14:paraId="03B32D9C" w14:textId="77777777" w:rsidR="00D65CA3" w:rsidRDefault="00D65CA3" w:rsidP="00D65CA3">
      <w:pPr>
        <w:spacing w:line="276" w:lineRule="auto"/>
        <w:rPr>
          <w:b/>
          <w:color w:val="0070C0"/>
          <w:sz w:val="26"/>
          <w:szCs w:val="26"/>
        </w:rPr>
      </w:pPr>
    </w:p>
    <w:p w14:paraId="0BE97398" w14:textId="77777777" w:rsidR="00D65CA3" w:rsidRPr="00020F57" w:rsidRDefault="00D65CA3" w:rsidP="00D65CA3">
      <w:pPr>
        <w:spacing w:line="276" w:lineRule="auto"/>
        <w:rPr>
          <w:b/>
          <w:color w:val="0070C0"/>
          <w:sz w:val="26"/>
          <w:szCs w:val="26"/>
        </w:rPr>
      </w:pPr>
      <w:r w:rsidRPr="00020F57">
        <w:rPr>
          <w:b/>
          <w:color w:val="0070C0"/>
          <w:sz w:val="26"/>
          <w:szCs w:val="26"/>
        </w:rPr>
        <w:t>Hoạt động 3. Luyện tập</w:t>
      </w:r>
    </w:p>
    <w:p w14:paraId="1604515B" w14:textId="77777777" w:rsidR="00D65CA3" w:rsidRPr="00943FEF" w:rsidRDefault="00D65CA3" w:rsidP="00D65CA3">
      <w:pPr>
        <w:spacing w:line="276" w:lineRule="auto"/>
        <w:jc w:val="both"/>
        <w:rPr>
          <w:b/>
          <w:color w:val="auto"/>
          <w:sz w:val="26"/>
          <w:szCs w:val="26"/>
        </w:rPr>
      </w:pPr>
      <w:r w:rsidRPr="00943FEF">
        <w:rPr>
          <w:b/>
          <w:color w:val="auto"/>
          <w:sz w:val="26"/>
          <w:szCs w:val="26"/>
        </w:rPr>
        <w:lastRenderedPageBreak/>
        <w:t xml:space="preserve">a. Mục tiêu: </w:t>
      </w:r>
      <w:r w:rsidRPr="00943FEF">
        <w:rPr>
          <w:color w:val="auto"/>
          <w:sz w:val="26"/>
          <w:szCs w:val="26"/>
        </w:rPr>
        <w:t>Giúp HS tổng kết lại kiến thức thông</w:t>
      </w:r>
      <w:r w:rsidRPr="00943FEF">
        <w:rPr>
          <w:b/>
          <w:color w:val="auto"/>
          <w:sz w:val="26"/>
          <w:szCs w:val="26"/>
        </w:rPr>
        <w:t xml:space="preserve"> </w:t>
      </w:r>
      <w:r w:rsidRPr="00943FEF">
        <w:rPr>
          <w:color w:val="auto"/>
          <w:sz w:val="26"/>
          <w:szCs w:val="26"/>
        </w:rPr>
        <w:t>qua hệ thống bài tập, câu hỏi trắc nghiệm.</w:t>
      </w:r>
    </w:p>
    <w:p w14:paraId="3EB1E04F" w14:textId="77777777" w:rsidR="00D65CA3" w:rsidRPr="00943FEF" w:rsidRDefault="00D65CA3" w:rsidP="00D65CA3">
      <w:pPr>
        <w:spacing w:line="276" w:lineRule="auto"/>
        <w:jc w:val="both"/>
        <w:rPr>
          <w:color w:val="auto"/>
          <w:sz w:val="26"/>
          <w:szCs w:val="26"/>
        </w:rPr>
      </w:pPr>
      <w:r w:rsidRPr="00943FEF">
        <w:rPr>
          <w:b/>
          <w:color w:val="auto"/>
          <w:sz w:val="26"/>
          <w:szCs w:val="26"/>
        </w:rPr>
        <w:t xml:space="preserve">b. Nội dung: </w:t>
      </w:r>
      <w:r w:rsidRPr="00943FEF">
        <w:rPr>
          <w:color w:val="auto"/>
          <w:sz w:val="26"/>
          <w:szCs w:val="26"/>
        </w:rPr>
        <w:t>HS lần lượt suy nghĩ trả lời những bài tập, câu hỏi trắc nghiệm mà GV trình chiếu trên bảng.</w:t>
      </w:r>
    </w:p>
    <w:p w14:paraId="48F6FEC8" w14:textId="77777777" w:rsidR="00D65CA3" w:rsidRPr="00943FEF" w:rsidRDefault="00D65CA3" w:rsidP="00D65CA3">
      <w:pPr>
        <w:spacing w:line="276" w:lineRule="auto"/>
        <w:rPr>
          <w:b/>
          <w:color w:val="auto"/>
          <w:sz w:val="26"/>
          <w:szCs w:val="26"/>
        </w:rPr>
      </w:pPr>
      <w:r w:rsidRPr="00943FEF">
        <w:rPr>
          <w:b/>
          <w:color w:val="auto"/>
          <w:sz w:val="26"/>
          <w:szCs w:val="26"/>
        </w:rPr>
        <w:t xml:space="preserve">c. Sản phẩm học tập: </w:t>
      </w:r>
      <w:r w:rsidRPr="00943FEF">
        <w:rPr>
          <w:color w:val="auto"/>
          <w:sz w:val="26"/>
          <w:szCs w:val="26"/>
        </w:rPr>
        <w:t>HS nắm vững kiến thức và tìm được các đáp án đúng</w:t>
      </w:r>
    </w:p>
    <w:p w14:paraId="46990E74" w14:textId="77777777" w:rsidR="00D65CA3" w:rsidRPr="00943FEF" w:rsidRDefault="00D65CA3" w:rsidP="00D65CA3">
      <w:pPr>
        <w:spacing w:line="276" w:lineRule="auto"/>
        <w:rPr>
          <w:b/>
          <w:color w:val="auto"/>
          <w:sz w:val="26"/>
          <w:szCs w:val="26"/>
        </w:rPr>
      </w:pPr>
      <w:r w:rsidRPr="00943FEF">
        <w:rPr>
          <w:b/>
          <w:color w:val="auto"/>
          <w:sz w:val="26"/>
          <w:szCs w:val="26"/>
        </w:rPr>
        <w:t>d. Tổ chức thực hiện:</w:t>
      </w:r>
    </w:p>
    <w:tbl>
      <w:tblPr>
        <w:tblStyle w:val="TableGrid"/>
        <w:tblW w:w="9493" w:type="dxa"/>
        <w:tblLayout w:type="fixed"/>
        <w:tblLook w:val="04A0" w:firstRow="1" w:lastRow="0" w:firstColumn="1" w:lastColumn="0" w:noHBand="0" w:noVBand="1"/>
      </w:tblPr>
      <w:tblGrid>
        <w:gridCol w:w="1271"/>
        <w:gridCol w:w="8222"/>
      </w:tblGrid>
      <w:tr w:rsidR="00D65CA3" w:rsidRPr="00943FEF" w14:paraId="3D08F2FC" w14:textId="77777777" w:rsidTr="00C155F6">
        <w:tc>
          <w:tcPr>
            <w:tcW w:w="1271" w:type="dxa"/>
          </w:tcPr>
          <w:p w14:paraId="78CC6323"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thực hiện</w:t>
            </w:r>
          </w:p>
        </w:tc>
        <w:tc>
          <w:tcPr>
            <w:tcW w:w="8222" w:type="dxa"/>
          </w:tcPr>
          <w:p w14:paraId="54041E3D" w14:textId="77777777" w:rsidR="00D65CA3" w:rsidRPr="00943FEF" w:rsidRDefault="00D65CA3" w:rsidP="00C155F6">
            <w:pPr>
              <w:spacing w:line="276" w:lineRule="auto"/>
              <w:jc w:val="center"/>
              <w:rPr>
                <w:b/>
                <w:color w:val="auto"/>
                <w:sz w:val="26"/>
                <w:szCs w:val="26"/>
              </w:rPr>
            </w:pPr>
            <w:r w:rsidRPr="00943FEF">
              <w:rPr>
                <w:b/>
                <w:color w:val="auto"/>
                <w:sz w:val="26"/>
                <w:szCs w:val="26"/>
              </w:rPr>
              <w:t>Nội dung các bước</w:t>
            </w:r>
          </w:p>
        </w:tc>
      </w:tr>
      <w:tr w:rsidR="00D65CA3" w:rsidRPr="00943FEF" w14:paraId="6FAE2B1A" w14:textId="77777777" w:rsidTr="00C155F6">
        <w:tc>
          <w:tcPr>
            <w:tcW w:w="1271" w:type="dxa"/>
          </w:tcPr>
          <w:p w14:paraId="1B5E8BCF"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1</w:t>
            </w:r>
          </w:p>
        </w:tc>
        <w:tc>
          <w:tcPr>
            <w:tcW w:w="8222" w:type="dxa"/>
          </w:tcPr>
          <w:p w14:paraId="15264B02" w14:textId="77777777" w:rsidR="00D65CA3" w:rsidRDefault="00D65CA3" w:rsidP="00C155F6">
            <w:pPr>
              <w:spacing w:line="276" w:lineRule="auto"/>
              <w:rPr>
                <w:bCs/>
                <w:color w:val="auto"/>
                <w:sz w:val="26"/>
                <w:szCs w:val="26"/>
              </w:rPr>
            </w:pPr>
            <w:r w:rsidRPr="00943FEF">
              <w:rPr>
                <w:bCs/>
                <w:color w:val="auto"/>
                <w:sz w:val="26"/>
                <w:szCs w:val="26"/>
              </w:rPr>
              <w:t>GV giao nhiệm vụ</w:t>
            </w:r>
            <w:r>
              <w:rPr>
                <w:bCs/>
                <w:color w:val="auto"/>
                <w:sz w:val="26"/>
                <w:szCs w:val="26"/>
              </w:rPr>
              <w:t>:</w:t>
            </w:r>
          </w:p>
          <w:p w14:paraId="79185826" w14:textId="77777777" w:rsidR="00D65CA3" w:rsidRPr="00943FEF" w:rsidRDefault="00D65CA3" w:rsidP="00C155F6">
            <w:pPr>
              <w:spacing w:line="276" w:lineRule="auto"/>
              <w:rPr>
                <w:color w:val="auto"/>
                <w:sz w:val="26"/>
                <w:szCs w:val="26"/>
              </w:rPr>
            </w:pPr>
            <w:r w:rsidRPr="00943FEF">
              <w:rPr>
                <w:color w:val="auto"/>
                <w:sz w:val="26"/>
                <w:szCs w:val="26"/>
              </w:rPr>
              <w:t>- GV hướng dẫn học sinh làm bài tập ví dụ trong SGK trang 81.</w:t>
            </w:r>
          </w:p>
          <w:p w14:paraId="35FAB47F" w14:textId="77777777" w:rsidR="00D65CA3" w:rsidRPr="00943FEF" w:rsidRDefault="00D65CA3" w:rsidP="00C155F6">
            <w:pPr>
              <w:spacing w:line="276" w:lineRule="auto"/>
              <w:rPr>
                <w:color w:val="auto"/>
                <w:sz w:val="26"/>
                <w:szCs w:val="26"/>
              </w:rPr>
            </w:pPr>
            <w:r w:rsidRPr="00943FEF">
              <w:rPr>
                <w:color w:val="auto"/>
                <w:sz w:val="26"/>
                <w:szCs w:val="26"/>
              </w:rPr>
              <w:t>- GV trình chiếu lần lượt các câu hỏi trắc nghiệm:</w:t>
            </w:r>
          </w:p>
          <w:p w14:paraId="6DEB4E5D" w14:textId="77777777" w:rsidR="00D65CA3" w:rsidRPr="00943FEF" w:rsidRDefault="00D65CA3" w:rsidP="00C155F6">
            <w:pPr>
              <w:pStyle w:val="NormalWeb"/>
              <w:spacing w:before="0" w:beforeAutospacing="0" w:after="0" w:afterAutospacing="0" w:line="276" w:lineRule="auto"/>
              <w:ind w:left="48" w:right="48"/>
              <w:jc w:val="both"/>
              <w:rPr>
                <w:sz w:val="26"/>
                <w:szCs w:val="26"/>
              </w:rPr>
            </w:pPr>
            <w:r w:rsidRPr="00943FEF">
              <w:rPr>
                <w:b/>
                <w:bCs/>
                <w:sz w:val="26"/>
                <w:szCs w:val="26"/>
                <w:lang w:val="vi-VN"/>
              </w:rPr>
              <w:t xml:space="preserve">Câu </w:t>
            </w:r>
            <w:r w:rsidRPr="00943FEF">
              <w:rPr>
                <w:b/>
                <w:bCs/>
                <w:sz w:val="26"/>
                <w:szCs w:val="26"/>
              </w:rPr>
              <w:t>1</w:t>
            </w:r>
            <w:r w:rsidRPr="00943FEF">
              <w:rPr>
                <w:b/>
                <w:bCs/>
                <w:sz w:val="26"/>
                <w:szCs w:val="26"/>
                <w:lang w:val="vi-VN"/>
              </w:rPr>
              <w:t>:</w:t>
            </w:r>
            <w:r w:rsidRPr="00943FEF">
              <w:rPr>
                <w:sz w:val="26"/>
                <w:szCs w:val="26"/>
                <w:lang w:val="vi-VN"/>
              </w:rPr>
              <w:t> </w:t>
            </w:r>
            <w:r w:rsidRPr="00943FEF">
              <w:rPr>
                <w:sz w:val="26"/>
                <w:szCs w:val="26"/>
              </w:rPr>
              <w:t>Ta cần thực hiện một công 8.10</w:t>
            </w:r>
            <w:r w:rsidRPr="00943FEF">
              <w:rPr>
                <w:sz w:val="26"/>
                <w:szCs w:val="26"/>
                <w:vertAlign w:val="superscript"/>
              </w:rPr>
              <w:t>-5</w:t>
            </w:r>
            <w:r w:rsidRPr="00943FEF">
              <w:rPr>
                <w:sz w:val="26"/>
                <w:szCs w:val="26"/>
              </w:rPr>
              <w:t>J để dịch chuyển điện tích 1,6.10</w:t>
            </w:r>
            <w:r w:rsidRPr="00943FEF">
              <w:rPr>
                <w:sz w:val="26"/>
                <w:szCs w:val="26"/>
                <w:vertAlign w:val="superscript"/>
              </w:rPr>
              <w:t>-4</w:t>
            </w:r>
            <w:r w:rsidRPr="00943FEF">
              <w:rPr>
                <w:sz w:val="26"/>
                <w:szCs w:val="26"/>
              </w:rPr>
              <w:t xml:space="preserve"> C từ vô cực đến điểm M. Chọn gốc điện thế tại vô cực. Điện thế tại M là </w:t>
            </w:r>
          </w:p>
          <w:p w14:paraId="772A4B01" w14:textId="77777777" w:rsidR="00D65CA3" w:rsidRPr="00943FEF" w:rsidRDefault="00D65CA3" w:rsidP="00C155F6">
            <w:pPr>
              <w:pStyle w:val="NormalWeb"/>
              <w:spacing w:before="0" w:beforeAutospacing="0" w:after="0" w:afterAutospacing="0" w:line="276" w:lineRule="auto"/>
              <w:ind w:left="48" w:right="48"/>
              <w:jc w:val="both"/>
              <w:rPr>
                <w:sz w:val="26"/>
                <w:szCs w:val="26"/>
              </w:rPr>
            </w:pPr>
            <w:r>
              <w:rPr>
                <w:sz w:val="26"/>
                <w:szCs w:val="26"/>
              </w:rPr>
              <w:tab/>
            </w:r>
            <w:r w:rsidRPr="00943FEF">
              <w:rPr>
                <w:sz w:val="26"/>
                <w:szCs w:val="26"/>
              </w:rPr>
              <w:t>A. 0,05V</w:t>
            </w:r>
            <w:r>
              <w:rPr>
                <w:sz w:val="26"/>
                <w:szCs w:val="26"/>
              </w:rPr>
              <w:tab/>
            </w:r>
            <w:r w:rsidRPr="00943FEF">
              <w:rPr>
                <w:sz w:val="26"/>
                <w:szCs w:val="26"/>
              </w:rPr>
              <w:t>B.</w:t>
            </w:r>
            <w:r w:rsidRPr="00943FEF">
              <w:rPr>
                <w:sz w:val="26"/>
                <w:szCs w:val="26"/>
                <w:lang w:val="vi-VN"/>
              </w:rPr>
              <w:t xml:space="preserve"> </w:t>
            </w:r>
            <w:r w:rsidRPr="00943FEF">
              <w:rPr>
                <w:sz w:val="26"/>
                <w:szCs w:val="26"/>
              </w:rPr>
              <w:t>0,5V</w:t>
            </w:r>
            <w:r>
              <w:rPr>
                <w:sz w:val="26"/>
                <w:szCs w:val="26"/>
              </w:rPr>
              <w:tab/>
            </w:r>
            <w:r w:rsidRPr="00943FEF">
              <w:rPr>
                <w:sz w:val="26"/>
                <w:szCs w:val="26"/>
              </w:rPr>
              <w:t>C. 5V</w:t>
            </w:r>
            <w:r>
              <w:rPr>
                <w:sz w:val="26"/>
                <w:szCs w:val="26"/>
              </w:rPr>
              <w:tab/>
              <w:t xml:space="preserve">       </w:t>
            </w:r>
            <w:r w:rsidRPr="00943FEF">
              <w:rPr>
                <w:sz w:val="26"/>
                <w:szCs w:val="26"/>
              </w:rPr>
              <w:t>D. 50V</w:t>
            </w:r>
          </w:p>
          <w:p w14:paraId="2C8C6412" w14:textId="77777777" w:rsidR="00D65CA3" w:rsidRPr="00943FEF" w:rsidRDefault="00D65CA3" w:rsidP="00C155F6">
            <w:pPr>
              <w:pStyle w:val="NormalWeb"/>
              <w:spacing w:before="0" w:beforeAutospacing="0" w:after="0" w:afterAutospacing="0" w:line="276" w:lineRule="auto"/>
              <w:ind w:left="48" w:right="48"/>
              <w:jc w:val="both"/>
              <w:rPr>
                <w:sz w:val="26"/>
                <w:szCs w:val="26"/>
                <w:lang w:val="vi-VN"/>
              </w:rPr>
            </w:pPr>
            <w:r w:rsidRPr="00943FEF">
              <w:rPr>
                <w:b/>
                <w:bCs/>
                <w:sz w:val="26"/>
                <w:szCs w:val="26"/>
                <w:lang w:val="vi-VN"/>
              </w:rPr>
              <w:t xml:space="preserve">Câu </w:t>
            </w:r>
            <w:r w:rsidRPr="00943FEF">
              <w:rPr>
                <w:b/>
                <w:bCs/>
                <w:sz w:val="26"/>
                <w:szCs w:val="26"/>
              </w:rPr>
              <w:t>2</w:t>
            </w:r>
            <w:r w:rsidRPr="00943FEF">
              <w:rPr>
                <w:b/>
                <w:bCs/>
                <w:sz w:val="26"/>
                <w:szCs w:val="26"/>
                <w:lang w:val="vi-VN"/>
              </w:rPr>
              <w:t>:</w:t>
            </w:r>
            <w:r w:rsidRPr="00943FEF">
              <w:rPr>
                <w:sz w:val="26"/>
                <w:szCs w:val="26"/>
                <w:lang w:val="vi-VN"/>
              </w:rPr>
              <w:t> </w:t>
            </w:r>
            <w:r w:rsidRPr="00943FEF">
              <w:rPr>
                <w:sz w:val="26"/>
                <w:szCs w:val="26"/>
              </w:rPr>
              <w:t>Để dịch chuyển điện tích 1,6.10</w:t>
            </w:r>
            <w:r w:rsidRPr="00943FEF">
              <w:rPr>
                <w:sz w:val="26"/>
                <w:szCs w:val="26"/>
                <w:vertAlign w:val="superscript"/>
              </w:rPr>
              <w:t>-4</w:t>
            </w:r>
            <w:r w:rsidRPr="00943FEF">
              <w:rPr>
                <w:sz w:val="26"/>
                <w:szCs w:val="26"/>
              </w:rPr>
              <w:t xml:space="preserve"> C từ điểm M đến điểm N ta cần thực hiện một công 9,6.10</w:t>
            </w:r>
            <w:r w:rsidRPr="00943FEF">
              <w:rPr>
                <w:sz w:val="26"/>
                <w:szCs w:val="26"/>
                <w:vertAlign w:val="superscript"/>
              </w:rPr>
              <w:t>-4</w:t>
            </w:r>
            <w:r w:rsidRPr="00943FEF">
              <w:rPr>
                <w:sz w:val="26"/>
                <w:szCs w:val="26"/>
              </w:rPr>
              <w:t>J. Hiệu điện thế giữa hai điểm M và N là</w:t>
            </w:r>
          </w:p>
          <w:p w14:paraId="20E7C003" w14:textId="77777777" w:rsidR="00D65CA3" w:rsidRPr="000A47BB" w:rsidRDefault="00D65CA3" w:rsidP="00C155F6">
            <w:pPr>
              <w:pStyle w:val="NormalWeb"/>
              <w:spacing w:before="0" w:beforeAutospacing="0" w:after="0" w:afterAutospacing="0" w:line="276" w:lineRule="auto"/>
              <w:ind w:left="48" w:right="48"/>
              <w:jc w:val="both"/>
              <w:rPr>
                <w:sz w:val="26"/>
                <w:szCs w:val="26"/>
              </w:rPr>
            </w:pPr>
            <w:r>
              <w:rPr>
                <w:sz w:val="26"/>
                <w:szCs w:val="26"/>
              </w:rPr>
              <w:tab/>
            </w:r>
            <w:r w:rsidRPr="00943FEF">
              <w:rPr>
                <w:sz w:val="26"/>
                <w:szCs w:val="26"/>
              </w:rPr>
              <w:t>A. 0,06V</w:t>
            </w:r>
            <w:r>
              <w:rPr>
                <w:sz w:val="26"/>
                <w:szCs w:val="26"/>
              </w:rPr>
              <w:t xml:space="preserve">       </w:t>
            </w:r>
            <w:r w:rsidRPr="00943FEF">
              <w:rPr>
                <w:sz w:val="26"/>
                <w:szCs w:val="26"/>
              </w:rPr>
              <w:t>B.0,6V</w:t>
            </w:r>
            <w:r>
              <w:rPr>
                <w:sz w:val="26"/>
                <w:szCs w:val="26"/>
              </w:rPr>
              <w:t xml:space="preserve">          </w:t>
            </w:r>
            <w:r w:rsidRPr="00943FEF">
              <w:rPr>
                <w:sz w:val="26"/>
                <w:szCs w:val="26"/>
              </w:rPr>
              <w:t>C. 6V</w:t>
            </w:r>
            <w:r>
              <w:rPr>
                <w:sz w:val="26"/>
                <w:szCs w:val="26"/>
              </w:rPr>
              <w:t xml:space="preserve">         </w:t>
            </w:r>
            <w:r w:rsidRPr="00943FEF">
              <w:rPr>
                <w:sz w:val="26"/>
                <w:szCs w:val="26"/>
              </w:rPr>
              <w:t>D. 60V</w:t>
            </w:r>
            <w:r w:rsidRPr="00943FEF">
              <w:rPr>
                <w:b/>
                <w:bCs/>
                <w:sz w:val="26"/>
                <w:szCs w:val="26"/>
                <w:lang w:val="vi-VN"/>
              </w:rPr>
              <w:t xml:space="preserve"> </w:t>
            </w:r>
          </w:p>
          <w:p w14:paraId="75BDF2C7" w14:textId="77777777" w:rsidR="00D65CA3" w:rsidRPr="00943FEF" w:rsidRDefault="00D65CA3" w:rsidP="00C155F6">
            <w:pPr>
              <w:pStyle w:val="NormalWeb"/>
              <w:spacing w:before="0" w:beforeAutospacing="0" w:after="0" w:afterAutospacing="0" w:line="276" w:lineRule="auto"/>
              <w:ind w:left="48" w:right="48"/>
              <w:jc w:val="both"/>
              <w:rPr>
                <w:sz w:val="26"/>
                <w:szCs w:val="26"/>
                <w:lang w:val="vi-VN"/>
              </w:rPr>
            </w:pPr>
            <w:r w:rsidRPr="00943FEF">
              <w:rPr>
                <w:b/>
                <w:bCs/>
                <w:sz w:val="26"/>
                <w:szCs w:val="26"/>
                <w:lang w:val="vi-VN"/>
              </w:rPr>
              <w:t>Câu 3:</w:t>
            </w:r>
            <w:r w:rsidRPr="00943FEF">
              <w:rPr>
                <w:sz w:val="26"/>
                <w:szCs w:val="26"/>
                <w:lang w:val="vi-VN"/>
              </w:rPr>
              <w:t> </w:t>
            </w:r>
            <w:r w:rsidRPr="00943FEF">
              <w:rPr>
                <w:sz w:val="26"/>
                <w:szCs w:val="26"/>
              </w:rPr>
              <w:t>Công mà lực điện sinh ra khi dịch chuyển điện tích 1,6.10</w:t>
            </w:r>
            <w:r w:rsidRPr="00943FEF">
              <w:rPr>
                <w:sz w:val="26"/>
                <w:szCs w:val="26"/>
                <w:vertAlign w:val="superscript"/>
              </w:rPr>
              <w:t>-19</w:t>
            </w:r>
            <w:r w:rsidRPr="00943FEF">
              <w:rPr>
                <w:sz w:val="26"/>
                <w:szCs w:val="26"/>
              </w:rPr>
              <w:t xml:space="preserve"> C </w:t>
            </w:r>
            <w:r w:rsidRPr="00943FEF">
              <w:rPr>
                <w:sz w:val="26"/>
                <w:szCs w:val="26"/>
                <w:lang w:val="vi-VN"/>
              </w:rPr>
              <w:t>từ điểm M đến điểm N là bao nhiêu, biết hiệu điện thế U</w:t>
            </w:r>
            <w:r w:rsidRPr="00943FEF">
              <w:rPr>
                <w:sz w:val="26"/>
                <w:szCs w:val="26"/>
                <w:vertAlign w:val="subscript"/>
                <w:lang w:val="vi-VN"/>
              </w:rPr>
              <w:t>MN</w:t>
            </w:r>
            <w:r w:rsidRPr="00943FEF">
              <w:rPr>
                <w:sz w:val="26"/>
                <w:szCs w:val="26"/>
                <w:lang w:val="vi-VN"/>
              </w:rPr>
              <w:t xml:space="preserve"> = 20V.</w:t>
            </w:r>
          </w:p>
          <w:p w14:paraId="1317A545" w14:textId="77777777" w:rsidR="00D65CA3" w:rsidRPr="000A47BB" w:rsidRDefault="00D65CA3" w:rsidP="00C155F6">
            <w:pPr>
              <w:pStyle w:val="NormalWeb"/>
              <w:spacing w:before="0" w:beforeAutospacing="0" w:after="0" w:afterAutospacing="0" w:line="276" w:lineRule="auto"/>
              <w:ind w:left="48" w:right="48"/>
              <w:jc w:val="both"/>
              <w:rPr>
                <w:sz w:val="26"/>
                <w:szCs w:val="26"/>
              </w:rPr>
            </w:pPr>
            <w:r>
              <w:rPr>
                <w:sz w:val="26"/>
                <w:szCs w:val="26"/>
              </w:rPr>
              <w:tab/>
            </w:r>
            <w:r w:rsidRPr="00943FEF">
              <w:rPr>
                <w:sz w:val="26"/>
                <w:szCs w:val="26"/>
              </w:rPr>
              <w:t>A. 3,2.10</w:t>
            </w:r>
            <w:r w:rsidRPr="00943FEF">
              <w:rPr>
                <w:sz w:val="26"/>
                <w:szCs w:val="26"/>
                <w:vertAlign w:val="superscript"/>
                <w:lang w:val="vi-VN"/>
              </w:rPr>
              <w:t>-19</w:t>
            </w:r>
            <w:r w:rsidRPr="00943FEF">
              <w:rPr>
                <w:sz w:val="26"/>
                <w:szCs w:val="26"/>
                <w:lang w:val="vi-VN"/>
              </w:rPr>
              <w:t>J</w:t>
            </w:r>
            <w:r>
              <w:rPr>
                <w:sz w:val="26"/>
                <w:szCs w:val="26"/>
              </w:rPr>
              <w:t xml:space="preserve">   </w:t>
            </w:r>
            <w:r>
              <w:rPr>
                <w:sz w:val="26"/>
                <w:szCs w:val="26"/>
              </w:rPr>
              <w:tab/>
            </w:r>
            <w:r w:rsidRPr="00943FEF">
              <w:rPr>
                <w:sz w:val="26"/>
                <w:szCs w:val="26"/>
              </w:rPr>
              <w:t>B. 3,2.10</w:t>
            </w:r>
            <w:r w:rsidRPr="00943FEF">
              <w:rPr>
                <w:sz w:val="26"/>
                <w:szCs w:val="26"/>
                <w:vertAlign w:val="superscript"/>
                <w:lang w:val="vi-VN"/>
              </w:rPr>
              <w:t>-18</w:t>
            </w:r>
            <w:r w:rsidRPr="00943FEF">
              <w:rPr>
                <w:sz w:val="26"/>
                <w:szCs w:val="26"/>
                <w:lang w:val="vi-VN"/>
              </w:rPr>
              <w:t>J</w:t>
            </w:r>
            <w:r>
              <w:rPr>
                <w:sz w:val="26"/>
                <w:szCs w:val="26"/>
                <w:lang w:val="vi-VN"/>
              </w:rPr>
              <w:tab/>
            </w:r>
            <w:r>
              <w:rPr>
                <w:sz w:val="26"/>
                <w:szCs w:val="26"/>
              </w:rPr>
              <w:t xml:space="preserve">     </w:t>
            </w:r>
            <w:r w:rsidRPr="00943FEF">
              <w:rPr>
                <w:sz w:val="26"/>
                <w:szCs w:val="26"/>
              </w:rPr>
              <w:t>C. 8</w:t>
            </w:r>
            <w:r w:rsidRPr="00943FEF">
              <w:rPr>
                <w:sz w:val="26"/>
                <w:szCs w:val="26"/>
                <w:lang w:val="vi-VN"/>
              </w:rPr>
              <w:t>,0</w:t>
            </w:r>
            <w:r w:rsidRPr="00943FEF">
              <w:rPr>
                <w:sz w:val="26"/>
                <w:szCs w:val="26"/>
              </w:rPr>
              <w:t>.10</w:t>
            </w:r>
            <w:r w:rsidRPr="00943FEF">
              <w:rPr>
                <w:sz w:val="26"/>
                <w:szCs w:val="26"/>
                <w:vertAlign w:val="superscript"/>
                <w:lang w:val="vi-VN"/>
              </w:rPr>
              <w:t>-19</w:t>
            </w:r>
            <w:r>
              <w:rPr>
                <w:sz w:val="26"/>
                <w:szCs w:val="26"/>
              </w:rPr>
              <w:t xml:space="preserve">J    </w:t>
            </w:r>
            <w:r>
              <w:rPr>
                <w:sz w:val="26"/>
                <w:szCs w:val="26"/>
              </w:rPr>
              <w:tab/>
            </w:r>
            <w:r w:rsidRPr="00943FEF">
              <w:rPr>
                <w:sz w:val="26"/>
                <w:szCs w:val="26"/>
              </w:rPr>
              <w:t>D. 8,0.10</w:t>
            </w:r>
            <w:r w:rsidRPr="00943FEF">
              <w:rPr>
                <w:sz w:val="26"/>
                <w:szCs w:val="26"/>
                <w:vertAlign w:val="superscript"/>
              </w:rPr>
              <w:t>-</w:t>
            </w:r>
            <w:r w:rsidRPr="00943FEF">
              <w:rPr>
                <w:sz w:val="26"/>
                <w:szCs w:val="26"/>
              </w:rPr>
              <w:t>18 J</w:t>
            </w:r>
          </w:p>
          <w:p w14:paraId="0D2C0DFA" w14:textId="77777777" w:rsidR="00D65CA3" w:rsidRPr="00943FEF" w:rsidRDefault="00D65CA3" w:rsidP="00C155F6">
            <w:pPr>
              <w:spacing w:line="276" w:lineRule="auto"/>
              <w:ind w:left="48" w:right="48"/>
              <w:jc w:val="both"/>
              <w:rPr>
                <w:color w:val="auto"/>
                <w:sz w:val="26"/>
                <w:szCs w:val="26"/>
              </w:rPr>
            </w:pPr>
            <w:r w:rsidRPr="00943FEF">
              <w:rPr>
                <w:b/>
                <w:bCs/>
                <w:color w:val="auto"/>
                <w:sz w:val="26"/>
                <w:szCs w:val="26"/>
              </w:rPr>
              <w:t>Đề bài dành cho câu 4, câu 5:</w:t>
            </w:r>
            <w:r w:rsidRPr="00943FEF">
              <w:rPr>
                <w:color w:val="auto"/>
                <w:sz w:val="26"/>
                <w:szCs w:val="26"/>
              </w:rPr>
              <w:t xml:space="preserve"> Cho hai bản phẳng song song tích điện trái dấu, đặt cách nhau 1cm. Hiệu điện thế giữa hai bản là 120V. Chọn mốc điện thế tại bản nhiễm điện âm. </w:t>
            </w:r>
          </w:p>
          <w:p w14:paraId="6E20F55A" w14:textId="77777777" w:rsidR="00D65CA3" w:rsidRPr="00943FEF" w:rsidRDefault="00D65CA3" w:rsidP="00C155F6">
            <w:pPr>
              <w:spacing w:line="276" w:lineRule="auto"/>
              <w:ind w:left="48" w:right="48"/>
              <w:jc w:val="both"/>
              <w:rPr>
                <w:color w:val="auto"/>
                <w:sz w:val="26"/>
                <w:szCs w:val="26"/>
              </w:rPr>
            </w:pPr>
            <w:r w:rsidRPr="00943FEF">
              <w:rPr>
                <w:b/>
                <w:bCs/>
                <w:color w:val="auto"/>
                <w:sz w:val="26"/>
                <w:szCs w:val="26"/>
              </w:rPr>
              <w:t>Câu 4:</w:t>
            </w:r>
            <w:r w:rsidRPr="00943FEF">
              <w:rPr>
                <w:color w:val="auto"/>
                <w:sz w:val="26"/>
                <w:szCs w:val="26"/>
              </w:rPr>
              <w:t xml:space="preserve"> Cường độ điện trường tại điểm M nằm giữa hai bản là</w:t>
            </w:r>
          </w:p>
          <w:p w14:paraId="01716D1E" w14:textId="77777777" w:rsidR="00D65CA3" w:rsidRPr="00943FEF" w:rsidRDefault="00D65CA3" w:rsidP="00C155F6">
            <w:pPr>
              <w:pStyle w:val="NormalWeb"/>
              <w:spacing w:before="0" w:beforeAutospacing="0" w:after="0" w:afterAutospacing="0" w:line="276" w:lineRule="auto"/>
              <w:ind w:left="48" w:right="48"/>
              <w:jc w:val="both"/>
              <w:rPr>
                <w:sz w:val="26"/>
                <w:szCs w:val="26"/>
              </w:rPr>
            </w:pPr>
            <w:r>
              <w:rPr>
                <w:sz w:val="26"/>
                <w:szCs w:val="26"/>
              </w:rPr>
              <w:tab/>
            </w:r>
            <w:r w:rsidRPr="00943FEF">
              <w:rPr>
                <w:sz w:val="26"/>
                <w:szCs w:val="26"/>
              </w:rPr>
              <w:t>A. 120</w:t>
            </w:r>
            <w:r w:rsidRPr="00943FEF">
              <w:rPr>
                <w:sz w:val="26"/>
                <w:szCs w:val="26"/>
                <w:lang w:val="vi-VN"/>
              </w:rPr>
              <w:t xml:space="preserve"> V/m</w:t>
            </w:r>
            <w:r>
              <w:rPr>
                <w:sz w:val="26"/>
                <w:szCs w:val="26"/>
                <w:lang w:val="vi-VN"/>
              </w:rPr>
              <w:tab/>
            </w:r>
            <w:r w:rsidRPr="00943FEF">
              <w:rPr>
                <w:sz w:val="26"/>
                <w:szCs w:val="26"/>
              </w:rPr>
              <w:t xml:space="preserve"> </w:t>
            </w:r>
            <w:r w:rsidRPr="00943FEF">
              <w:rPr>
                <w:sz w:val="26"/>
                <w:szCs w:val="26"/>
              </w:rPr>
              <w:tab/>
            </w:r>
            <w:r>
              <w:rPr>
                <w:sz w:val="26"/>
                <w:szCs w:val="26"/>
              </w:rPr>
              <w:tab/>
            </w:r>
            <w:r>
              <w:rPr>
                <w:sz w:val="26"/>
                <w:szCs w:val="26"/>
              </w:rPr>
              <w:tab/>
            </w:r>
            <w:r w:rsidRPr="00943FEF">
              <w:rPr>
                <w:sz w:val="26"/>
                <w:szCs w:val="26"/>
              </w:rPr>
              <w:t>B. 1200</w:t>
            </w:r>
            <w:r w:rsidRPr="00943FEF">
              <w:rPr>
                <w:sz w:val="26"/>
                <w:szCs w:val="26"/>
                <w:lang w:val="vi-VN"/>
              </w:rPr>
              <w:t xml:space="preserve"> V/m</w:t>
            </w:r>
            <w:r w:rsidRPr="00943FEF">
              <w:rPr>
                <w:sz w:val="26"/>
                <w:szCs w:val="26"/>
              </w:rPr>
              <w:tab/>
            </w:r>
            <w:r w:rsidRPr="00943FEF">
              <w:rPr>
                <w:sz w:val="26"/>
                <w:szCs w:val="26"/>
              </w:rPr>
              <w:tab/>
            </w:r>
          </w:p>
          <w:p w14:paraId="7773CF44" w14:textId="77777777" w:rsidR="00D65CA3" w:rsidRPr="00943FEF" w:rsidRDefault="00D65CA3" w:rsidP="00C155F6">
            <w:pPr>
              <w:pStyle w:val="NormalWeb"/>
              <w:spacing w:before="0" w:beforeAutospacing="0" w:after="0" w:afterAutospacing="0" w:line="276" w:lineRule="auto"/>
              <w:ind w:left="48" w:right="48"/>
              <w:jc w:val="both"/>
              <w:rPr>
                <w:sz w:val="26"/>
                <w:szCs w:val="26"/>
              </w:rPr>
            </w:pPr>
            <w:r>
              <w:rPr>
                <w:sz w:val="26"/>
                <w:szCs w:val="26"/>
              </w:rPr>
              <w:tab/>
            </w:r>
            <w:r w:rsidRPr="00943FEF">
              <w:rPr>
                <w:sz w:val="26"/>
                <w:szCs w:val="26"/>
              </w:rPr>
              <w:t>C. 12000</w:t>
            </w:r>
            <w:r w:rsidRPr="00943FEF">
              <w:rPr>
                <w:sz w:val="26"/>
                <w:szCs w:val="26"/>
                <w:lang w:val="vi-VN"/>
              </w:rPr>
              <w:t xml:space="preserve"> V/m</w:t>
            </w:r>
            <w:r>
              <w:rPr>
                <w:sz w:val="26"/>
                <w:szCs w:val="26"/>
              </w:rPr>
              <w:tab/>
            </w:r>
            <w:r>
              <w:rPr>
                <w:sz w:val="26"/>
                <w:szCs w:val="26"/>
              </w:rPr>
              <w:tab/>
            </w:r>
            <w:r>
              <w:rPr>
                <w:sz w:val="26"/>
                <w:szCs w:val="26"/>
              </w:rPr>
              <w:tab/>
            </w:r>
            <w:r w:rsidRPr="00943FEF">
              <w:rPr>
                <w:sz w:val="26"/>
                <w:szCs w:val="26"/>
              </w:rPr>
              <w:t>D. 120000 V/m</w:t>
            </w:r>
          </w:p>
          <w:p w14:paraId="30E36CD3" w14:textId="77777777" w:rsidR="00D65CA3" w:rsidRPr="00943FEF" w:rsidRDefault="00D65CA3" w:rsidP="00C155F6">
            <w:pPr>
              <w:spacing w:line="276" w:lineRule="auto"/>
              <w:ind w:left="48" w:right="48"/>
              <w:jc w:val="both"/>
              <w:rPr>
                <w:color w:val="auto"/>
                <w:sz w:val="26"/>
                <w:szCs w:val="26"/>
              </w:rPr>
            </w:pPr>
            <w:r w:rsidRPr="00943FEF">
              <w:rPr>
                <w:b/>
                <w:bCs/>
                <w:color w:val="auto"/>
                <w:sz w:val="26"/>
                <w:szCs w:val="26"/>
              </w:rPr>
              <w:t>Câu 5:</w:t>
            </w:r>
            <w:r w:rsidRPr="00943FEF">
              <w:rPr>
                <w:color w:val="auto"/>
                <w:sz w:val="26"/>
                <w:szCs w:val="26"/>
              </w:rPr>
              <w:t> Điện thế tại điểm N cách bản nhiễm điện âm 0,4 cm là:</w:t>
            </w:r>
          </w:p>
          <w:p w14:paraId="1FD2A91B" w14:textId="77777777" w:rsidR="00D65CA3" w:rsidRPr="000A47BB" w:rsidRDefault="00D65CA3" w:rsidP="00C155F6">
            <w:pPr>
              <w:pStyle w:val="NormalWeb"/>
              <w:spacing w:before="0" w:beforeAutospacing="0" w:after="0" w:afterAutospacing="0" w:line="276" w:lineRule="auto"/>
              <w:ind w:left="48" w:right="48"/>
              <w:rPr>
                <w:sz w:val="26"/>
                <w:szCs w:val="26"/>
              </w:rPr>
            </w:pPr>
            <w:r>
              <w:rPr>
                <w:sz w:val="26"/>
                <w:szCs w:val="26"/>
              </w:rPr>
              <w:tab/>
            </w:r>
            <w:r w:rsidRPr="00943FEF">
              <w:rPr>
                <w:sz w:val="26"/>
                <w:szCs w:val="26"/>
              </w:rPr>
              <w:t>A. 30V</w:t>
            </w:r>
            <w:r>
              <w:rPr>
                <w:sz w:val="26"/>
                <w:szCs w:val="26"/>
              </w:rPr>
              <w:tab/>
            </w:r>
            <w:r w:rsidRPr="00943FEF">
              <w:rPr>
                <w:sz w:val="26"/>
                <w:szCs w:val="26"/>
              </w:rPr>
              <w:t>B. 40</w:t>
            </w:r>
            <w:r>
              <w:rPr>
                <w:sz w:val="26"/>
                <w:szCs w:val="26"/>
              </w:rPr>
              <w:t>V</w:t>
            </w:r>
            <w:r>
              <w:rPr>
                <w:sz w:val="26"/>
                <w:szCs w:val="26"/>
              </w:rPr>
              <w:tab/>
            </w:r>
            <w:r w:rsidRPr="00943FEF">
              <w:rPr>
                <w:sz w:val="26"/>
                <w:szCs w:val="26"/>
              </w:rPr>
              <w:t>C. 48V</w:t>
            </w:r>
            <w:r>
              <w:rPr>
                <w:sz w:val="26"/>
                <w:szCs w:val="26"/>
              </w:rPr>
              <w:tab/>
            </w:r>
            <w:r w:rsidRPr="00943FEF">
              <w:rPr>
                <w:sz w:val="26"/>
                <w:szCs w:val="26"/>
              </w:rPr>
              <w:t>D. 60V</w:t>
            </w:r>
            <w:r w:rsidRPr="00943FEF">
              <w:rPr>
                <w:b/>
                <w:bCs/>
                <w:sz w:val="26"/>
                <w:szCs w:val="26"/>
              </w:rPr>
              <w:t xml:space="preserve"> </w:t>
            </w:r>
          </w:p>
        </w:tc>
      </w:tr>
      <w:tr w:rsidR="00D65CA3" w:rsidRPr="00943FEF" w14:paraId="167D4147" w14:textId="77777777" w:rsidTr="00C155F6">
        <w:trPr>
          <w:trHeight w:val="735"/>
        </w:trPr>
        <w:tc>
          <w:tcPr>
            <w:tcW w:w="1271" w:type="dxa"/>
          </w:tcPr>
          <w:p w14:paraId="07B86A6D"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2</w:t>
            </w:r>
          </w:p>
        </w:tc>
        <w:tc>
          <w:tcPr>
            <w:tcW w:w="8222" w:type="dxa"/>
          </w:tcPr>
          <w:p w14:paraId="48D79351" w14:textId="77777777" w:rsidR="00D65CA3" w:rsidRDefault="00D65CA3" w:rsidP="00C155F6">
            <w:pPr>
              <w:spacing w:line="276" w:lineRule="auto"/>
              <w:jc w:val="both"/>
              <w:rPr>
                <w:bCs/>
                <w:color w:val="auto"/>
                <w:sz w:val="26"/>
                <w:szCs w:val="26"/>
              </w:rPr>
            </w:pPr>
            <w:r w:rsidRPr="00943FEF">
              <w:rPr>
                <w:bCs/>
                <w:color w:val="auto"/>
                <w:sz w:val="26"/>
                <w:szCs w:val="26"/>
              </w:rPr>
              <w:t>HS thực hiện nhiệm vụ</w:t>
            </w:r>
            <w:r>
              <w:rPr>
                <w:bCs/>
                <w:color w:val="auto"/>
                <w:sz w:val="26"/>
                <w:szCs w:val="26"/>
              </w:rPr>
              <w:t>:</w:t>
            </w:r>
          </w:p>
          <w:p w14:paraId="113B5B5A" w14:textId="77777777" w:rsidR="00D65CA3" w:rsidRPr="00943FEF" w:rsidRDefault="00D65CA3" w:rsidP="00C155F6">
            <w:pPr>
              <w:spacing w:line="276" w:lineRule="auto"/>
              <w:jc w:val="both"/>
              <w:rPr>
                <w:color w:val="auto"/>
                <w:sz w:val="26"/>
                <w:szCs w:val="26"/>
              </w:rPr>
            </w:pPr>
            <w:r w:rsidRPr="00943FEF">
              <w:rPr>
                <w:color w:val="auto"/>
                <w:sz w:val="26"/>
                <w:szCs w:val="26"/>
              </w:rPr>
              <w:t>- HS làm ví dụ trong sách giáo khoa trang 81.</w:t>
            </w:r>
          </w:p>
          <w:p w14:paraId="2D2C45C4" w14:textId="77777777" w:rsidR="00D65CA3" w:rsidRPr="00943FEF" w:rsidRDefault="00D65CA3" w:rsidP="00C155F6">
            <w:pPr>
              <w:spacing w:line="276" w:lineRule="auto"/>
              <w:jc w:val="both"/>
              <w:rPr>
                <w:b/>
                <w:color w:val="auto"/>
                <w:sz w:val="26"/>
                <w:szCs w:val="26"/>
              </w:rPr>
            </w:pPr>
            <w:r w:rsidRPr="00943FEF">
              <w:rPr>
                <w:color w:val="auto"/>
                <w:sz w:val="26"/>
                <w:szCs w:val="26"/>
              </w:rPr>
              <w:t>- HS quan sát câu hỏi mà GV trình chiếu, vận dụng kiến thức đã học để tìm đáp án đúng.</w:t>
            </w:r>
          </w:p>
        </w:tc>
      </w:tr>
      <w:tr w:rsidR="00D65CA3" w:rsidRPr="00943FEF" w14:paraId="6CC83FF5" w14:textId="77777777" w:rsidTr="00C155F6">
        <w:trPr>
          <w:trHeight w:val="1318"/>
        </w:trPr>
        <w:tc>
          <w:tcPr>
            <w:tcW w:w="1271" w:type="dxa"/>
          </w:tcPr>
          <w:p w14:paraId="5E3E08CC"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3</w:t>
            </w:r>
          </w:p>
        </w:tc>
        <w:tc>
          <w:tcPr>
            <w:tcW w:w="8222" w:type="dxa"/>
          </w:tcPr>
          <w:p w14:paraId="0CE4694E" w14:textId="77777777" w:rsidR="00D65CA3" w:rsidRDefault="00D65CA3" w:rsidP="00C155F6">
            <w:pPr>
              <w:spacing w:line="276" w:lineRule="auto"/>
              <w:rPr>
                <w:bCs/>
                <w:color w:val="auto"/>
                <w:sz w:val="26"/>
                <w:szCs w:val="26"/>
              </w:rPr>
            </w:pPr>
            <w:r w:rsidRPr="00943FEF">
              <w:rPr>
                <w:bCs/>
                <w:color w:val="auto"/>
                <w:sz w:val="26"/>
                <w:szCs w:val="26"/>
              </w:rPr>
              <w:t>Báo cáo, thảo luận</w:t>
            </w:r>
            <w:r>
              <w:rPr>
                <w:bCs/>
                <w:color w:val="auto"/>
                <w:sz w:val="26"/>
                <w:szCs w:val="26"/>
              </w:rPr>
              <w:t>:</w:t>
            </w:r>
          </w:p>
          <w:p w14:paraId="31A89E18" w14:textId="77777777" w:rsidR="00D65CA3" w:rsidRPr="00943FEF" w:rsidRDefault="00D65CA3" w:rsidP="00C155F6">
            <w:pPr>
              <w:spacing w:line="276" w:lineRule="auto"/>
              <w:rPr>
                <w:color w:val="auto"/>
                <w:sz w:val="26"/>
                <w:szCs w:val="26"/>
              </w:rPr>
            </w:pPr>
            <w:r w:rsidRPr="00943FEF">
              <w:rPr>
                <w:color w:val="auto"/>
                <w:sz w:val="26"/>
                <w:szCs w:val="26"/>
              </w:rPr>
              <w:t>- HS lần lượt đưa ra đáp án cho các bài tập ngay tại lớp:</w:t>
            </w:r>
          </w:p>
          <w:tbl>
            <w:tblPr>
              <w:tblW w:w="2891"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91"/>
              <w:gridCol w:w="360"/>
              <w:gridCol w:w="360"/>
              <w:gridCol w:w="360"/>
              <w:gridCol w:w="360"/>
              <w:gridCol w:w="360"/>
            </w:tblGrid>
            <w:tr w:rsidR="00D65CA3" w:rsidRPr="0055525C" w14:paraId="6C5F6CA1" w14:textId="77777777" w:rsidTr="00C155F6">
              <w:trPr>
                <w:trHeight w:val="88"/>
                <w:jc w:val="center"/>
              </w:trPr>
              <w:tc>
                <w:tcPr>
                  <w:tcW w:w="109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2CC5C082"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Câu</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39770123"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1</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25736140"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2</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56669D4E"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3</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39AD96FF"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4</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5386906C"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5</w:t>
                  </w:r>
                </w:p>
              </w:tc>
            </w:tr>
            <w:tr w:rsidR="00D65CA3" w:rsidRPr="0055525C" w14:paraId="0E20E8CE" w14:textId="77777777" w:rsidTr="00C155F6">
              <w:trPr>
                <w:jc w:val="center"/>
              </w:trPr>
              <w:tc>
                <w:tcPr>
                  <w:tcW w:w="109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23D73DD2"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Đáp án</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136B7955"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B</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1D1A75C4"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C</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1B24A969"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B</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6883E660"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C</w:t>
                  </w:r>
                </w:p>
              </w:tc>
              <w:tc>
                <w:tcPr>
                  <w:tcW w:w="36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2729EAC9" w14:textId="77777777" w:rsidR="00D65CA3" w:rsidRPr="0055525C" w:rsidRDefault="00D65CA3" w:rsidP="00C155F6">
                  <w:pPr>
                    <w:spacing w:line="276" w:lineRule="auto"/>
                    <w:jc w:val="center"/>
                    <w:rPr>
                      <w:b/>
                      <w:bCs/>
                      <w:color w:val="auto"/>
                      <w:sz w:val="26"/>
                      <w:szCs w:val="26"/>
                    </w:rPr>
                  </w:pPr>
                  <w:r w:rsidRPr="0055525C">
                    <w:rPr>
                      <w:b/>
                      <w:bCs/>
                      <w:color w:val="auto"/>
                      <w:sz w:val="26"/>
                      <w:szCs w:val="26"/>
                    </w:rPr>
                    <w:t>C</w:t>
                  </w:r>
                </w:p>
              </w:tc>
            </w:tr>
          </w:tbl>
          <w:p w14:paraId="1F8FDAC3" w14:textId="77777777" w:rsidR="00D65CA3" w:rsidRPr="0055525C" w:rsidRDefault="00D65CA3" w:rsidP="00C155F6">
            <w:pPr>
              <w:spacing w:line="276" w:lineRule="auto"/>
              <w:rPr>
                <w:bCs/>
                <w:color w:val="auto"/>
                <w:sz w:val="26"/>
                <w:szCs w:val="26"/>
              </w:rPr>
            </w:pPr>
            <w:r w:rsidRPr="00943FEF">
              <w:rPr>
                <w:color w:val="auto"/>
                <w:sz w:val="26"/>
                <w:szCs w:val="26"/>
              </w:rPr>
              <w:t>- GV mời các nhóm khác nhận xét, bổ sung.</w:t>
            </w:r>
          </w:p>
        </w:tc>
      </w:tr>
      <w:tr w:rsidR="00D65CA3" w:rsidRPr="00943FEF" w14:paraId="33992B30" w14:textId="77777777" w:rsidTr="00C155F6">
        <w:tc>
          <w:tcPr>
            <w:tcW w:w="1271" w:type="dxa"/>
          </w:tcPr>
          <w:p w14:paraId="594A8107" w14:textId="77777777" w:rsidR="00D65CA3" w:rsidRPr="00020F57" w:rsidRDefault="00D65CA3" w:rsidP="00C155F6">
            <w:pPr>
              <w:spacing w:line="276" w:lineRule="auto"/>
              <w:jc w:val="center"/>
              <w:rPr>
                <w:b/>
                <w:color w:val="auto"/>
                <w:sz w:val="26"/>
                <w:szCs w:val="26"/>
              </w:rPr>
            </w:pPr>
            <w:r w:rsidRPr="00020F57">
              <w:rPr>
                <w:b/>
                <w:color w:val="auto"/>
                <w:sz w:val="26"/>
                <w:szCs w:val="26"/>
              </w:rPr>
              <w:t>Bước 4</w:t>
            </w:r>
          </w:p>
        </w:tc>
        <w:tc>
          <w:tcPr>
            <w:tcW w:w="8222" w:type="dxa"/>
          </w:tcPr>
          <w:p w14:paraId="1A44E075" w14:textId="77777777" w:rsidR="00D65CA3" w:rsidRDefault="00D65CA3" w:rsidP="00C155F6">
            <w:pPr>
              <w:spacing w:line="276" w:lineRule="auto"/>
              <w:rPr>
                <w:bCs/>
                <w:color w:val="auto"/>
                <w:sz w:val="26"/>
                <w:szCs w:val="26"/>
              </w:rPr>
            </w:pPr>
            <w:r w:rsidRPr="00943FEF">
              <w:rPr>
                <w:bCs/>
                <w:color w:val="auto"/>
                <w:sz w:val="26"/>
                <w:szCs w:val="26"/>
              </w:rPr>
              <w:t>GV kết luận nhận định</w:t>
            </w:r>
            <w:r>
              <w:rPr>
                <w:bCs/>
                <w:color w:val="auto"/>
                <w:sz w:val="26"/>
                <w:szCs w:val="26"/>
              </w:rPr>
              <w:t>:</w:t>
            </w:r>
          </w:p>
          <w:p w14:paraId="5F63A618" w14:textId="77777777" w:rsidR="00D65CA3" w:rsidRPr="00943FEF" w:rsidRDefault="00D65CA3" w:rsidP="00C155F6">
            <w:pPr>
              <w:spacing w:line="276" w:lineRule="auto"/>
              <w:rPr>
                <w:color w:val="auto"/>
                <w:sz w:val="26"/>
                <w:szCs w:val="26"/>
              </w:rPr>
            </w:pPr>
            <w:r w:rsidRPr="00943FEF">
              <w:rPr>
                <w:color w:val="auto"/>
                <w:sz w:val="26"/>
                <w:szCs w:val="26"/>
              </w:rPr>
              <w:t>GV</w:t>
            </w:r>
            <w:r w:rsidRPr="00943FEF">
              <w:rPr>
                <w:b/>
                <w:color w:val="auto"/>
                <w:sz w:val="26"/>
                <w:szCs w:val="26"/>
              </w:rPr>
              <w:t xml:space="preserve"> </w:t>
            </w:r>
            <w:r w:rsidRPr="00943FEF">
              <w:rPr>
                <w:color w:val="auto"/>
                <w:sz w:val="26"/>
                <w:szCs w:val="26"/>
              </w:rPr>
              <w:t>đánh giá kết quả, thực hiện nhiệm vụ học tập</w:t>
            </w:r>
          </w:p>
          <w:p w14:paraId="0CE7CC66" w14:textId="77777777" w:rsidR="00D65CA3" w:rsidRPr="00943FEF" w:rsidRDefault="00D65CA3" w:rsidP="00C155F6">
            <w:pPr>
              <w:spacing w:line="276" w:lineRule="auto"/>
              <w:rPr>
                <w:color w:val="auto"/>
                <w:sz w:val="26"/>
                <w:szCs w:val="26"/>
              </w:rPr>
            </w:pPr>
            <w:r w:rsidRPr="00943FEF">
              <w:rPr>
                <w:color w:val="auto"/>
                <w:sz w:val="26"/>
                <w:szCs w:val="26"/>
              </w:rPr>
              <w:t>- Phần lớn HS đã chọn được đáp án đúng hay chưa.</w:t>
            </w:r>
          </w:p>
        </w:tc>
      </w:tr>
    </w:tbl>
    <w:p w14:paraId="161AAAE1" w14:textId="77777777" w:rsidR="00D65CA3" w:rsidRDefault="00D65CA3" w:rsidP="00D65CA3">
      <w:pPr>
        <w:spacing w:line="276" w:lineRule="auto"/>
        <w:rPr>
          <w:b/>
          <w:color w:val="0070C0"/>
          <w:sz w:val="26"/>
          <w:szCs w:val="26"/>
        </w:rPr>
      </w:pPr>
    </w:p>
    <w:p w14:paraId="181A366F" w14:textId="77777777" w:rsidR="00D65CA3" w:rsidRPr="00020F57" w:rsidRDefault="00D65CA3" w:rsidP="00D65CA3">
      <w:pPr>
        <w:spacing w:line="276" w:lineRule="auto"/>
        <w:rPr>
          <w:b/>
          <w:color w:val="0070C0"/>
          <w:sz w:val="26"/>
          <w:szCs w:val="26"/>
        </w:rPr>
      </w:pPr>
      <w:r w:rsidRPr="00020F57">
        <w:rPr>
          <w:b/>
          <w:color w:val="0070C0"/>
          <w:sz w:val="26"/>
          <w:szCs w:val="26"/>
        </w:rPr>
        <w:t>Hoạt động 4. Vận dụng</w:t>
      </w:r>
    </w:p>
    <w:p w14:paraId="40A6F8BF" w14:textId="77777777" w:rsidR="00D65CA3" w:rsidRPr="00943FEF" w:rsidRDefault="00D65CA3" w:rsidP="00D65CA3">
      <w:pPr>
        <w:spacing w:line="276" w:lineRule="auto"/>
        <w:jc w:val="both"/>
        <w:rPr>
          <w:b/>
          <w:color w:val="auto"/>
          <w:sz w:val="26"/>
          <w:szCs w:val="26"/>
        </w:rPr>
      </w:pPr>
      <w:r w:rsidRPr="00943FEF">
        <w:rPr>
          <w:b/>
          <w:color w:val="auto"/>
          <w:sz w:val="26"/>
          <w:szCs w:val="26"/>
        </w:rPr>
        <w:lastRenderedPageBreak/>
        <w:t xml:space="preserve">a. Mục tiêu: </w:t>
      </w:r>
      <w:r w:rsidRPr="00943FEF">
        <w:rPr>
          <w:color w:val="auto"/>
          <w:sz w:val="26"/>
          <w:szCs w:val="26"/>
        </w:rPr>
        <w:t>Vận dụng được mối liên hệ giữa điện thế và cường độ điện trường để tính điện thế tại một điểm; vận dụng kiến thức đã học về điện thế, hiệu điện thế giải thích một số hiện tượng trong khoa học và đời sống.</w:t>
      </w:r>
    </w:p>
    <w:p w14:paraId="60A1889B" w14:textId="77777777" w:rsidR="00D65CA3" w:rsidRPr="00943FEF" w:rsidRDefault="00D65CA3" w:rsidP="00D65CA3">
      <w:pPr>
        <w:spacing w:line="276" w:lineRule="auto"/>
        <w:rPr>
          <w:b/>
          <w:color w:val="auto"/>
          <w:sz w:val="26"/>
          <w:szCs w:val="26"/>
        </w:rPr>
      </w:pPr>
      <w:r w:rsidRPr="00943FEF">
        <w:rPr>
          <w:b/>
          <w:color w:val="auto"/>
          <w:sz w:val="26"/>
          <w:szCs w:val="26"/>
        </w:rPr>
        <w:t xml:space="preserve">b. Nội dung: </w:t>
      </w:r>
    </w:p>
    <w:p w14:paraId="30029E9E" w14:textId="77777777" w:rsidR="00D65CA3" w:rsidRPr="00943FEF" w:rsidRDefault="00D65CA3" w:rsidP="00D65CA3">
      <w:pPr>
        <w:spacing w:line="276" w:lineRule="auto"/>
        <w:rPr>
          <w:color w:val="auto"/>
          <w:sz w:val="26"/>
          <w:szCs w:val="26"/>
        </w:rPr>
      </w:pPr>
      <w:r w:rsidRPr="00943FEF">
        <w:rPr>
          <w:b/>
          <w:color w:val="auto"/>
          <w:sz w:val="26"/>
          <w:szCs w:val="26"/>
        </w:rPr>
        <w:t xml:space="preserve">- </w:t>
      </w:r>
      <w:r w:rsidRPr="00943FEF">
        <w:rPr>
          <w:color w:val="auto"/>
          <w:sz w:val="26"/>
          <w:szCs w:val="26"/>
        </w:rPr>
        <w:t>GV yêu cầu HS làm bài tập vận dụng trong SGK.</w:t>
      </w:r>
    </w:p>
    <w:p w14:paraId="6F8BD3FC" w14:textId="77777777" w:rsidR="00D65CA3" w:rsidRPr="00943FEF" w:rsidRDefault="00D65CA3" w:rsidP="00D65CA3">
      <w:pPr>
        <w:spacing w:line="276" w:lineRule="auto"/>
        <w:rPr>
          <w:color w:val="auto"/>
          <w:sz w:val="26"/>
          <w:szCs w:val="26"/>
        </w:rPr>
      </w:pPr>
      <w:r w:rsidRPr="00943FEF">
        <w:rPr>
          <w:color w:val="auto"/>
          <w:sz w:val="26"/>
          <w:szCs w:val="26"/>
        </w:rPr>
        <w:t>- GV yêu cầu HS hoàn thành bài tập vào vở ghi.</w:t>
      </w:r>
    </w:p>
    <w:p w14:paraId="62505A6A" w14:textId="77777777" w:rsidR="00D65CA3" w:rsidRPr="00943FEF" w:rsidRDefault="00D65CA3" w:rsidP="00D65CA3">
      <w:pPr>
        <w:spacing w:line="276" w:lineRule="auto"/>
        <w:rPr>
          <w:color w:val="auto"/>
          <w:sz w:val="26"/>
          <w:szCs w:val="26"/>
        </w:rPr>
      </w:pPr>
      <w:r w:rsidRPr="00943FEF">
        <w:rPr>
          <w:color w:val="auto"/>
          <w:sz w:val="26"/>
          <w:szCs w:val="26"/>
        </w:rPr>
        <w:t>- GV giao phần câu hỏi và bài tập còn lại làm nhiệm vụ về nhà cho HS</w:t>
      </w:r>
    </w:p>
    <w:p w14:paraId="3FA975B1" w14:textId="77777777" w:rsidR="00D65CA3" w:rsidRPr="00943FEF" w:rsidRDefault="00D65CA3" w:rsidP="00D65CA3">
      <w:pPr>
        <w:spacing w:line="276" w:lineRule="auto"/>
        <w:rPr>
          <w:b/>
          <w:color w:val="auto"/>
          <w:sz w:val="26"/>
          <w:szCs w:val="26"/>
        </w:rPr>
      </w:pPr>
      <w:r w:rsidRPr="00943FEF">
        <w:rPr>
          <w:b/>
          <w:color w:val="auto"/>
          <w:sz w:val="26"/>
          <w:szCs w:val="26"/>
        </w:rPr>
        <w:t xml:space="preserve">c. Sản phẩm học tập: </w:t>
      </w:r>
      <w:r w:rsidRPr="00943FEF">
        <w:rPr>
          <w:color w:val="auto"/>
          <w:sz w:val="26"/>
          <w:szCs w:val="26"/>
        </w:rPr>
        <w:t>HS nắm vững và vận dụng kiến thức về làm bài tập.</w:t>
      </w:r>
    </w:p>
    <w:p w14:paraId="6314D154" w14:textId="77777777" w:rsidR="00D65CA3" w:rsidRPr="00943FEF" w:rsidRDefault="00D65CA3" w:rsidP="00D65CA3">
      <w:pPr>
        <w:spacing w:line="276" w:lineRule="auto"/>
        <w:rPr>
          <w:b/>
          <w:color w:val="auto"/>
          <w:sz w:val="26"/>
          <w:szCs w:val="26"/>
        </w:rPr>
      </w:pPr>
      <w:r w:rsidRPr="00943FEF">
        <w:rPr>
          <w:b/>
          <w:color w:val="auto"/>
          <w:sz w:val="26"/>
          <w:szCs w:val="26"/>
        </w:rPr>
        <w:t>d. Tổ chức thực hiện:</w:t>
      </w:r>
    </w:p>
    <w:tbl>
      <w:tblPr>
        <w:tblStyle w:val="TableGrid"/>
        <w:tblW w:w="9493" w:type="dxa"/>
        <w:tblLook w:val="04A0" w:firstRow="1" w:lastRow="0" w:firstColumn="1" w:lastColumn="0" w:noHBand="0" w:noVBand="1"/>
      </w:tblPr>
      <w:tblGrid>
        <w:gridCol w:w="1271"/>
        <w:gridCol w:w="8222"/>
      </w:tblGrid>
      <w:tr w:rsidR="00D65CA3" w:rsidRPr="00943FEF" w14:paraId="1E3FA686" w14:textId="77777777" w:rsidTr="00C155F6">
        <w:tc>
          <w:tcPr>
            <w:tcW w:w="1271" w:type="dxa"/>
          </w:tcPr>
          <w:p w14:paraId="30AF6F0A" w14:textId="77777777" w:rsidR="00D65CA3" w:rsidRPr="00020F57" w:rsidRDefault="00D65CA3" w:rsidP="00C155F6">
            <w:pPr>
              <w:spacing w:line="276" w:lineRule="auto"/>
              <w:jc w:val="center"/>
              <w:rPr>
                <w:b/>
                <w:bCs/>
                <w:color w:val="auto"/>
                <w:sz w:val="26"/>
                <w:szCs w:val="26"/>
              </w:rPr>
            </w:pPr>
            <w:r w:rsidRPr="00020F57">
              <w:rPr>
                <w:b/>
                <w:bCs/>
                <w:color w:val="auto"/>
                <w:sz w:val="26"/>
                <w:szCs w:val="26"/>
              </w:rPr>
              <w:t>Bước thực hiện</w:t>
            </w:r>
          </w:p>
        </w:tc>
        <w:tc>
          <w:tcPr>
            <w:tcW w:w="8222" w:type="dxa"/>
          </w:tcPr>
          <w:p w14:paraId="55439F35" w14:textId="77777777" w:rsidR="00D65CA3" w:rsidRPr="00943FEF" w:rsidRDefault="00D65CA3" w:rsidP="00C155F6">
            <w:pPr>
              <w:spacing w:line="276" w:lineRule="auto"/>
              <w:jc w:val="center"/>
              <w:rPr>
                <w:b/>
                <w:bCs/>
                <w:color w:val="auto"/>
                <w:sz w:val="26"/>
                <w:szCs w:val="26"/>
              </w:rPr>
            </w:pPr>
            <w:r w:rsidRPr="00943FEF">
              <w:rPr>
                <w:b/>
                <w:bCs/>
                <w:color w:val="auto"/>
                <w:sz w:val="26"/>
                <w:szCs w:val="26"/>
              </w:rPr>
              <w:t>Nội dung các bước</w:t>
            </w:r>
          </w:p>
        </w:tc>
      </w:tr>
      <w:tr w:rsidR="00D65CA3" w:rsidRPr="00943FEF" w14:paraId="691B1476" w14:textId="77777777" w:rsidTr="00C155F6">
        <w:tc>
          <w:tcPr>
            <w:tcW w:w="1271" w:type="dxa"/>
          </w:tcPr>
          <w:p w14:paraId="0AE4163C" w14:textId="77777777" w:rsidR="00D65CA3" w:rsidRPr="00020F57" w:rsidRDefault="00D65CA3" w:rsidP="00C155F6">
            <w:pPr>
              <w:spacing w:line="276" w:lineRule="auto"/>
              <w:jc w:val="center"/>
              <w:rPr>
                <w:b/>
                <w:bCs/>
                <w:color w:val="auto"/>
                <w:sz w:val="26"/>
                <w:szCs w:val="26"/>
              </w:rPr>
            </w:pPr>
            <w:r w:rsidRPr="00020F57">
              <w:rPr>
                <w:b/>
                <w:bCs/>
                <w:color w:val="auto"/>
                <w:sz w:val="26"/>
                <w:szCs w:val="26"/>
              </w:rPr>
              <w:t>Bước 1</w:t>
            </w:r>
          </w:p>
        </w:tc>
        <w:tc>
          <w:tcPr>
            <w:tcW w:w="8222" w:type="dxa"/>
          </w:tcPr>
          <w:p w14:paraId="6B35AE12" w14:textId="77777777" w:rsidR="00D65CA3" w:rsidRDefault="00D65CA3" w:rsidP="00C155F6">
            <w:pPr>
              <w:spacing w:line="276" w:lineRule="auto"/>
              <w:jc w:val="both"/>
              <w:rPr>
                <w:color w:val="auto"/>
                <w:sz w:val="26"/>
                <w:szCs w:val="26"/>
              </w:rPr>
            </w:pPr>
            <w:r w:rsidRPr="00943FEF">
              <w:rPr>
                <w:color w:val="auto"/>
                <w:sz w:val="26"/>
                <w:szCs w:val="26"/>
              </w:rPr>
              <w:t>GV giao nhiệm vụ</w:t>
            </w:r>
            <w:r>
              <w:rPr>
                <w:color w:val="auto"/>
                <w:sz w:val="26"/>
                <w:szCs w:val="26"/>
              </w:rPr>
              <w:t>:</w:t>
            </w:r>
          </w:p>
          <w:p w14:paraId="0563E42D" w14:textId="77777777" w:rsidR="00D65CA3" w:rsidRPr="00943FEF" w:rsidRDefault="00D65CA3" w:rsidP="00C155F6">
            <w:pPr>
              <w:spacing w:line="276" w:lineRule="auto"/>
              <w:jc w:val="both"/>
              <w:rPr>
                <w:color w:val="auto"/>
                <w:sz w:val="26"/>
                <w:szCs w:val="26"/>
              </w:rPr>
            </w:pPr>
            <w:r w:rsidRPr="00943FEF">
              <w:rPr>
                <w:color w:val="auto"/>
                <w:sz w:val="26"/>
                <w:szCs w:val="26"/>
              </w:rPr>
              <w:t>- GV yêu cầu HS hoạt động cá nhấn hoàn thành bài tập vận dụng trong sách giáo khoa trang 82.</w:t>
            </w:r>
          </w:p>
          <w:p w14:paraId="64353ABB" w14:textId="77777777" w:rsidR="00D65CA3" w:rsidRPr="00943FEF" w:rsidRDefault="00D65CA3" w:rsidP="00C155F6">
            <w:pPr>
              <w:spacing w:line="276" w:lineRule="auto"/>
              <w:jc w:val="both"/>
              <w:rPr>
                <w:color w:val="auto"/>
                <w:sz w:val="26"/>
                <w:szCs w:val="26"/>
              </w:rPr>
            </w:pPr>
            <w:r w:rsidRPr="00943FEF">
              <w:rPr>
                <w:color w:val="auto"/>
                <w:sz w:val="26"/>
                <w:szCs w:val="26"/>
              </w:rPr>
              <w:t>- GV giao bài tập về nhà cho HS: Em hãy giải thích cấu tạo và nguyên lý hoạt động của thiết bị lọc bụi tĩnh điện trong các nhà máy điện, nhà máy xi măng, nhà máy hóa chất...</w:t>
            </w:r>
          </w:p>
        </w:tc>
      </w:tr>
      <w:tr w:rsidR="00D65CA3" w:rsidRPr="00943FEF" w14:paraId="75CDB258" w14:textId="77777777" w:rsidTr="00C155F6">
        <w:tc>
          <w:tcPr>
            <w:tcW w:w="1271" w:type="dxa"/>
          </w:tcPr>
          <w:p w14:paraId="4EECEEB9" w14:textId="77777777" w:rsidR="00D65CA3" w:rsidRPr="00020F57" w:rsidRDefault="00D65CA3" w:rsidP="00C155F6">
            <w:pPr>
              <w:spacing w:line="276" w:lineRule="auto"/>
              <w:jc w:val="center"/>
              <w:rPr>
                <w:b/>
                <w:bCs/>
                <w:color w:val="auto"/>
                <w:sz w:val="26"/>
                <w:szCs w:val="26"/>
              </w:rPr>
            </w:pPr>
            <w:r w:rsidRPr="00020F57">
              <w:rPr>
                <w:b/>
                <w:bCs/>
                <w:color w:val="auto"/>
                <w:sz w:val="26"/>
                <w:szCs w:val="26"/>
              </w:rPr>
              <w:t>Bước 2</w:t>
            </w:r>
          </w:p>
        </w:tc>
        <w:tc>
          <w:tcPr>
            <w:tcW w:w="8222" w:type="dxa"/>
          </w:tcPr>
          <w:p w14:paraId="728F12B6" w14:textId="77777777" w:rsidR="00D65CA3" w:rsidRPr="00943FEF" w:rsidRDefault="00D65CA3" w:rsidP="00C155F6">
            <w:pPr>
              <w:spacing w:line="276" w:lineRule="auto"/>
              <w:rPr>
                <w:b/>
                <w:bCs/>
                <w:color w:val="auto"/>
                <w:sz w:val="26"/>
                <w:szCs w:val="26"/>
              </w:rPr>
            </w:pPr>
            <w:r w:rsidRPr="00943FEF">
              <w:rPr>
                <w:color w:val="auto"/>
                <w:sz w:val="26"/>
                <w:szCs w:val="26"/>
              </w:rPr>
              <w:t>HS thực hiện nhiệm vụ</w:t>
            </w:r>
            <w:r>
              <w:rPr>
                <w:color w:val="auto"/>
                <w:sz w:val="26"/>
                <w:szCs w:val="26"/>
              </w:rPr>
              <w:t>:</w:t>
            </w:r>
            <w:r w:rsidRPr="00943FEF">
              <w:rPr>
                <w:color w:val="auto"/>
                <w:sz w:val="26"/>
                <w:szCs w:val="26"/>
              </w:rPr>
              <w:t xml:space="preserve"> HS tiếp nhận nhiệm vụ, suy nghĩ và trả lời.</w:t>
            </w:r>
          </w:p>
        </w:tc>
      </w:tr>
      <w:tr w:rsidR="00D65CA3" w:rsidRPr="00943FEF" w14:paraId="7D61BFDA" w14:textId="77777777" w:rsidTr="00C155F6">
        <w:tc>
          <w:tcPr>
            <w:tcW w:w="1271" w:type="dxa"/>
          </w:tcPr>
          <w:p w14:paraId="6F3FDF43" w14:textId="77777777" w:rsidR="00D65CA3" w:rsidRPr="00020F57" w:rsidRDefault="00D65CA3" w:rsidP="00C155F6">
            <w:pPr>
              <w:spacing w:line="276" w:lineRule="auto"/>
              <w:jc w:val="center"/>
              <w:rPr>
                <w:b/>
                <w:bCs/>
                <w:color w:val="auto"/>
                <w:sz w:val="26"/>
                <w:szCs w:val="26"/>
              </w:rPr>
            </w:pPr>
            <w:r w:rsidRPr="00020F57">
              <w:rPr>
                <w:b/>
                <w:bCs/>
                <w:color w:val="auto"/>
                <w:sz w:val="26"/>
                <w:szCs w:val="26"/>
              </w:rPr>
              <w:t>Bước 3</w:t>
            </w:r>
          </w:p>
        </w:tc>
        <w:tc>
          <w:tcPr>
            <w:tcW w:w="8222" w:type="dxa"/>
          </w:tcPr>
          <w:p w14:paraId="006512F1" w14:textId="77777777" w:rsidR="00D65CA3" w:rsidRDefault="00D65CA3" w:rsidP="00C155F6">
            <w:pPr>
              <w:spacing w:line="276" w:lineRule="auto"/>
              <w:rPr>
                <w:color w:val="auto"/>
                <w:sz w:val="26"/>
                <w:szCs w:val="26"/>
              </w:rPr>
            </w:pPr>
            <w:r w:rsidRPr="00943FEF">
              <w:rPr>
                <w:color w:val="auto"/>
                <w:sz w:val="26"/>
                <w:szCs w:val="26"/>
              </w:rPr>
              <w:t>Báo cáo, thảo luận</w:t>
            </w:r>
            <w:r>
              <w:rPr>
                <w:color w:val="auto"/>
                <w:sz w:val="26"/>
                <w:szCs w:val="26"/>
              </w:rPr>
              <w:t>:</w:t>
            </w:r>
          </w:p>
          <w:p w14:paraId="409455EF" w14:textId="77777777" w:rsidR="00D65CA3" w:rsidRPr="00943FEF" w:rsidRDefault="00D65CA3" w:rsidP="00C155F6">
            <w:pPr>
              <w:spacing w:line="276" w:lineRule="auto"/>
              <w:rPr>
                <w:color w:val="auto"/>
                <w:sz w:val="26"/>
                <w:szCs w:val="26"/>
              </w:rPr>
            </w:pPr>
            <w:r w:rsidRPr="00943FEF">
              <w:rPr>
                <w:color w:val="auto"/>
                <w:sz w:val="26"/>
                <w:szCs w:val="26"/>
              </w:rPr>
              <w:t xml:space="preserve"> HS báo cáo kết quả hoạt động </w:t>
            </w:r>
          </w:p>
          <w:p w14:paraId="15B17603" w14:textId="77777777" w:rsidR="00D65CA3" w:rsidRPr="00943FEF" w:rsidRDefault="00D65CA3" w:rsidP="00C155F6">
            <w:pPr>
              <w:spacing w:line="276" w:lineRule="auto"/>
              <w:rPr>
                <w:color w:val="auto"/>
                <w:sz w:val="26"/>
                <w:szCs w:val="26"/>
              </w:rPr>
            </w:pPr>
            <w:r w:rsidRPr="00943FEF">
              <w:rPr>
                <w:color w:val="auto"/>
                <w:sz w:val="26"/>
                <w:szCs w:val="26"/>
              </w:rPr>
              <w:t>Điện thế tại một điểm M cách mặt đất 5m tại nơi có điện trường của Trái đất là 114 V/m.</w:t>
            </w:r>
          </w:p>
          <w:p w14:paraId="54091E31" w14:textId="77777777" w:rsidR="00D65CA3" w:rsidRPr="00943FEF" w:rsidRDefault="00D65CA3" w:rsidP="00C155F6">
            <w:pPr>
              <w:spacing w:line="276" w:lineRule="auto"/>
              <w:rPr>
                <w:color w:val="auto"/>
                <w:sz w:val="26"/>
                <w:szCs w:val="26"/>
              </w:rPr>
            </w:pPr>
            <w:r w:rsidRPr="00943FEF">
              <w:rPr>
                <w:color w:val="auto"/>
                <w:sz w:val="26"/>
                <w:szCs w:val="26"/>
              </w:rPr>
              <w:t>Chọn mốc điện thế tại mặt đất.</w:t>
            </w:r>
          </w:p>
          <w:p w14:paraId="7CD8141D" w14:textId="77777777" w:rsidR="00D65CA3" w:rsidRDefault="00D65CA3" w:rsidP="00C155F6">
            <w:pPr>
              <w:spacing w:line="276" w:lineRule="auto"/>
              <w:rPr>
                <w:color w:val="auto"/>
                <w:sz w:val="26"/>
                <w:szCs w:val="26"/>
              </w:rPr>
            </w:pPr>
            <w:r w:rsidRPr="00943FEF">
              <w:rPr>
                <w:color w:val="auto"/>
                <w:sz w:val="26"/>
                <w:szCs w:val="26"/>
              </w:rPr>
              <w:t xml:space="preserve">Vận dụng mối liên hệ giữa điện thế và cường độ điện trường: </w:t>
            </w:r>
          </w:p>
          <w:p w14:paraId="0888A655" w14:textId="77777777" w:rsidR="00D65CA3" w:rsidRPr="00943FEF" w:rsidRDefault="00D65CA3" w:rsidP="00C155F6">
            <w:pPr>
              <w:spacing w:line="276" w:lineRule="auto"/>
              <w:jc w:val="center"/>
              <w:rPr>
                <w:color w:val="auto"/>
                <w:sz w:val="26"/>
                <w:szCs w:val="26"/>
              </w:rPr>
            </w:pPr>
            <w:r w:rsidRPr="00943FEF">
              <w:rPr>
                <w:color w:val="auto"/>
                <w:sz w:val="26"/>
                <w:szCs w:val="26"/>
              </w:rPr>
              <w:t>V</w:t>
            </w:r>
            <w:r w:rsidRPr="00943FEF">
              <w:rPr>
                <w:color w:val="auto"/>
                <w:sz w:val="26"/>
                <w:szCs w:val="26"/>
                <w:vertAlign w:val="subscript"/>
              </w:rPr>
              <w:t>M</w:t>
            </w:r>
            <w:r w:rsidRPr="00943FEF">
              <w:rPr>
                <w:color w:val="auto"/>
                <w:sz w:val="26"/>
                <w:szCs w:val="26"/>
              </w:rPr>
              <w:t xml:space="preserve"> = E.d = 114.5 = 570 V</w:t>
            </w:r>
          </w:p>
        </w:tc>
      </w:tr>
      <w:tr w:rsidR="00D65CA3" w:rsidRPr="00943FEF" w14:paraId="7B38E824" w14:textId="77777777" w:rsidTr="00C155F6">
        <w:tc>
          <w:tcPr>
            <w:tcW w:w="1271" w:type="dxa"/>
          </w:tcPr>
          <w:p w14:paraId="2A09F825" w14:textId="77777777" w:rsidR="00D65CA3" w:rsidRPr="00020F57" w:rsidRDefault="00D65CA3" w:rsidP="00C155F6">
            <w:pPr>
              <w:spacing w:line="276" w:lineRule="auto"/>
              <w:jc w:val="center"/>
              <w:rPr>
                <w:b/>
                <w:bCs/>
                <w:color w:val="auto"/>
                <w:sz w:val="26"/>
                <w:szCs w:val="26"/>
              </w:rPr>
            </w:pPr>
            <w:r w:rsidRPr="00020F57">
              <w:rPr>
                <w:b/>
                <w:bCs/>
                <w:color w:val="auto"/>
                <w:sz w:val="26"/>
                <w:szCs w:val="26"/>
              </w:rPr>
              <w:t>Bước 4</w:t>
            </w:r>
          </w:p>
        </w:tc>
        <w:tc>
          <w:tcPr>
            <w:tcW w:w="8222" w:type="dxa"/>
          </w:tcPr>
          <w:p w14:paraId="5B817749" w14:textId="77777777" w:rsidR="00D65CA3" w:rsidRPr="00943FEF" w:rsidRDefault="00D65CA3" w:rsidP="00C155F6">
            <w:pPr>
              <w:spacing w:line="276" w:lineRule="auto"/>
              <w:rPr>
                <w:color w:val="auto"/>
                <w:sz w:val="26"/>
                <w:szCs w:val="26"/>
              </w:rPr>
            </w:pPr>
            <w:r w:rsidRPr="00943FEF">
              <w:rPr>
                <w:color w:val="auto"/>
                <w:sz w:val="26"/>
                <w:szCs w:val="26"/>
              </w:rPr>
              <w:t>GV kết luận nhận định</w:t>
            </w:r>
            <w:r>
              <w:rPr>
                <w:color w:val="auto"/>
                <w:sz w:val="26"/>
                <w:szCs w:val="26"/>
              </w:rPr>
              <w:t>:</w:t>
            </w:r>
            <w:r w:rsidRPr="00943FEF">
              <w:rPr>
                <w:color w:val="auto"/>
                <w:sz w:val="26"/>
                <w:szCs w:val="26"/>
              </w:rPr>
              <w:t xml:space="preserve"> GV</w:t>
            </w:r>
            <w:r w:rsidRPr="00943FEF">
              <w:rPr>
                <w:b/>
                <w:color w:val="auto"/>
                <w:sz w:val="26"/>
                <w:szCs w:val="26"/>
              </w:rPr>
              <w:t xml:space="preserve"> </w:t>
            </w:r>
            <w:r w:rsidRPr="00943FEF">
              <w:rPr>
                <w:color w:val="auto"/>
                <w:sz w:val="26"/>
                <w:szCs w:val="26"/>
              </w:rPr>
              <w:t>tổng quan lại bài học, nhận xét, kết thúc bài học.</w:t>
            </w:r>
          </w:p>
          <w:p w14:paraId="10CA0F2D" w14:textId="77777777" w:rsidR="00D65CA3" w:rsidRPr="00943FEF" w:rsidRDefault="00D65CA3" w:rsidP="00C155F6">
            <w:pPr>
              <w:spacing w:line="276" w:lineRule="auto"/>
              <w:rPr>
                <w:b/>
                <w:color w:val="auto"/>
                <w:sz w:val="26"/>
                <w:szCs w:val="26"/>
              </w:rPr>
            </w:pPr>
            <w:r w:rsidRPr="00943FEF">
              <w:rPr>
                <w:b/>
                <w:color w:val="auto"/>
                <w:sz w:val="26"/>
                <w:szCs w:val="26"/>
              </w:rPr>
              <w:t>*Hướng dẫn về nhà</w:t>
            </w:r>
          </w:p>
          <w:p w14:paraId="32B4FB27" w14:textId="77777777" w:rsidR="00D65CA3" w:rsidRPr="00943FEF" w:rsidRDefault="00D65CA3" w:rsidP="00C155F6">
            <w:pPr>
              <w:spacing w:line="276" w:lineRule="auto"/>
              <w:rPr>
                <w:color w:val="auto"/>
                <w:sz w:val="26"/>
                <w:szCs w:val="26"/>
              </w:rPr>
            </w:pPr>
            <w:r w:rsidRPr="00943FEF">
              <w:rPr>
                <w:color w:val="auto"/>
                <w:sz w:val="26"/>
                <w:szCs w:val="26"/>
              </w:rPr>
              <w:t>- Xem lại kiến thức đã học ở bài 20.</w:t>
            </w:r>
          </w:p>
          <w:p w14:paraId="6413DDC8" w14:textId="77777777" w:rsidR="00D65CA3" w:rsidRPr="00943FEF" w:rsidRDefault="00D65CA3" w:rsidP="00C155F6">
            <w:pPr>
              <w:spacing w:line="276" w:lineRule="auto"/>
              <w:rPr>
                <w:color w:val="auto"/>
                <w:sz w:val="26"/>
                <w:szCs w:val="26"/>
              </w:rPr>
            </w:pPr>
            <w:r w:rsidRPr="00943FEF">
              <w:rPr>
                <w:color w:val="auto"/>
                <w:sz w:val="26"/>
                <w:szCs w:val="26"/>
              </w:rPr>
              <w:t>- Hoàn thành nhiệm vụ GV giao ở hoạt động vận dụng.</w:t>
            </w:r>
          </w:p>
          <w:p w14:paraId="693040F5" w14:textId="77777777" w:rsidR="00D65CA3" w:rsidRPr="00943FEF" w:rsidRDefault="00D65CA3" w:rsidP="00C155F6">
            <w:pPr>
              <w:spacing w:line="276" w:lineRule="auto"/>
              <w:rPr>
                <w:b/>
                <w:bCs/>
                <w:color w:val="auto"/>
                <w:sz w:val="26"/>
                <w:szCs w:val="26"/>
              </w:rPr>
            </w:pPr>
            <w:r w:rsidRPr="00943FEF">
              <w:rPr>
                <w:color w:val="auto"/>
                <w:sz w:val="26"/>
                <w:szCs w:val="26"/>
              </w:rPr>
              <w:t xml:space="preserve">Xem trước nội dung </w:t>
            </w:r>
            <w:r w:rsidRPr="00943FEF">
              <w:rPr>
                <w:b/>
                <w:color w:val="auto"/>
                <w:sz w:val="26"/>
                <w:szCs w:val="26"/>
              </w:rPr>
              <w:t>bài 21: Tụ điện.</w:t>
            </w:r>
          </w:p>
        </w:tc>
      </w:tr>
    </w:tbl>
    <w:p w14:paraId="512EB7EB" w14:textId="77777777" w:rsidR="00D65CA3" w:rsidRPr="00943FEF" w:rsidRDefault="00D65CA3" w:rsidP="00D65CA3">
      <w:pPr>
        <w:spacing w:line="276" w:lineRule="auto"/>
        <w:ind w:left="360"/>
        <w:rPr>
          <w:color w:val="auto"/>
          <w:sz w:val="26"/>
          <w:szCs w:val="26"/>
        </w:rPr>
      </w:pPr>
    </w:p>
    <w:p w14:paraId="0852A28B" w14:textId="77777777" w:rsidR="00D65CA3" w:rsidRPr="00020F57" w:rsidRDefault="00D65CA3" w:rsidP="00D65CA3">
      <w:pPr>
        <w:spacing w:line="276" w:lineRule="auto"/>
        <w:rPr>
          <w:b/>
          <w:color w:val="0070C0"/>
          <w:sz w:val="26"/>
          <w:szCs w:val="26"/>
        </w:rPr>
      </w:pPr>
      <w:r w:rsidRPr="00020F57">
        <w:rPr>
          <w:b/>
          <w:color w:val="0070C0"/>
          <w:sz w:val="26"/>
          <w:szCs w:val="26"/>
        </w:rPr>
        <w:t>IV. ĐIỀU CHỈNH, THAY ĐỔI, BỔ SUNG (NẾU CÓ)</w:t>
      </w:r>
    </w:p>
    <w:p w14:paraId="65325EBF"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5869C4B0"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6CAB8514"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0B1D34BF"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7A7D4D30"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3407276B"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11800CD0"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78785256"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3AFBB816"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65D1EDCB" w14:textId="77777777" w:rsidR="00D65CA3" w:rsidRPr="00943FEF" w:rsidRDefault="00D65CA3" w:rsidP="00D65CA3">
      <w:pPr>
        <w:tabs>
          <w:tab w:val="left" w:leader="dot" w:pos="9497"/>
        </w:tabs>
        <w:spacing w:line="276" w:lineRule="auto"/>
        <w:rPr>
          <w:color w:val="auto"/>
          <w:sz w:val="26"/>
          <w:szCs w:val="26"/>
        </w:rPr>
      </w:pPr>
      <w:r w:rsidRPr="00943FEF">
        <w:rPr>
          <w:color w:val="auto"/>
          <w:sz w:val="26"/>
          <w:szCs w:val="26"/>
        </w:rPr>
        <w:tab/>
      </w:r>
    </w:p>
    <w:p w14:paraId="2129A102" w14:textId="673EE266" w:rsidR="00D65CA3" w:rsidRDefault="00D65CA3">
      <w:pPr>
        <w:spacing w:after="160" w:line="259" w:lineRule="auto"/>
        <w:rPr>
          <w:color w:val="auto"/>
          <w:sz w:val="26"/>
          <w:szCs w:val="26"/>
        </w:rPr>
      </w:pPr>
      <w:r>
        <w:rPr>
          <w:color w:val="auto"/>
          <w:sz w:val="26"/>
          <w:szCs w:val="26"/>
        </w:rPr>
        <w:br w:type="page"/>
      </w:r>
    </w:p>
    <w:p w14:paraId="24D79915" w14:textId="77777777" w:rsidR="00D65CA3" w:rsidRPr="00F90CED" w:rsidRDefault="00D65CA3" w:rsidP="00D65CA3">
      <w:pPr>
        <w:tabs>
          <w:tab w:val="left" w:pos="6660"/>
        </w:tabs>
        <w:spacing w:line="276" w:lineRule="auto"/>
        <w:jc w:val="both"/>
        <w:rPr>
          <w:rFonts w:asciiTheme="majorHAnsi" w:hAnsiTheme="majorHAnsi" w:cstheme="majorHAnsi"/>
          <w:b/>
          <w:i/>
          <w:iCs/>
          <w:color w:val="0070C0"/>
          <w:sz w:val="26"/>
          <w:szCs w:val="26"/>
        </w:rPr>
      </w:pPr>
      <w:r w:rsidRPr="00F90CED">
        <w:rPr>
          <w:rFonts w:asciiTheme="majorHAnsi" w:hAnsiTheme="majorHAnsi" w:cstheme="majorHAnsi"/>
          <w:b/>
          <w:i/>
          <w:iCs/>
          <w:color w:val="0070C0"/>
          <w:sz w:val="26"/>
          <w:szCs w:val="26"/>
        </w:rPr>
        <w:lastRenderedPageBreak/>
        <w:t>Ngày soạn:</w:t>
      </w:r>
      <w:r w:rsidRPr="00F90CED">
        <w:rPr>
          <w:rFonts w:asciiTheme="majorHAnsi" w:hAnsiTheme="majorHAnsi" w:cstheme="majorHAnsi"/>
          <w:b/>
          <w:i/>
          <w:iCs/>
          <w:color w:val="0070C0"/>
          <w:sz w:val="26"/>
          <w:szCs w:val="26"/>
        </w:rPr>
        <w:tab/>
        <w:t xml:space="preserve">Ngày dạy: </w:t>
      </w:r>
    </w:p>
    <w:p w14:paraId="7E1875F8" w14:textId="77777777" w:rsidR="00D65CA3" w:rsidRPr="00F90CED" w:rsidRDefault="00D65CA3" w:rsidP="00D65CA3">
      <w:pPr>
        <w:tabs>
          <w:tab w:val="left" w:pos="5760"/>
        </w:tabs>
        <w:spacing w:line="276" w:lineRule="auto"/>
        <w:jc w:val="both"/>
        <w:rPr>
          <w:rFonts w:asciiTheme="majorHAnsi" w:hAnsiTheme="majorHAnsi" w:cstheme="majorHAnsi"/>
          <w:b/>
          <w:color w:val="000000" w:themeColor="text1"/>
          <w:sz w:val="26"/>
          <w:szCs w:val="26"/>
        </w:rPr>
      </w:pPr>
    </w:p>
    <w:p w14:paraId="0B72A5E8" w14:textId="77777777" w:rsidR="00D65CA3" w:rsidRPr="00F90CED" w:rsidRDefault="00D65CA3" w:rsidP="00D65CA3">
      <w:pPr>
        <w:spacing w:line="276" w:lineRule="auto"/>
        <w:jc w:val="both"/>
        <w:rPr>
          <w:rFonts w:asciiTheme="majorHAnsi" w:hAnsiTheme="majorHAnsi" w:cstheme="majorHAnsi"/>
          <w:b/>
          <w:color w:val="FF0000"/>
          <w:sz w:val="26"/>
          <w:szCs w:val="26"/>
        </w:rPr>
      </w:pPr>
      <w:r w:rsidRPr="00F90CED">
        <w:rPr>
          <w:rFonts w:asciiTheme="majorHAnsi" w:hAnsiTheme="majorHAnsi" w:cstheme="majorHAnsi"/>
          <w:b/>
          <w:color w:val="FF0000"/>
          <w:sz w:val="26"/>
          <w:szCs w:val="26"/>
        </w:rPr>
        <w:t>Tiết:</w:t>
      </w:r>
    </w:p>
    <w:p w14:paraId="48535DAB" w14:textId="77777777" w:rsidR="00D65CA3" w:rsidRPr="000613EB" w:rsidRDefault="00D65CA3" w:rsidP="00D65CA3">
      <w:pPr>
        <w:spacing w:line="276" w:lineRule="auto"/>
        <w:jc w:val="center"/>
        <w:rPr>
          <w:rFonts w:asciiTheme="majorHAnsi" w:hAnsiTheme="majorHAnsi" w:cstheme="majorHAnsi"/>
          <w:b/>
          <w:bCs/>
          <w:color w:val="FF0000"/>
        </w:rPr>
      </w:pPr>
      <w:r w:rsidRPr="000613EB">
        <w:rPr>
          <w:rFonts w:asciiTheme="majorHAnsi" w:hAnsiTheme="majorHAnsi" w:cstheme="majorHAnsi"/>
          <w:b/>
          <w:bCs/>
          <w:color w:val="FF0000"/>
        </w:rPr>
        <w:t>BÀI 21: TỤ ĐIỆN</w:t>
      </w:r>
    </w:p>
    <w:p w14:paraId="413D3F4A" w14:textId="77777777" w:rsidR="00D65CA3" w:rsidRPr="00F90CED" w:rsidRDefault="00D65CA3" w:rsidP="00D65CA3">
      <w:pPr>
        <w:spacing w:line="276" w:lineRule="auto"/>
        <w:jc w:val="both"/>
        <w:rPr>
          <w:rFonts w:asciiTheme="majorHAnsi" w:hAnsiTheme="majorHAnsi" w:cstheme="majorHAnsi"/>
          <w:b/>
          <w:color w:val="0070C0"/>
          <w:sz w:val="26"/>
          <w:szCs w:val="26"/>
        </w:rPr>
      </w:pPr>
      <w:r w:rsidRPr="00F90CED">
        <w:rPr>
          <w:rFonts w:asciiTheme="majorHAnsi" w:hAnsiTheme="majorHAnsi" w:cstheme="majorHAnsi"/>
          <w:b/>
          <w:color w:val="0070C0"/>
          <w:sz w:val="26"/>
          <w:szCs w:val="26"/>
        </w:rPr>
        <w:t>I. MỤC TIÊU</w:t>
      </w:r>
    </w:p>
    <w:p w14:paraId="65B1CF60" w14:textId="77777777" w:rsidR="00D65CA3" w:rsidRPr="00F90CED" w:rsidRDefault="00D65CA3" w:rsidP="00D65CA3">
      <w:pPr>
        <w:spacing w:line="276" w:lineRule="auto"/>
        <w:jc w:val="both"/>
        <w:rPr>
          <w:rFonts w:asciiTheme="majorHAnsi" w:hAnsiTheme="majorHAnsi" w:cstheme="majorHAnsi"/>
          <w:b/>
          <w:color w:val="0070C0"/>
          <w:sz w:val="26"/>
          <w:szCs w:val="26"/>
        </w:rPr>
      </w:pPr>
      <w:r w:rsidRPr="00F90CED">
        <w:rPr>
          <w:rFonts w:asciiTheme="majorHAnsi" w:hAnsiTheme="majorHAnsi" w:cstheme="majorHAnsi"/>
          <w:b/>
          <w:color w:val="0070C0"/>
          <w:sz w:val="26"/>
          <w:szCs w:val="26"/>
        </w:rPr>
        <w:t>1. Kiến thức</w:t>
      </w:r>
    </w:p>
    <w:p w14:paraId="716D7961" w14:textId="77777777" w:rsidR="00D65CA3" w:rsidRPr="00F6653F" w:rsidRDefault="00D65CA3" w:rsidP="00D65CA3">
      <w:pPr>
        <w:tabs>
          <w:tab w:val="left" w:pos="180"/>
        </w:tabs>
        <w:spacing w:line="276" w:lineRule="auto"/>
        <w:ind w:left="180"/>
        <w:jc w:val="both"/>
        <w:rPr>
          <w:color w:val="auto"/>
          <w:sz w:val="26"/>
          <w:szCs w:val="26"/>
        </w:rPr>
      </w:pPr>
      <w:r w:rsidRPr="00F6653F">
        <w:rPr>
          <w:color w:val="auto"/>
          <w:sz w:val="26"/>
          <w:szCs w:val="26"/>
        </w:rPr>
        <w:t>- Trình bày được nguyên tắc cấu tạo của tụ điện. Nhận dạng được các tụ điện thường dùng.</w:t>
      </w:r>
    </w:p>
    <w:p w14:paraId="0FD66079" w14:textId="77777777" w:rsidR="00D65CA3" w:rsidRPr="00F6653F" w:rsidRDefault="00D65CA3" w:rsidP="00D65CA3">
      <w:pPr>
        <w:tabs>
          <w:tab w:val="left" w:pos="180"/>
        </w:tabs>
        <w:spacing w:line="276" w:lineRule="auto"/>
        <w:ind w:left="180"/>
        <w:jc w:val="both"/>
        <w:rPr>
          <w:color w:val="auto"/>
          <w:sz w:val="26"/>
          <w:szCs w:val="26"/>
        </w:rPr>
      </w:pPr>
      <w:r>
        <w:rPr>
          <w:color w:val="auto"/>
          <w:sz w:val="26"/>
          <w:szCs w:val="26"/>
        </w:rPr>
        <w:t xml:space="preserve">Biết được </w:t>
      </w:r>
      <w:r w:rsidRPr="00F6653F">
        <w:rPr>
          <w:color w:val="auto"/>
          <w:sz w:val="26"/>
          <w:szCs w:val="26"/>
        </w:rPr>
        <w:t>cách tích điện cho tụ.</w:t>
      </w:r>
    </w:p>
    <w:p w14:paraId="2E3FBA88" w14:textId="77777777" w:rsidR="00D65CA3" w:rsidRDefault="00D65CA3" w:rsidP="00D65CA3">
      <w:pPr>
        <w:tabs>
          <w:tab w:val="left" w:pos="180"/>
        </w:tabs>
        <w:spacing w:line="276" w:lineRule="auto"/>
        <w:ind w:left="180"/>
        <w:jc w:val="both"/>
        <w:rPr>
          <w:color w:val="auto"/>
          <w:sz w:val="26"/>
          <w:szCs w:val="26"/>
        </w:rPr>
      </w:pPr>
      <w:r w:rsidRPr="00F6653F">
        <w:rPr>
          <w:color w:val="auto"/>
          <w:sz w:val="26"/>
          <w:szCs w:val="26"/>
        </w:rPr>
        <w:t xml:space="preserve">- Phát biểu định nghĩa điện dung </w:t>
      </w:r>
      <w:r>
        <w:rPr>
          <w:color w:val="auto"/>
          <w:sz w:val="26"/>
          <w:szCs w:val="26"/>
        </w:rPr>
        <w:t>của</w:t>
      </w:r>
      <w:r w:rsidRPr="00F6653F">
        <w:rPr>
          <w:color w:val="auto"/>
          <w:sz w:val="26"/>
          <w:szCs w:val="26"/>
        </w:rPr>
        <w:t xml:space="preserve"> tụ điện</w:t>
      </w:r>
      <w:r>
        <w:rPr>
          <w:color w:val="auto"/>
          <w:sz w:val="26"/>
          <w:szCs w:val="26"/>
        </w:rPr>
        <w:t>, viết công thức</w:t>
      </w:r>
      <w:r w:rsidRPr="00F6653F">
        <w:rPr>
          <w:color w:val="auto"/>
          <w:sz w:val="26"/>
          <w:szCs w:val="26"/>
        </w:rPr>
        <w:t xml:space="preserve"> và nhận biết được đơn vị đo của điện dung.</w:t>
      </w:r>
      <w:r>
        <w:rPr>
          <w:color w:val="auto"/>
          <w:sz w:val="26"/>
          <w:szCs w:val="26"/>
        </w:rPr>
        <w:t xml:space="preserve"> </w:t>
      </w:r>
      <w:r w:rsidRPr="00F6653F">
        <w:rPr>
          <w:color w:val="auto"/>
          <w:sz w:val="26"/>
          <w:szCs w:val="26"/>
        </w:rPr>
        <w:t>Nêu được ý nghĩa các số ghi trên mỗi tụ điện.</w:t>
      </w:r>
    </w:p>
    <w:p w14:paraId="5DE3AC33" w14:textId="77777777" w:rsidR="00D65CA3" w:rsidRPr="00F6653F" w:rsidRDefault="00D65CA3" w:rsidP="00D65CA3">
      <w:pPr>
        <w:tabs>
          <w:tab w:val="left" w:pos="180"/>
        </w:tabs>
        <w:spacing w:line="276" w:lineRule="auto"/>
        <w:ind w:left="180"/>
        <w:jc w:val="both"/>
        <w:rPr>
          <w:color w:val="auto"/>
          <w:sz w:val="26"/>
          <w:szCs w:val="26"/>
        </w:rPr>
      </w:pPr>
      <w:r>
        <w:rPr>
          <w:color w:val="auto"/>
          <w:sz w:val="26"/>
          <w:szCs w:val="26"/>
        </w:rPr>
        <w:t>- Viết được công thức tính hiệu điện thế, điện tích, điện dung của bộ tụ điện ghép nối tiếp và song song.</w:t>
      </w:r>
    </w:p>
    <w:p w14:paraId="02521498" w14:textId="77777777" w:rsidR="00D65CA3" w:rsidRPr="00F6653F" w:rsidRDefault="00D65CA3" w:rsidP="00D65CA3">
      <w:pPr>
        <w:tabs>
          <w:tab w:val="left" w:pos="180"/>
        </w:tabs>
        <w:spacing w:line="276" w:lineRule="auto"/>
        <w:ind w:left="180"/>
        <w:jc w:val="both"/>
        <w:rPr>
          <w:color w:val="auto"/>
          <w:sz w:val="26"/>
          <w:szCs w:val="26"/>
        </w:rPr>
      </w:pPr>
      <w:r w:rsidRPr="00F6653F">
        <w:rPr>
          <w:color w:val="auto"/>
          <w:sz w:val="26"/>
          <w:szCs w:val="26"/>
        </w:rPr>
        <w:t xml:space="preserve">- Nêu được điện trường trong tụ điện và mọi điện trường đều mang năng lượng. </w:t>
      </w:r>
    </w:p>
    <w:p w14:paraId="21ECCC8F" w14:textId="77777777" w:rsidR="00D65CA3" w:rsidRDefault="00D65CA3" w:rsidP="00D65CA3">
      <w:pPr>
        <w:tabs>
          <w:tab w:val="left" w:pos="180"/>
        </w:tabs>
        <w:spacing w:line="276" w:lineRule="auto"/>
        <w:ind w:left="180"/>
        <w:jc w:val="both"/>
        <w:rPr>
          <w:color w:val="auto"/>
          <w:sz w:val="26"/>
          <w:szCs w:val="26"/>
        </w:rPr>
      </w:pPr>
      <w:r w:rsidRPr="00F6653F">
        <w:rPr>
          <w:color w:val="auto"/>
          <w:sz w:val="26"/>
          <w:szCs w:val="26"/>
        </w:rPr>
        <w:t>- Viết được công thức tính năng lượng điện trường của tụ điện và giải thích được ý nghĩa các đại lượng trong biểu thức.</w:t>
      </w:r>
    </w:p>
    <w:p w14:paraId="14704C6A" w14:textId="77777777" w:rsidR="00D65CA3" w:rsidRPr="00F90CED" w:rsidRDefault="00D65CA3" w:rsidP="00D65CA3">
      <w:pPr>
        <w:spacing w:line="276" w:lineRule="auto"/>
        <w:jc w:val="both"/>
        <w:rPr>
          <w:rFonts w:asciiTheme="majorHAnsi" w:hAnsiTheme="majorHAnsi" w:cstheme="majorHAnsi"/>
          <w:b/>
          <w:color w:val="0070C0"/>
          <w:sz w:val="26"/>
          <w:szCs w:val="26"/>
          <w:lang w:val="vi-VN"/>
        </w:rPr>
      </w:pPr>
      <w:r w:rsidRPr="00F90CED">
        <w:rPr>
          <w:rFonts w:asciiTheme="majorHAnsi" w:hAnsiTheme="majorHAnsi" w:cstheme="majorHAnsi"/>
          <w:b/>
          <w:color w:val="0070C0"/>
          <w:sz w:val="26"/>
          <w:szCs w:val="26"/>
          <w:lang w:val="vi-VN"/>
        </w:rPr>
        <w:t>2. Năng lực</w:t>
      </w:r>
    </w:p>
    <w:p w14:paraId="33304D69" w14:textId="77777777" w:rsidR="00D65CA3" w:rsidRPr="00F90CED" w:rsidRDefault="00D65CA3" w:rsidP="00D65CA3">
      <w:pPr>
        <w:tabs>
          <w:tab w:val="left" w:pos="180"/>
          <w:tab w:val="left" w:pos="360"/>
          <w:tab w:val="left" w:pos="540"/>
          <w:tab w:val="left" w:pos="720"/>
        </w:tabs>
        <w:spacing w:line="276" w:lineRule="auto"/>
        <w:ind w:left="180"/>
        <w:jc w:val="both"/>
        <w:rPr>
          <w:rFonts w:asciiTheme="majorHAnsi" w:hAnsiTheme="majorHAnsi" w:cstheme="majorHAnsi"/>
          <w:b/>
          <w:color w:val="000000" w:themeColor="text1"/>
          <w:sz w:val="26"/>
          <w:szCs w:val="26"/>
          <w:lang w:val="vi-VN"/>
        </w:rPr>
      </w:pPr>
      <w:r w:rsidRPr="00F90CED">
        <w:rPr>
          <w:rFonts w:asciiTheme="majorHAnsi" w:hAnsiTheme="majorHAnsi" w:cstheme="majorHAnsi"/>
          <w:b/>
          <w:color w:val="000000" w:themeColor="text1"/>
          <w:sz w:val="26"/>
          <w:szCs w:val="26"/>
          <w:lang w:val="vi-VN"/>
        </w:rPr>
        <w:t>a. Năng lực chung</w:t>
      </w:r>
    </w:p>
    <w:p w14:paraId="5F1672E2" w14:textId="77777777" w:rsidR="00D65CA3" w:rsidRPr="00F90CED" w:rsidRDefault="00D65CA3" w:rsidP="00D65CA3">
      <w:pPr>
        <w:tabs>
          <w:tab w:val="left" w:pos="180"/>
          <w:tab w:val="left" w:pos="360"/>
          <w:tab w:val="left" w:pos="540"/>
          <w:tab w:val="left" w:pos="720"/>
        </w:tabs>
        <w:spacing w:line="276" w:lineRule="auto"/>
        <w:ind w:left="360"/>
        <w:jc w:val="both"/>
        <w:rPr>
          <w:rFonts w:asciiTheme="majorHAnsi" w:hAnsiTheme="majorHAnsi" w:cstheme="majorHAnsi"/>
          <w:color w:val="000000" w:themeColor="text1"/>
          <w:sz w:val="26"/>
          <w:szCs w:val="26"/>
          <w:lang w:val="vi-VN"/>
        </w:rPr>
      </w:pPr>
      <w:r w:rsidRPr="00F90CED">
        <w:rPr>
          <w:rFonts w:asciiTheme="majorHAnsi" w:hAnsiTheme="majorHAnsi" w:cstheme="majorHAnsi"/>
          <w:color w:val="000000" w:themeColor="text1"/>
          <w:sz w:val="26"/>
          <w:szCs w:val="26"/>
          <w:lang w:val="vi-VN"/>
        </w:rPr>
        <w:t>- Năng lực tự học và nghiên cứu tài liệu.</w:t>
      </w:r>
    </w:p>
    <w:p w14:paraId="7B423BB6" w14:textId="77777777" w:rsidR="00D65CA3" w:rsidRPr="00F90CED" w:rsidRDefault="00D65CA3" w:rsidP="00D65CA3">
      <w:pPr>
        <w:tabs>
          <w:tab w:val="left" w:pos="180"/>
          <w:tab w:val="left" w:pos="360"/>
          <w:tab w:val="left" w:pos="540"/>
          <w:tab w:val="left" w:pos="720"/>
        </w:tabs>
        <w:spacing w:line="276" w:lineRule="auto"/>
        <w:ind w:left="360"/>
        <w:jc w:val="both"/>
        <w:rPr>
          <w:rFonts w:asciiTheme="majorHAnsi" w:hAnsiTheme="majorHAnsi" w:cstheme="majorHAnsi"/>
          <w:color w:val="000000" w:themeColor="text1"/>
          <w:sz w:val="26"/>
          <w:szCs w:val="26"/>
          <w:lang w:val="vi-VN"/>
        </w:rPr>
      </w:pPr>
      <w:r w:rsidRPr="00F90CED">
        <w:rPr>
          <w:rFonts w:asciiTheme="majorHAnsi" w:hAnsiTheme="majorHAnsi" w:cstheme="majorHAnsi"/>
          <w:color w:val="000000" w:themeColor="text1"/>
          <w:sz w:val="26"/>
          <w:szCs w:val="26"/>
          <w:lang w:val="vi-VN"/>
        </w:rPr>
        <w:t>- Năng lực trình bày và trao đổi thông tin.</w:t>
      </w:r>
    </w:p>
    <w:p w14:paraId="36F9BFBC" w14:textId="77777777" w:rsidR="00D65CA3" w:rsidRPr="00F90CED" w:rsidRDefault="00D65CA3" w:rsidP="00D65CA3">
      <w:pPr>
        <w:tabs>
          <w:tab w:val="left" w:pos="180"/>
          <w:tab w:val="left" w:pos="360"/>
          <w:tab w:val="left" w:pos="540"/>
          <w:tab w:val="left" w:pos="720"/>
        </w:tabs>
        <w:spacing w:line="276" w:lineRule="auto"/>
        <w:ind w:left="360"/>
        <w:jc w:val="both"/>
        <w:rPr>
          <w:rFonts w:asciiTheme="majorHAnsi" w:hAnsiTheme="majorHAnsi" w:cstheme="majorHAnsi"/>
          <w:color w:val="000000" w:themeColor="text1"/>
          <w:sz w:val="26"/>
          <w:szCs w:val="26"/>
          <w:lang w:val="vi-VN"/>
        </w:rPr>
      </w:pPr>
      <w:r w:rsidRPr="00F90CED">
        <w:rPr>
          <w:rFonts w:asciiTheme="majorHAnsi" w:hAnsiTheme="majorHAnsi" w:cstheme="majorHAnsi"/>
          <w:color w:val="000000" w:themeColor="text1"/>
          <w:sz w:val="26"/>
          <w:szCs w:val="26"/>
          <w:lang w:val="vi-VN"/>
        </w:rPr>
        <w:t>- Năng lực nêu và giải quyết vấn đề.</w:t>
      </w:r>
    </w:p>
    <w:p w14:paraId="263D6AA3" w14:textId="77777777" w:rsidR="00D65CA3" w:rsidRPr="00F90CED" w:rsidRDefault="00D65CA3" w:rsidP="00D65CA3">
      <w:pPr>
        <w:tabs>
          <w:tab w:val="left" w:pos="180"/>
          <w:tab w:val="left" w:pos="360"/>
          <w:tab w:val="left" w:pos="540"/>
          <w:tab w:val="left" w:pos="720"/>
        </w:tabs>
        <w:spacing w:line="276" w:lineRule="auto"/>
        <w:ind w:left="360"/>
        <w:jc w:val="both"/>
        <w:rPr>
          <w:rFonts w:asciiTheme="majorHAnsi" w:hAnsiTheme="majorHAnsi" w:cstheme="majorHAnsi"/>
          <w:color w:val="000000" w:themeColor="text1"/>
          <w:sz w:val="26"/>
          <w:szCs w:val="26"/>
          <w:lang w:val="vi-VN"/>
        </w:rPr>
      </w:pPr>
      <w:r w:rsidRPr="00F90CED">
        <w:rPr>
          <w:rFonts w:asciiTheme="majorHAnsi" w:hAnsiTheme="majorHAnsi" w:cstheme="majorHAnsi"/>
          <w:color w:val="000000" w:themeColor="text1"/>
          <w:sz w:val="26"/>
          <w:szCs w:val="26"/>
          <w:lang w:val="vi-VN"/>
        </w:rPr>
        <w:t>- Năng lực hoạt động nhóm.</w:t>
      </w:r>
    </w:p>
    <w:p w14:paraId="1D30B2CD" w14:textId="77777777" w:rsidR="00D65CA3" w:rsidRPr="00F90CED" w:rsidRDefault="00D65CA3" w:rsidP="00D65CA3">
      <w:pPr>
        <w:tabs>
          <w:tab w:val="left" w:pos="180"/>
          <w:tab w:val="left" w:pos="360"/>
          <w:tab w:val="left" w:pos="540"/>
          <w:tab w:val="left" w:pos="720"/>
        </w:tabs>
        <w:spacing w:line="276" w:lineRule="auto"/>
        <w:ind w:left="180"/>
        <w:jc w:val="both"/>
        <w:rPr>
          <w:rFonts w:asciiTheme="majorHAnsi" w:hAnsiTheme="majorHAnsi" w:cstheme="majorHAnsi"/>
          <w:b/>
          <w:color w:val="000000" w:themeColor="text1"/>
          <w:sz w:val="26"/>
          <w:szCs w:val="26"/>
          <w:lang w:val="vi-VN"/>
        </w:rPr>
      </w:pPr>
      <w:r w:rsidRPr="00F90CED">
        <w:rPr>
          <w:rFonts w:asciiTheme="majorHAnsi" w:hAnsiTheme="majorHAnsi" w:cstheme="majorHAnsi"/>
          <w:b/>
          <w:color w:val="000000" w:themeColor="text1"/>
          <w:sz w:val="26"/>
          <w:szCs w:val="26"/>
          <w:lang w:val="vi-VN"/>
        </w:rPr>
        <w:t>b. Năng lực đặc thù môn học</w:t>
      </w:r>
    </w:p>
    <w:p w14:paraId="7048362A" w14:textId="77777777" w:rsidR="00D65CA3" w:rsidRDefault="00D65CA3" w:rsidP="00D65CA3">
      <w:pPr>
        <w:tabs>
          <w:tab w:val="left" w:pos="180"/>
          <w:tab w:val="left" w:pos="360"/>
          <w:tab w:val="left" w:pos="540"/>
          <w:tab w:val="left" w:pos="720"/>
        </w:tabs>
        <w:spacing w:line="276" w:lineRule="auto"/>
        <w:ind w:left="360"/>
        <w:rPr>
          <w:color w:val="auto"/>
          <w:sz w:val="26"/>
          <w:szCs w:val="26"/>
        </w:rPr>
      </w:pPr>
      <w:r>
        <w:rPr>
          <w:color w:val="auto"/>
          <w:sz w:val="26"/>
          <w:szCs w:val="26"/>
        </w:rPr>
        <w:t>- Tính được các đại lượng có mặt trong các công thức:</w:t>
      </w:r>
    </w:p>
    <w:p w14:paraId="1D52E557" w14:textId="77777777" w:rsidR="00D65CA3" w:rsidRDefault="00D65CA3" w:rsidP="00D65CA3">
      <w:pPr>
        <w:tabs>
          <w:tab w:val="left" w:pos="180"/>
          <w:tab w:val="left" w:pos="360"/>
          <w:tab w:val="left" w:pos="540"/>
          <w:tab w:val="left" w:pos="720"/>
        </w:tabs>
        <w:spacing w:line="276" w:lineRule="auto"/>
        <w:ind w:left="360"/>
        <w:rPr>
          <w:color w:val="auto"/>
          <w:sz w:val="26"/>
          <w:szCs w:val="26"/>
        </w:rPr>
      </w:pPr>
      <w:r>
        <w:rPr>
          <w:color w:val="auto"/>
          <w:sz w:val="26"/>
          <w:szCs w:val="26"/>
        </w:rPr>
        <w:tab/>
        <w:t>+ Điện dung của tụ điện.</w:t>
      </w:r>
    </w:p>
    <w:p w14:paraId="10350CA8" w14:textId="77777777" w:rsidR="00D65CA3" w:rsidRDefault="00D65CA3" w:rsidP="00D65CA3">
      <w:pPr>
        <w:tabs>
          <w:tab w:val="left" w:pos="180"/>
          <w:tab w:val="left" w:pos="360"/>
          <w:tab w:val="left" w:pos="540"/>
          <w:tab w:val="left" w:pos="720"/>
        </w:tabs>
        <w:spacing w:line="276" w:lineRule="auto"/>
        <w:ind w:left="360"/>
        <w:rPr>
          <w:color w:val="auto"/>
          <w:sz w:val="26"/>
          <w:szCs w:val="26"/>
        </w:rPr>
      </w:pPr>
      <w:r>
        <w:rPr>
          <w:color w:val="auto"/>
          <w:sz w:val="26"/>
          <w:szCs w:val="26"/>
        </w:rPr>
        <w:tab/>
        <w:t>+ Công thức U, Q, C của bộ tụ ghép nối tiếp và song song.</w:t>
      </w:r>
    </w:p>
    <w:p w14:paraId="5E333889" w14:textId="77777777" w:rsidR="00D65CA3" w:rsidRDefault="00D65CA3" w:rsidP="00D65CA3">
      <w:pPr>
        <w:tabs>
          <w:tab w:val="left" w:pos="180"/>
          <w:tab w:val="left" w:pos="360"/>
          <w:tab w:val="left" w:pos="540"/>
          <w:tab w:val="left" w:pos="720"/>
        </w:tabs>
        <w:spacing w:line="276" w:lineRule="auto"/>
        <w:ind w:left="360"/>
        <w:rPr>
          <w:color w:val="auto"/>
          <w:sz w:val="26"/>
          <w:szCs w:val="26"/>
        </w:rPr>
      </w:pPr>
      <w:r>
        <w:rPr>
          <w:color w:val="auto"/>
          <w:sz w:val="26"/>
          <w:szCs w:val="26"/>
        </w:rPr>
        <w:tab/>
        <w:t>+ Năng lượng điện trường trong tụ điện.</w:t>
      </w:r>
    </w:p>
    <w:p w14:paraId="6E0CBFC0" w14:textId="77777777" w:rsidR="00D65CA3" w:rsidRDefault="00D65CA3" w:rsidP="00D65CA3">
      <w:pPr>
        <w:tabs>
          <w:tab w:val="left" w:pos="180"/>
          <w:tab w:val="left" w:pos="360"/>
          <w:tab w:val="left" w:pos="540"/>
          <w:tab w:val="left" w:pos="720"/>
        </w:tabs>
        <w:spacing w:line="276" w:lineRule="auto"/>
        <w:ind w:left="360"/>
        <w:rPr>
          <w:color w:val="auto"/>
          <w:sz w:val="26"/>
          <w:szCs w:val="26"/>
        </w:rPr>
      </w:pPr>
      <w:r>
        <w:rPr>
          <w:color w:val="auto"/>
          <w:sz w:val="26"/>
          <w:szCs w:val="26"/>
        </w:rPr>
        <w:t>- Đọc hiểu các thông số kĩ thuật cơ bản của tụ điện và xác định được điện dung của tụ điện, hiệu điện thế tối đa cho phép đặt vào tụ điện.</w:t>
      </w:r>
    </w:p>
    <w:p w14:paraId="7A251CBC" w14:textId="77777777" w:rsidR="00D65CA3" w:rsidRDefault="00D65CA3" w:rsidP="00D65CA3">
      <w:pPr>
        <w:tabs>
          <w:tab w:val="left" w:pos="180"/>
          <w:tab w:val="left" w:pos="360"/>
          <w:tab w:val="left" w:pos="540"/>
          <w:tab w:val="left" w:pos="720"/>
        </w:tabs>
        <w:spacing w:line="276" w:lineRule="auto"/>
        <w:ind w:left="360"/>
        <w:rPr>
          <w:color w:val="auto"/>
          <w:sz w:val="26"/>
          <w:szCs w:val="26"/>
        </w:rPr>
      </w:pPr>
      <w:r>
        <w:rPr>
          <w:color w:val="auto"/>
          <w:sz w:val="26"/>
          <w:szCs w:val="26"/>
        </w:rPr>
        <w:t>- Hiểu và thực hành được cách ghép nối tiếp và ghép song song của các tụ điện trong mạch điện.</w:t>
      </w:r>
    </w:p>
    <w:p w14:paraId="7CCC5F64" w14:textId="77777777" w:rsidR="00D65CA3" w:rsidRDefault="00D65CA3" w:rsidP="00D65CA3">
      <w:pPr>
        <w:tabs>
          <w:tab w:val="left" w:pos="180"/>
          <w:tab w:val="left" w:pos="360"/>
          <w:tab w:val="left" w:pos="540"/>
          <w:tab w:val="left" w:pos="720"/>
        </w:tabs>
        <w:spacing w:line="276" w:lineRule="auto"/>
        <w:ind w:left="360"/>
        <w:rPr>
          <w:color w:val="auto"/>
          <w:sz w:val="26"/>
          <w:szCs w:val="26"/>
        </w:rPr>
      </w:pPr>
      <w:r>
        <w:rPr>
          <w:color w:val="auto"/>
          <w:sz w:val="26"/>
          <w:szCs w:val="26"/>
        </w:rPr>
        <w:t>- Vận dụng được kiến thức về năng lượng của tụ điện để giải thích được nguyên lí hoạt động phóng điện của máy hàn điện, tia sét giữa các đám mây tích điện trái dấu.</w:t>
      </w:r>
    </w:p>
    <w:p w14:paraId="47746C59" w14:textId="77777777" w:rsidR="00D65CA3" w:rsidRPr="00F90CED" w:rsidRDefault="00D65CA3" w:rsidP="00D65CA3">
      <w:pPr>
        <w:tabs>
          <w:tab w:val="left" w:pos="180"/>
          <w:tab w:val="left" w:pos="360"/>
          <w:tab w:val="left" w:pos="540"/>
          <w:tab w:val="left" w:pos="720"/>
        </w:tabs>
        <w:spacing w:line="276" w:lineRule="auto"/>
        <w:ind w:left="360"/>
        <w:rPr>
          <w:bCs/>
          <w:color w:val="auto"/>
          <w:sz w:val="26"/>
          <w:szCs w:val="26"/>
        </w:rPr>
      </w:pPr>
      <w:r>
        <w:rPr>
          <w:color w:val="auto"/>
          <w:sz w:val="26"/>
          <w:szCs w:val="26"/>
        </w:rPr>
        <w:t>- Tìm hiểu về các ứng dụng của tụ điện trong cuộc sống trên cơ sở thu thập và lựa chọn thông tin, xây dựng báo cáo.</w:t>
      </w:r>
    </w:p>
    <w:p w14:paraId="586D7742" w14:textId="77777777" w:rsidR="00D65CA3" w:rsidRPr="00F90CED" w:rsidRDefault="00D65CA3" w:rsidP="00D65CA3">
      <w:pPr>
        <w:tabs>
          <w:tab w:val="left" w:pos="180"/>
          <w:tab w:val="left" w:pos="360"/>
          <w:tab w:val="left" w:pos="540"/>
          <w:tab w:val="left" w:pos="720"/>
        </w:tabs>
        <w:spacing w:line="276" w:lineRule="auto"/>
        <w:jc w:val="both"/>
        <w:rPr>
          <w:rFonts w:asciiTheme="majorHAnsi" w:hAnsiTheme="majorHAnsi" w:cstheme="majorHAnsi"/>
          <w:b/>
          <w:color w:val="0070C0"/>
          <w:sz w:val="26"/>
          <w:szCs w:val="26"/>
          <w:lang w:val="vi-VN"/>
        </w:rPr>
      </w:pPr>
      <w:r w:rsidRPr="00F90CED">
        <w:rPr>
          <w:rFonts w:asciiTheme="majorHAnsi" w:hAnsiTheme="majorHAnsi" w:cstheme="majorHAnsi"/>
          <w:b/>
          <w:color w:val="0070C0"/>
          <w:sz w:val="26"/>
          <w:szCs w:val="26"/>
          <w:lang w:val="vi-VN"/>
        </w:rPr>
        <w:t>3. Phẩm chất</w:t>
      </w:r>
    </w:p>
    <w:p w14:paraId="7A851283" w14:textId="77777777" w:rsidR="00D65CA3" w:rsidRPr="00F90CED" w:rsidRDefault="00D65CA3" w:rsidP="00D65CA3">
      <w:pPr>
        <w:tabs>
          <w:tab w:val="left" w:pos="180"/>
          <w:tab w:val="left" w:pos="360"/>
          <w:tab w:val="left" w:pos="540"/>
          <w:tab w:val="left" w:pos="720"/>
        </w:tabs>
        <w:spacing w:line="276" w:lineRule="auto"/>
        <w:ind w:left="180"/>
        <w:jc w:val="both"/>
        <w:rPr>
          <w:rFonts w:asciiTheme="majorHAnsi" w:hAnsiTheme="majorHAnsi" w:cstheme="majorHAnsi"/>
          <w:bCs/>
          <w:color w:val="000000" w:themeColor="text1"/>
          <w:sz w:val="26"/>
          <w:szCs w:val="26"/>
        </w:rPr>
      </w:pPr>
      <w:r w:rsidRPr="00F90CED">
        <w:rPr>
          <w:rFonts w:asciiTheme="majorHAnsi" w:hAnsiTheme="majorHAnsi" w:cstheme="majorHAnsi"/>
          <w:bCs/>
          <w:color w:val="000000" w:themeColor="text1"/>
          <w:sz w:val="26"/>
          <w:szCs w:val="26"/>
          <w:lang w:val="vi-VN"/>
        </w:rPr>
        <w:t>- Có thái độ hứng thú trong học tập môn Vật lý.</w:t>
      </w:r>
      <w:r w:rsidRPr="00F90CED">
        <w:rPr>
          <w:rFonts w:asciiTheme="majorHAnsi" w:hAnsiTheme="majorHAnsi" w:cstheme="majorHAnsi"/>
          <w:bCs/>
          <w:color w:val="000000" w:themeColor="text1"/>
          <w:sz w:val="26"/>
          <w:szCs w:val="26"/>
        </w:rPr>
        <w:t xml:space="preserve"> </w:t>
      </w:r>
    </w:p>
    <w:p w14:paraId="5E242F3D" w14:textId="77777777" w:rsidR="00D65CA3" w:rsidRPr="00F90CED" w:rsidRDefault="00D65CA3" w:rsidP="00D65CA3">
      <w:pPr>
        <w:tabs>
          <w:tab w:val="left" w:pos="180"/>
          <w:tab w:val="left" w:pos="360"/>
          <w:tab w:val="left" w:pos="540"/>
          <w:tab w:val="left" w:pos="720"/>
        </w:tabs>
        <w:spacing w:line="276" w:lineRule="auto"/>
        <w:ind w:left="180"/>
        <w:jc w:val="both"/>
        <w:rPr>
          <w:rFonts w:asciiTheme="majorHAnsi" w:hAnsiTheme="majorHAnsi" w:cstheme="majorHAnsi"/>
          <w:bCs/>
          <w:color w:val="000000" w:themeColor="text1"/>
          <w:sz w:val="26"/>
          <w:szCs w:val="26"/>
          <w:lang w:val="vi-VN"/>
        </w:rPr>
      </w:pPr>
      <w:r w:rsidRPr="00F90CED">
        <w:rPr>
          <w:rFonts w:asciiTheme="majorHAnsi" w:hAnsiTheme="majorHAnsi" w:cstheme="majorHAnsi"/>
          <w:bCs/>
          <w:color w:val="000000" w:themeColor="text1"/>
          <w:sz w:val="26"/>
          <w:szCs w:val="26"/>
          <w:lang w:val="vi-VN"/>
        </w:rPr>
        <w:t>- Có sự yêu thích tìm hiểu và liên hệ các hiện tượng thực tế liên quan.</w:t>
      </w:r>
    </w:p>
    <w:p w14:paraId="2D35168C" w14:textId="77777777" w:rsidR="00D65CA3" w:rsidRPr="00F90CED" w:rsidRDefault="00D65CA3" w:rsidP="00D65CA3">
      <w:pPr>
        <w:tabs>
          <w:tab w:val="left" w:pos="180"/>
          <w:tab w:val="left" w:pos="360"/>
          <w:tab w:val="left" w:pos="540"/>
          <w:tab w:val="left" w:pos="720"/>
        </w:tabs>
        <w:spacing w:line="276" w:lineRule="auto"/>
        <w:ind w:left="180"/>
        <w:jc w:val="both"/>
        <w:rPr>
          <w:rFonts w:asciiTheme="majorHAnsi" w:hAnsiTheme="majorHAnsi" w:cstheme="majorHAnsi"/>
          <w:bCs/>
          <w:color w:val="000000" w:themeColor="text1"/>
          <w:sz w:val="26"/>
          <w:szCs w:val="26"/>
          <w:lang w:val="vi-VN"/>
        </w:rPr>
      </w:pPr>
      <w:r w:rsidRPr="00F90CED">
        <w:rPr>
          <w:rFonts w:asciiTheme="majorHAnsi" w:hAnsiTheme="majorHAnsi" w:cstheme="majorHAnsi"/>
          <w:bCs/>
          <w:color w:val="000000" w:themeColor="text1"/>
          <w:sz w:val="26"/>
          <w:szCs w:val="26"/>
          <w:lang w:val="vi-VN"/>
        </w:rPr>
        <w:t>- Có tác phong làm việc của nhà khoa học.</w:t>
      </w:r>
      <w:r w:rsidRPr="00F90CED">
        <w:rPr>
          <w:rFonts w:asciiTheme="majorHAnsi" w:hAnsiTheme="majorHAnsi" w:cstheme="majorHAnsi"/>
          <w:bCs/>
          <w:color w:val="000000" w:themeColor="text1"/>
          <w:sz w:val="26"/>
          <w:szCs w:val="26"/>
          <w:lang w:val="vi-VN"/>
        </w:rPr>
        <w:tab/>
      </w:r>
    </w:p>
    <w:p w14:paraId="68AEB519" w14:textId="77777777" w:rsidR="00D65CA3" w:rsidRPr="00F90CED" w:rsidRDefault="00D65CA3" w:rsidP="00D65CA3">
      <w:pPr>
        <w:tabs>
          <w:tab w:val="left" w:pos="180"/>
          <w:tab w:val="left" w:pos="360"/>
          <w:tab w:val="left" w:pos="540"/>
          <w:tab w:val="left" w:pos="720"/>
        </w:tabs>
        <w:spacing w:line="276" w:lineRule="auto"/>
        <w:ind w:left="180"/>
        <w:jc w:val="both"/>
        <w:rPr>
          <w:rFonts w:asciiTheme="majorHAnsi" w:hAnsiTheme="majorHAnsi" w:cstheme="majorHAnsi"/>
          <w:color w:val="000000" w:themeColor="text1"/>
          <w:sz w:val="26"/>
          <w:szCs w:val="26"/>
          <w:lang w:val="vi-VN"/>
        </w:rPr>
      </w:pPr>
      <w:r w:rsidRPr="00F90CED">
        <w:rPr>
          <w:rFonts w:asciiTheme="majorHAnsi" w:hAnsiTheme="majorHAnsi" w:cstheme="majorHAnsi"/>
          <w:color w:val="000000" w:themeColor="text1"/>
          <w:sz w:val="26"/>
          <w:szCs w:val="26"/>
          <w:lang w:val="vi-VN"/>
        </w:rPr>
        <w:t>- Có thái độ khách quan trung thực, nghiêm túc học tập.</w:t>
      </w:r>
    </w:p>
    <w:p w14:paraId="116681C9" w14:textId="77777777" w:rsidR="00D65CA3" w:rsidRPr="00F90CED" w:rsidRDefault="00D65CA3" w:rsidP="00D65CA3">
      <w:pPr>
        <w:spacing w:line="276" w:lineRule="auto"/>
        <w:jc w:val="both"/>
        <w:rPr>
          <w:rFonts w:asciiTheme="majorHAnsi" w:hAnsiTheme="majorHAnsi" w:cstheme="majorHAnsi"/>
          <w:b/>
          <w:color w:val="0070C0"/>
          <w:sz w:val="26"/>
          <w:szCs w:val="26"/>
          <w:lang w:val="vi-VN"/>
        </w:rPr>
      </w:pPr>
      <w:r w:rsidRPr="00F90CED">
        <w:rPr>
          <w:rFonts w:asciiTheme="majorHAnsi" w:hAnsiTheme="majorHAnsi" w:cstheme="majorHAnsi"/>
          <w:b/>
          <w:color w:val="0070C0"/>
          <w:sz w:val="26"/>
          <w:szCs w:val="26"/>
          <w:lang w:val="vi-VN"/>
        </w:rPr>
        <w:t>II. THIẾT BỊ DẠY HỌC VÀ HỌC LIỆU</w:t>
      </w:r>
    </w:p>
    <w:p w14:paraId="248DBF9B" w14:textId="77777777" w:rsidR="00D65CA3" w:rsidRPr="00F90CED" w:rsidRDefault="00D65CA3" w:rsidP="00D65CA3">
      <w:pPr>
        <w:spacing w:line="276" w:lineRule="auto"/>
        <w:jc w:val="both"/>
        <w:rPr>
          <w:rFonts w:asciiTheme="majorHAnsi" w:hAnsiTheme="majorHAnsi" w:cstheme="majorHAnsi"/>
          <w:b/>
          <w:color w:val="0070C0"/>
          <w:sz w:val="26"/>
          <w:szCs w:val="26"/>
          <w:lang w:val="vi-VN"/>
        </w:rPr>
      </w:pPr>
      <w:r w:rsidRPr="00F90CED">
        <w:rPr>
          <w:rFonts w:asciiTheme="majorHAnsi" w:hAnsiTheme="majorHAnsi" w:cstheme="majorHAnsi"/>
          <w:b/>
          <w:color w:val="0070C0"/>
          <w:sz w:val="26"/>
          <w:szCs w:val="26"/>
          <w:lang w:val="vi-VN"/>
        </w:rPr>
        <w:t>1. Giáo viên</w:t>
      </w:r>
    </w:p>
    <w:p w14:paraId="6CFC7100" w14:textId="77777777" w:rsidR="00D65CA3" w:rsidRPr="00F90CED" w:rsidRDefault="00D65CA3" w:rsidP="00D65CA3">
      <w:pPr>
        <w:spacing w:line="276" w:lineRule="auto"/>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lang w:val="vi-VN"/>
        </w:rPr>
        <w:t xml:space="preserve"> - Bài giảng powerpoint kèm các hình ảnh và video liên quan đến nội dung bài học</w:t>
      </w:r>
      <w:r w:rsidRPr="00F90CED">
        <w:rPr>
          <w:rFonts w:asciiTheme="majorHAnsi" w:hAnsiTheme="majorHAnsi" w:cstheme="majorHAnsi"/>
          <w:color w:val="000000" w:themeColor="text1"/>
          <w:sz w:val="26"/>
          <w:szCs w:val="26"/>
        </w:rPr>
        <w:t>.</w:t>
      </w:r>
    </w:p>
    <w:p w14:paraId="2B880915" w14:textId="77777777" w:rsidR="00D65CA3" w:rsidRDefault="00D65CA3" w:rsidP="00D65CA3">
      <w:pPr>
        <w:spacing w:line="276" w:lineRule="auto"/>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 Phiếu học tập.</w:t>
      </w:r>
    </w:p>
    <w:p w14:paraId="1CD13CAE" w14:textId="77777777" w:rsidR="00D65CA3" w:rsidRPr="00F90CED" w:rsidRDefault="00D65CA3" w:rsidP="00D65CA3">
      <w:pPr>
        <w:spacing w:line="276" w:lineRule="auto"/>
        <w:rPr>
          <w:rFonts w:asciiTheme="majorHAnsi" w:hAnsiTheme="majorHAnsi" w:cstheme="majorHAnsi"/>
          <w:color w:val="000000" w:themeColor="text1"/>
          <w:sz w:val="26"/>
          <w:szCs w:val="26"/>
        </w:rPr>
      </w:pPr>
      <w:r>
        <w:rPr>
          <w:rFonts w:asciiTheme="majorHAnsi" w:hAnsiTheme="majorHAnsi" w:cstheme="majorHAnsi"/>
          <w:noProof/>
          <w:color w:val="000000" w:themeColor="text1"/>
          <w:sz w:val="26"/>
          <w:szCs w:val="26"/>
        </w:rPr>
        <w:lastRenderedPageBreak/>
        <mc:AlternateContent>
          <mc:Choice Requires="wps">
            <w:drawing>
              <wp:inline distT="0" distB="0" distL="0" distR="0" wp14:anchorId="441ACFC7" wp14:editId="53A1E02E">
                <wp:extent cx="6106602" cy="731520"/>
                <wp:effectExtent l="0" t="0" r="27940" b="11430"/>
                <wp:docPr id="195427267" name="Rectangle 1" descr="204 nguyen thi hong van"/>
                <wp:cNvGraphicFramePr/>
                <a:graphic xmlns:a="http://schemas.openxmlformats.org/drawingml/2006/main">
                  <a:graphicData uri="http://schemas.microsoft.com/office/word/2010/wordprocessingShape">
                    <wps:wsp>
                      <wps:cNvSpPr/>
                      <wps:spPr>
                        <a:xfrm>
                          <a:off x="0" y="0"/>
                          <a:ext cx="6106602" cy="73152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6896828"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PHIẾU HỌC TẬP SỐ 1</w:t>
                            </w:r>
                          </w:p>
                          <w:p w14:paraId="106DB714" w14:textId="77777777" w:rsidR="00D65CA3" w:rsidRPr="005D3134"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Cho học sinh xem video về một chiếc quạt điện chạy chậm dù vẫn cắm điện. Nguyên nhân do đâu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441ACFC7" id="_x0000_s1030" style="width:480.8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" filled="f" strokecolor="#09101d [484]">
                <v:textbox>
                  <w:txbxContent>
                    <w:p w14:paraId="76896828"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PHIẾU HỌC TẬP SỐ 1</w:t>
                      </w:r>
                    </w:p>
                    <w:p w14:paraId="106DB714" w14:textId="77777777" w:rsidR="00D65CA3" w:rsidRPr="005D3134"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Cho học sinh xem video về một chiếc quạt điện chạy chậm dù vẫn cắm điện. Nguyên nhân do đâu ?</w:t>
                      </w:r>
                    </w:p>
                  </w:txbxContent>
                </v:textbox>
                <w10:anchorlock/>
              </v:rect>
            </w:pict>
          </mc:Fallback>
        </mc:AlternateContent>
      </w:r>
    </w:p>
    <w:p w14:paraId="22118EB8" w14:textId="77777777" w:rsidR="00D65CA3" w:rsidRDefault="00D65CA3" w:rsidP="00D65CA3">
      <w:pPr>
        <w:spacing w:line="276" w:lineRule="auto"/>
        <w:rPr>
          <w:b/>
          <w:color w:val="FF0000"/>
          <w:sz w:val="26"/>
          <w:szCs w:val="26"/>
        </w:rPr>
      </w:pPr>
    </w:p>
    <w:p w14:paraId="169CE277" w14:textId="77777777" w:rsidR="00D65CA3" w:rsidRDefault="00D65CA3" w:rsidP="00D65CA3">
      <w:pPr>
        <w:spacing w:line="276" w:lineRule="auto"/>
        <w:rPr>
          <w:b/>
          <w:color w:val="FF0000"/>
          <w:sz w:val="26"/>
          <w:szCs w:val="26"/>
        </w:rPr>
      </w:pPr>
      <w:r>
        <w:rPr>
          <w:rFonts w:asciiTheme="majorHAnsi" w:hAnsiTheme="majorHAnsi" w:cstheme="majorHAnsi"/>
          <w:noProof/>
          <w:color w:val="000000" w:themeColor="text1"/>
          <w:sz w:val="26"/>
          <w:szCs w:val="26"/>
        </w:rPr>
        <mc:AlternateContent>
          <mc:Choice Requires="wps">
            <w:drawing>
              <wp:inline distT="0" distB="0" distL="0" distR="0" wp14:anchorId="04222B38" wp14:editId="2DE0A30A">
                <wp:extent cx="6106160" cy="1407381"/>
                <wp:effectExtent l="0" t="0" r="27940" b="21590"/>
                <wp:docPr id="587857462" name="Rectangle 1" descr="204 nguyen thi hong van"/>
                <wp:cNvGraphicFramePr/>
                <a:graphic xmlns:a="http://schemas.openxmlformats.org/drawingml/2006/main">
                  <a:graphicData uri="http://schemas.microsoft.com/office/word/2010/wordprocessingShape">
                    <wps:wsp>
                      <wps:cNvSpPr/>
                      <wps:spPr>
                        <a:xfrm>
                          <a:off x="0" y="0"/>
                          <a:ext cx="6106160" cy="1407381"/>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28BAF14"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2</w:t>
                            </w:r>
                          </w:p>
                          <w:p w14:paraId="33C856AD"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1</w:t>
                            </w:r>
                            <w:r>
                              <w:rPr>
                                <w:color w:val="000000"/>
                                <w:sz w:val="26"/>
                                <w:szCs w:val="26"/>
                              </w:rPr>
                              <w:t xml:space="preserve">: Tụ điện là gì ? </w:t>
                            </w:r>
                          </w:p>
                          <w:p w14:paraId="27B1FE78"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2</w:t>
                            </w:r>
                            <w:r>
                              <w:rPr>
                                <w:color w:val="000000"/>
                                <w:sz w:val="26"/>
                                <w:szCs w:val="26"/>
                              </w:rPr>
                              <w:t>: Khi nào tụ điện bị đánh thủng ?</w:t>
                            </w:r>
                          </w:p>
                          <w:p w14:paraId="727C1057"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3</w:t>
                            </w:r>
                            <w:r>
                              <w:rPr>
                                <w:color w:val="000000"/>
                                <w:sz w:val="26"/>
                                <w:szCs w:val="26"/>
                              </w:rPr>
                              <w:t>: Vẽ kí hiệu của tụ trên sơ đồ mạch điện ?</w:t>
                            </w:r>
                          </w:p>
                          <w:p w14:paraId="1C8BD624"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4</w:t>
                            </w:r>
                            <w:r>
                              <w:rPr>
                                <w:color w:val="000000"/>
                                <w:sz w:val="26"/>
                                <w:szCs w:val="26"/>
                              </w:rPr>
                              <w:t>: Trong mạch điện, tụ điện có nhiệm vụ gì ?</w:t>
                            </w:r>
                          </w:p>
                          <w:p w14:paraId="3BA2D25C"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5</w:t>
                            </w:r>
                            <w:r>
                              <w:rPr>
                                <w:color w:val="000000"/>
                                <w:sz w:val="26"/>
                                <w:szCs w:val="26"/>
                              </w:rPr>
                              <w:t>: Trình bày quá trình tích điện và phóng điện của tụ ?</w:t>
                            </w:r>
                          </w:p>
                          <w:p w14:paraId="706CDE7F" w14:textId="77777777" w:rsidR="00D65CA3" w:rsidRPr="005D3134" w:rsidRDefault="00D65CA3" w:rsidP="00D65CA3">
                            <w:pPr>
                              <w:tabs>
                                <w:tab w:val="left" w:pos="284"/>
                                <w:tab w:val="left" w:pos="567"/>
                                <w:tab w:val="left" w:pos="851"/>
                                <w:tab w:val="left" w:pos="1134"/>
                              </w:tabs>
                              <w:spacing w:line="276" w:lineRule="auto"/>
                              <w:jc w:val="both"/>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04222B38" id="_x0000_s1031" style="width:480.8pt;height:1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" filled="f" strokecolor="#09101d [484]">
                <v:textbox>
                  <w:txbxContent>
                    <w:p w14:paraId="328BAF14"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2</w:t>
                      </w:r>
                    </w:p>
                    <w:p w14:paraId="33C856AD"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1</w:t>
                      </w:r>
                      <w:r>
                        <w:rPr>
                          <w:color w:val="000000"/>
                          <w:sz w:val="26"/>
                          <w:szCs w:val="26"/>
                        </w:rPr>
                        <w:t xml:space="preserve">: Tụ điện là gì ? </w:t>
                      </w:r>
                    </w:p>
                    <w:p w14:paraId="27B1FE78"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2</w:t>
                      </w:r>
                      <w:r>
                        <w:rPr>
                          <w:color w:val="000000"/>
                          <w:sz w:val="26"/>
                          <w:szCs w:val="26"/>
                        </w:rPr>
                        <w:t>: Khi nào tụ điện bị đánh thủng ?</w:t>
                      </w:r>
                    </w:p>
                    <w:p w14:paraId="727C1057"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3</w:t>
                      </w:r>
                      <w:r>
                        <w:rPr>
                          <w:color w:val="000000"/>
                          <w:sz w:val="26"/>
                          <w:szCs w:val="26"/>
                        </w:rPr>
                        <w:t>: Vẽ kí hiệu của tụ trên sơ đồ mạch điện ?</w:t>
                      </w:r>
                    </w:p>
                    <w:p w14:paraId="1C8BD624"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4</w:t>
                      </w:r>
                      <w:r>
                        <w:rPr>
                          <w:color w:val="000000"/>
                          <w:sz w:val="26"/>
                          <w:szCs w:val="26"/>
                        </w:rPr>
                        <w:t>: Trong mạch điện, tụ điện có nhiệm vụ gì ?</w:t>
                      </w:r>
                    </w:p>
                    <w:p w14:paraId="3BA2D25C"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D131C2">
                        <w:rPr>
                          <w:b/>
                          <w:color w:val="000000"/>
                          <w:sz w:val="26"/>
                          <w:szCs w:val="26"/>
                        </w:rPr>
                        <w:t>Câu 5</w:t>
                      </w:r>
                      <w:r>
                        <w:rPr>
                          <w:color w:val="000000"/>
                          <w:sz w:val="26"/>
                          <w:szCs w:val="26"/>
                        </w:rPr>
                        <w:t>: Trình bày quá trình tích điện và phóng điện của tụ ?</w:t>
                      </w:r>
                    </w:p>
                    <w:p w14:paraId="706CDE7F" w14:textId="77777777" w:rsidR="00D65CA3" w:rsidRPr="005D3134" w:rsidRDefault="00D65CA3" w:rsidP="00D65CA3">
                      <w:pPr>
                        <w:tabs>
                          <w:tab w:val="left" w:pos="284"/>
                          <w:tab w:val="left" w:pos="567"/>
                          <w:tab w:val="left" w:pos="851"/>
                          <w:tab w:val="left" w:pos="1134"/>
                        </w:tabs>
                        <w:spacing w:line="276" w:lineRule="auto"/>
                        <w:jc w:val="both"/>
                        <w:rPr>
                          <w:color w:val="000000"/>
                          <w:sz w:val="26"/>
                          <w:szCs w:val="26"/>
                        </w:rPr>
                      </w:pPr>
                    </w:p>
                  </w:txbxContent>
                </v:textbox>
                <w10:anchorlock/>
              </v:rect>
            </w:pict>
          </mc:Fallback>
        </mc:AlternateContent>
      </w:r>
    </w:p>
    <w:p w14:paraId="1BA8BCDC" w14:textId="77777777" w:rsidR="00D65CA3" w:rsidRDefault="00D65CA3" w:rsidP="00D65CA3">
      <w:pPr>
        <w:tabs>
          <w:tab w:val="left" w:pos="284"/>
          <w:tab w:val="left" w:pos="567"/>
          <w:tab w:val="left" w:pos="851"/>
          <w:tab w:val="left" w:pos="1134"/>
        </w:tabs>
        <w:spacing w:line="276" w:lineRule="auto"/>
        <w:jc w:val="center"/>
        <w:rPr>
          <w:b/>
          <w:color w:val="FF0000"/>
          <w:sz w:val="26"/>
          <w:szCs w:val="26"/>
        </w:rPr>
      </w:pPr>
    </w:p>
    <w:p w14:paraId="3361FE4B" w14:textId="77777777" w:rsidR="00D65CA3" w:rsidRDefault="00D65CA3" w:rsidP="00D65CA3">
      <w:pPr>
        <w:tabs>
          <w:tab w:val="left" w:pos="284"/>
          <w:tab w:val="left" w:pos="567"/>
          <w:tab w:val="left" w:pos="851"/>
          <w:tab w:val="left" w:pos="1134"/>
        </w:tabs>
        <w:spacing w:line="276" w:lineRule="auto"/>
        <w:jc w:val="center"/>
        <w:rPr>
          <w:b/>
          <w:color w:val="FF0000"/>
          <w:sz w:val="26"/>
          <w:szCs w:val="26"/>
        </w:rPr>
      </w:pPr>
      <w:r>
        <w:rPr>
          <w:rFonts w:asciiTheme="majorHAnsi" w:hAnsiTheme="majorHAnsi" w:cstheme="majorHAnsi"/>
          <w:noProof/>
          <w:color w:val="000000" w:themeColor="text1"/>
          <w:sz w:val="26"/>
          <w:szCs w:val="26"/>
        </w:rPr>
        <mc:AlternateContent>
          <mc:Choice Requires="wps">
            <w:drawing>
              <wp:inline distT="0" distB="0" distL="0" distR="0" wp14:anchorId="1DDB8A1B" wp14:editId="0A4DEEA0">
                <wp:extent cx="6030595" cy="4476585"/>
                <wp:effectExtent l="0" t="0" r="27305" b="19685"/>
                <wp:docPr id="1858788020" name="Rectangle 1" descr="204 nguyen thi hong van"/>
                <wp:cNvGraphicFramePr/>
                <a:graphic xmlns:a="http://schemas.openxmlformats.org/drawingml/2006/main">
                  <a:graphicData uri="http://schemas.microsoft.com/office/word/2010/wordprocessingShape">
                    <wps:wsp>
                      <wps:cNvSpPr/>
                      <wps:spPr>
                        <a:xfrm>
                          <a:off x="0" y="0"/>
                          <a:ext cx="6030595" cy="447658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E52D117"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3</w:t>
                            </w:r>
                          </w:p>
                          <w:p w14:paraId="4A2C5DD6"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F660A1">
                              <w:rPr>
                                <w:b/>
                                <w:color w:val="000000"/>
                                <w:sz w:val="26"/>
                                <w:szCs w:val="26"/>
                              </w:rPr>
                              <w:t>Câu 1:</w:t>
                            </w:r>
                            <w:r>
                              <w:rPr>
                                <w:color w:val="000000"/>
                                <w:sz w:val="26"/>
                                <w:szCs w:val="26"/>
                              </w:rPr>
                              <w:t xml:space="preserve"> Dùng một nguồn điện có hiệu điện thế U để tích điện cho một số tụ điện khác nhau. Kết quả cho thấy Q</w:t>
                            </w:r>
                            <w:r>
                              <w:rPr>
                                <w:color w:val="000000"/>
                                <w:sz w:val="26"/>
                                <w:szCs w:val="26"/>
                                <w:vertAlign w:val="subscript"/>
                              </w:rPr>
                              <w:t>1</w:t>
                            </w:r>
                            <w:r>
                              <w:rPr>
                                <w:color w:val="000000"/>
                                <w:sz w:val="26"/>
                                <w:szCs w:val="26"/>
                              </w:rPr>
                              <w:t xml:space="preserve"> </w:t>
                            </w:r>
                            <w:r>
                              <w:rPr>
                                <w:color w:val="000000"/>
                                <w:sz w:val="26"/>
                                <w:szCs w:val="26"/>
                              </w:rPr>
                              <w:sym w:font="Symbol" w:char="F0B9"/>
                            </w:r>
                            <w:r>
                              <w:rPr>
                                <w:color w:val="000000"/>
                                <w:sz w:val="26"/>
                                <w:szCs w:val="26"/>
                              </w:rPr>
                              <w:t xml:space="preserve"> Q</w:t>
                            </w:r>
                            <w:r>
                              <w:rPr>
                                <w:color w:val="000000"/>
                                <w:sz w:val="26"/>
                                <w:szCs w:val="26"/>
                                <w:vertAlign w:val="subscript"/>
                              </w:rPr>
                              <w:t>2</w:t>
                            </w:r>
                            <w:r>
                              <w:rPr>
                                <w:color w:val="000000"/>
                                <w:sz w:val="26"/>
                                <w:szCs w:val="26"/>
                              </w:rPr>
                              <w:t xml:space="preserve"> </w:t>
                            </w:r>
                            <w:r>
                              <w:rPr>
                                <w:color w:val="000000"/>
                                <w:sz w:val="26"/>
                                <w:szCs w:val="26"/>
                              </w:rPr>
                              <w:sym w:font="Symbol" w:char="F0B9"/>
                            </w:r>
                            <w:r>
                              <w:rPr>
                                <w:color w:val="000000"/>
                                <w:sz w:val="26"/>
                                <w:szCs w:val="26"/>
                              </w:rPr>
                              <w:t xml:space="preserve"> … . Em khẳng định điều gì về khả năng tích điện của các tụ ?</w:t>
                            </w:r>
                          </w:p>
                          <w:p w14:paraId="2318A599"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F660A1">
                              <w:rPr>
                                <w:b/>
                                <w:color w:val="000000"/>
                                <w:sz w:val="26"/>
                                <w:szCs w:val="26"/>
                              </w:rPr>
                              <w:t xml:space="preserve">Câu </w:t>
                            </w:r>
                            <w:r>
                              <w:rPr>
                                <w:b/>
                                <w:color w:val="000000"/>
                                <w:sz w:val="26"/>
                                <w:szCs w:val="26"/>
                              </w:rPr>
                              <w:t>2</w:t>
                            </w:r>
                            <w:r w:rsidRPr="00F660A1">
                              <w:rPr>
                                <w:b/>
                                <w:color w:val="000000"/>
                                <w:sz w:val="26"/>
                                <w:szCs w:val="26"/>
                              </w:rPr>
                              <w:t>:</w:t>
                            </w:r>
                            <w:r>
                              <w:rPr>
                                <w:color w:val="000000"/>
                                <w:sz w:val="26"/>
                                <w:szCs w:val="26"/>
                              </w:rPr>
                              <w:t xml:space="preserve"> Với một tụ điện. </w:t>
                            </w:r>
                          </w:p>
                          <w:p w14:paraId="0395A3AC"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Khi tích điện cho tụ ở hiệu điện thế U</w:t>
                            </w:r>
                            <w:r>
                              <w:rPr>
                                <w:color w:val="000000"/>
                                <w:sz w:val="26"/>
                                <w:szCs w:val="26"/>
                                <w:vertAlign w:val="subscript"/>
                              </w:rPr>
                              <w:t>1</w:t>
                            </w:r>
                            <w:r>
                              <w:rPr>
                                <w:color w:val="000000"/>
                                <w:sz w:val="26"/>
                                <w:szCs w:val="26"/>
                              </w:rPr>
                              <w:t xml:space="preserve"> thì tụ tích được điện tích Q</w:t>
                            </w:r>
                            <w:r>
                              <w:rPr>
                                <w:color w:val="000000"/>
                                <w:sz w:val="26"/>
                                <w:szCs w:val="26"/>
                                <w:vertAlign w:val="subscript"/>
                              </w:rPr>
                              <w:t>1</w:t>
                            </w:r>
                            <w:r>
                              <w:rPr>
                                <w:color w:val="000000"/>
                                <w:sz w:val="26"/>
                                <w:szCs w:val="26"/>
                              </w:rPr>
                              <w:t>.</w:t>
                            </w:r>
                          </w:p>
                          <w:p w14:paraId="1EB49CB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Khi tích điện cho tụ ở hiệu điện thế U</w:t>
                            </w:r>
                            <w:r>
                              <w:rPr>
                                <w:color w:val="000000"/>
                                <w:sz w:val="26"/>
                                <w:szCs w:val="26"/>
                                <w:vertAlign w:val="subscript"/>
                              </w:rPr>
                              <w:t>2</w:t>
                            </w:r>
                            <w:r>
                              <w:rPr>
                                <w:color w:val="000000"/>
                                <w:sz w:val="26"/>
                                <w:szCs w:val="26"/>
                              </w:rPr>
                              <w:t xml:space="preserve"> = 3U</w:t>
                            </w:r>
                            <w:r>
                              <w:rPr>
                                <w:color w:val="000000"/>
                                <w:sz w:val="26"/>
                                <w:szCs w:val="26"/>
                                <w:vertAlign w:val="subscript"/>
                              </w:rPr>
                              <w:t>1</w:t>
                            </w:r>
                            <w:r>
                              <w:rPr>
                                <w:color w:val="000000"/>
                                <w:sz w:val="26"/>
                                <w:szCs w:val="26"/>
                              </w:rPr>
                              <w:t xml:space="preserve"> thì tụ tích được điện tích Q</w:t>
                            </w:r>
                            <w:r>
                              <w:rPr>
                                <w:color w:val="000000"/>
                                <w:sz w:val="26"/>
                                <w:szCs w:val="26"/>
                                <w:vertAlign w:val="subscript"/>
                              </w:rPr>
                              <w:t>2</w:t>
                            </w:r>
                            <w:r>
                              <w:rPr>
                                <w:color w:val="000000"/>
                                <w:sz w:val="26"/>
                                <w:szCs w:val="26"/>
                              </w:rPr>
                              <w:t xml:space="preserve"> = 3Q</w:t>
                            </w:r>
                            <w:r>
                              <w:rPr>
                                <w:color w:val="000000"/>
                                <w:sz w:val="26"/>
                                <w:szCs w:val="26"/>
                                <w:vertAlign w:val="subscript"/>
                              </w:rPr>
                              <w:t>1</w:t>
                            </w:r>
                            <w:r>
                              <w:rPr>
                                <w:color w:val="000000"/>
                                <w:sz w:val="26"/>
                                <w:szCs w:val="26"/>
                              </w:rPr>
                              <w:t>.</w:t>
                            </w:r>
                          </w:p>
                          <w:p w14:paraId="11ED81F6"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Em kết luận điều gì về mối quan hệ giữa điện tích Q và hiệu điện thế U ?</w:t>
                            </w:r>
                          </w:p>
                          <w:p w14:paraId="5F9F6D8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Từ đó rút ra biểu thức liên hệ giữa Q và U ?</w:t>
                            </w:r>
                          </w:p>
                          <w:p w14:paraId="023A49A9"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C06D94">
                              <w:rPr>
                                <w:b/>
                                <w:color w:val="000000"/>
                                <w:sz w:val="26"/>
                                <w:szCs w:val="26"/>
                              </w:rPr>
                              <w:t xml:space="preserve">Câu 3: </w:t>
                            </w:r>
                            <w:r>
                              <w:rPr>
                                <w:color w:val="000000"/>
                                <w:sz w:val="26"/>
                                <w:szCs w:val="26"/>
                              </w:rPr>
                              <w:t>Điện dung của tụ điện và gì ? Viết viết thức, giải thích và nêu đơn vị đo từng đại lượng trong biểu thức.</w:t>
                            </w:r>
                          </w:p>
                          <w:p w14:paraId="11289BE8"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Hãy nêu ý nghĩa của đơn vị điện dung của tụ điện ?</w:t>
                            </w:r>
                          </w:p>
                          <w:p w14:paraId="5DF1E002"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xml:space="preserve">- Đổi các đơn vị sau đây: </w:t>
                            </w:r>
                          </w:p>
                          <w:p w14:paraId="232B9D92"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t>1 mF = … F;</w:t>
                            </w:r>
                            <w:r>
                              <w:rPr>
                                <w:color w:val="000000"/>
                                <w:sz w:val="26"/>
                                <w:szCs w:val="26"/>
                              </w:rPr>
                              <w:tab/>
                              <w:t xml:space="preserve">1 </w:t>
                            </w:r>
                            <w:r>
                              <w:rPr>
                                <w:color w:val="000000"/>
                                <w:sz w:val="26"/>
                                <w:szCs w:val="26"/>
                              </w:rPr>
                              <w:sym w:font="Symbol" w:char="F06D"/>
                            </w:r>
                            <w:r>
                              <w:rPr>
                                <w:color w:val="000000"/>
                                <w:sz w:val="26"/>
                                <w:szCs w:val="26"/>
                              </w:rPr>
                              <w:t>F = … F;</w:t>
                            </w:r>
                            <w:r>
                              <w:rPr>
                                <w:color w:val="000000"/>
                                <w:sz w:val="26"/>
                                <w:szCs w:val="26"/>
                              </w:rPr>
                              <w:tab/>
                              <w:t>1 nF = … F;</w:t>
                            </w:r>
                            <w:r>
                              <w:rPr>
                                <w:color w:val="000000"/>
                                <w:sz w:val="26"/>
                                <w:szCs w:val="26"/>
                              </w:rPr>
                              <w:tab/>
                              <w:t>1 pF = … F;</w:t>
                            </w:r>
                            <w:r>
                              <w:rPr>
                                <w:color w:val="000000"/>
                                <w:sz w:val="26"/>
                                <w:szCs w:val="26"/>
                              </w:rPr>
                              <w:tab/>
                            </w:r>
                            <w:r>
                              <w:rPr>
                                <w:color w:val="000000"/>
                                <w:sz w:val="26"/>
                                <w:szCs w:val="26"/>
                              </w:rPr>
                              <w:tab/>
                            </w:r>
                          </w:p>
                          <w:tbl>
                            <w:tblPr>
                              <w:tblStyle w:val="TableGrid"/>
                              <w:tblW w:w="95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706"/>
                            </w:tblGrid>
                            <w:tr w:rsidR="00D65CA3" w14:paraId="07A06BE7" w14:textId="77777777" w:rsidTr="005D3134">
                              <w:tc>
                                <w:tcPr>
                                  <w:tcW w:w="6805" w:type="dxa"/>
                                </w:tcPr>
                                <w:p w14:paraId="5B48B2A5"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b/>
                                      <w:color w:val="000000"/>
                                      <w:sz w:val="26"/>
                                      <w:szCs w:val="26"/>
                                    </w:rPr>
                                    <w:t>Câu 4</w:t>
                                  </w:r>
                                  <w:r w:rsidRPr="00C06D94">
                                    <w:rPr>
                                      <w:b/>
                                      <w:color w:val="000000"/>
                                      <w:sz w:val="26"/>
                                      <w:szCs w:val="26"/>
                                    </w:rPr>
                                    <w:t>:</w:t>
                                  </w:r>
                                  <w:r>
                                    <w:rPr>
                                      <w:color w:val="000000"/>
                                      <w:sz w:val="26"/>
                                      <w:szCs w:val="26"/>
                                    </w:rPr>
                                    <w:t xml:space="preserve"> Trên vỏ một tụ điện (như hình). </w:t>
                                  </w:r>
                                </w:p>
                                <w:p w14:paraId="0EFA3E29"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color w:val="000000"/>
                                      <w:sz w:val="26"/>
                                      <w:szCs w:val="26"/>
                                    </w:rPr>
                                    <w:t>- Đọc những thông số được ghi trên tụ? Và nêu ý nghĩa của các con số này?</w:t>
                                  </w:r>
                                </w:p>
                                <w:p w14:paraId="312F52AF"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color w:val="000000"/>
                                      <w:sz w:val="26"/>
                                      <w:szCs w:val="26"/>
                                    </w:rPr>
                                    <w:t>- Điện tích tối đa mà tụ có thể tích được là bao nhiêu?</w:t>
                                  </w:r>
                                </w:p>
                                <w:p w14:paraId="7F83C85B"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b/>
                                      <w:color w:val="000000"/>
                                      <w:sz w:val="26"/>
                                      <w:szCs w:val="26"/>
                                    </w:rPr>
                                    <w:t>Câu 5</w:t>
                                  </w:r>
                                  <w:r w:rsidRPr="00C06D94">
                                    <w:rPr>
                                      <w:b/>
                                      <w:color w:val="000000"/>
                                      <w:sz w:val="26"/>
                                      <w:szCs w:val="26"/>
                                    </w:rPr>
                                    <w:t>:</w:t>
                                  </w:r>
                                  <w:r>
                                    <w:rPr>
                                      <w:b/>
                                      <w:color w:val="000000"/>
                                      <w:sz w:val="26"/>
                                      <w:szCs w:val="26"/>
                                    </w:rPr>
                                    <w:t xml:space="preserve"> </w:t>
                                  </w:r>
                                  <w:r>
                                    <w:rPr>
                                      <w:color w:val="000000"/>
                                      <w:sz w:val="26"/>
                                      <w:szCs w:val="26"/>
                                    </w:rPr>
                                    <w:t>Thế nào là tụ xoay? Kí hiệu tụ xoay trên sơ đồ mạch điện?</w:t>
                                  </w:r>
                                </w:p>
                              </w:tc>
                              <w:tc>
                                <w:tcPr>
                                  <w:tcW w:w="2706" w:type="dxa"/>
                                  <w:vAlign w:val="center"/>
                                </w:tcPr>
                                <w:p w14:paraId="7DAA4184" w14:textId="77777777" w:rsidR="00D65CA3" w:rsidRDefault="00D65CA3" w:rsidP="005D3134">
                                  <w:pPr>
                                    <w:tabs>
                                      <w:tab w:val="left" w:pos="284"/>
                                      <w:tab w:val="left" w:pos="567"/>
                                      <w:tab w:val="left" w:pos="851"/>
                                      <w:tab w:val="left" w:pos="1134"/>
                                    </w:tabs>
                                    <w:spacing w:line="276" w:lineRule="auto"/>
                                    <w:jc w:val="center"/>
                                    <w:rPr>
                                      <w:color w:val="000000"/>
                                      <w:sz w:val="26"/>
                                      <w:szCs w:val="26"/>
                                    </w:rPr>
                                  </w:pPr>
                                  <w:r>
                                    <w:rPr>
                                      <w:noProof/>
                                    </w:rPr>
                                    <w:drawing>
                                      <wp:inline distT="0" distB="0" distL="0" distR="0" wp14:anchorId="33D203C4" wp14:editId="1AE757FD">
                                        <wp:extent cx="1579593" cy="1229019"/>
                                        <wp:effectExtent l="0" t="0" r="1905" b="9525"/>
                                        <wp:docPr id="299" name="Picture 299" descr="A black capacito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black capacitor with white text&#10;&#10;Description automatically generated"/>
                                                <pic:cNvPicPr/>
                                              </pic:nvPicPr>
                                              <pic:blipFill>
                                                <a:blip r:embed="rId41"/>
                                                <a:stretch>
                                                  <a:fillRect/>
                                                </a:stretch>
                                              </pic:blipFill>
                                              <pic:spPr>
                                                <a:xfrm>
                                                  <a:off x="0" y="0"/>
                                                  <a:ext cx="1590487" cy="1237495"/>
                                                </a:xfrm>
                                                <a:prstGeom prst="rect">
                                                  <a:avLst/>
                                                </a:prstGeom>
                                              </pic:spPr>
                                            </pic:pic>
                                          </a:graphicData>
                                        </a:graphic>
                                      </wp:inline>
                                    </w:drawing>
                                  </w:r>
                                </w:p>
                              </w:tc>
                            </w:tr>
                          </w:tbl>
                          <w:p w14:paraId="305835A4"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p>
                          <w:p w14:paraId="430E9B50" w14:textId="77777777" w:rsidR="00D65CA3" w:rsidRPr="005D3134" w:rsidRDefault="00D65CA3" w:rsidP="00D65CA3">
                            <w:pPr>
                              <w:tabs>
                                <w:tab w:val="left" w:pos="284"/>
                                <w:tab w:val="left" w:pos="567"/>
                                <w:tab w:val="left" w:pos="851"/>
                                <w:tab w:val="left" w:pos="1134"/>
                              </w:tabs>
                              <w:spacing w:line="276" w:lineRule="auto"/>
                              <w:jc w:val="both"/>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DB8A1B" id="_x0000_s1032" alt="204 nguyen thi hong van" style="width:474.8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" filled="f" strokecolor="#09101d [484]">
                <v:textbox>
                  <w:txbxContent>
                    <w:p w14:paraId="7E52D117"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3</w:t>
                      </w:r>
                    </w:p>
                    <w:p w14:paraId="4A2C5DD6"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F660A1">
                        <w:rPr>
                          <w:b/>
                          <w:color w:val="000000"/>
                          <w:sz w:val="26"/>
                          <w:szCs w:val="26"/>
                        </w:rPr>
                        <w:t>Câu 1:</w:t>
                      </w:r>
                      <w:r>
                        <w:rPr>
                          <w:color w:val="000000"/>
                          <w:sz w:val="26"/>
                          <w:szCs w:val="26"/>
                        </w:rPr>
                        <w:t xml:space="preserve"> Dùng một nguồn điện có hiệu điện thế U để tích điện cho một số tụ điện khác nhau. Kết quả cho thấy Q</w:t>
                      </w:r>
                      <w:r>
                        <w:rPr>
                          <w:color w:val="000000"/>
                          <w:sz w:val="26"/>
                          <w:szCs w:val="26"/>
                          <w:vertAlign w:val="subscript"/>
                        </w:rPr>
                        <w:t>1</w:t>
                      </w:r>
                      <w:r>
                        <w:rPr>
                          <w:color w:val="000000"/>
                          <w:sz w:val="26"/>
                          <w:szCs w:val="26"/>
                        </w:rPr>
                        <w:t xml:space="preserve"> </w:t>
                      </w:r>
                      <w:r>
                        <w:rPr>
                          <w:color w:val="000000"/>
                          <w:sz w:val="26"/>
                          <w:szCs w:val="26"/>
                        </w:rPr>
                        <w:sym w:font="Symbol" w:char="F0B9"/>
                      </w:r>
                      <w:r>
                        <w:rPr>
                          <w:color w:val="000000"/>
                          <w:sz w:val="26"/>
                          <w:szCs w:val="26"/>
                        </w:rPr>
                        <w:t xml:space="preserve"> Q</w:t>
                      </w:r>
                      <w:r>
                        <w:rPr>
                          <w:color w:val="000000"/>
                          <w:sz w:val="26"/>
                          <w:szCs w:val="26"/>
                          <w:vertAlign w:val="subscript"/>
                        </w:rPr>
                        <w:t>2</w:t>
                      </w:r>
                      <w:r>
                        <w:rPr>
                          <w:color w:val="000000"/>
                          <w:sz w:val="26"/>
                          <w:szCs w:val="26"/>
                        </w:rPr>
                        <w:t xml:space="preserve"> </w:t>
                      </w:r>
                      <w:r>
                        <w:rPr>
                          <w:color w:val="000000"/>
                          <w:sz w:val="26"/>
                          <w:szCs w:val="26"/>
                        </w:rPr>
                        <w:sym w:font="Symbol" w:char="F0B9"/>
                      </w:r>
                      <w:r>
                        <w:rPr>
                          <w:color w:val="000000"/>
                          <w:sz w:val="26"/>
                          <w:szCs w:val="26"/>
                        </w:rPr>
                        <w:t xml:space="preserve"> … . Em khẳng định điều gì về khả năng tích điện của các tụ ?</w:t>
                      </w:r>
                    </w:p>
                    <w:p w14:paraId="2318A599"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F660A1">
                        <w:rPr>
                          <w:b/>
                          <w:color w:val="000000"/>
                          <w:sz w:val="26"/>
                          <w:szCs w:val="26"/>
                        </w:rPr>
                        <w:t xml:space="preserve">Câu </w:t>
                      </w:r>
                      <w:r>
                        <w:rPr>
                          <w:b/>
                          <w:color w:val="000000"/>
                          <w:sz w:val="26"/>
                          <w:szCs w:val="26"/>
                        </w:rPr>
                        <w:t>2</w:t>
                      </w:r>
                      <w:r w:rsidRPr="00F660A1">
                        <w:rPr>
                          <w:b/>
                          <w:color w:val="000000"/>
                          <w:sz w:val="26"/>
                          <w:szCs w:val="26"/>
                        </w:rPr>
                        <w:t>:</w:t>
                      </w:r>
                      <w:r>
                        <w:rPr>
                          <w:color w:val="000000"/>
                          <w:sz w:val="26"/>
                          <w:szCs w:val="26"/>
                        </w:rPr>
                        <w:t xml:space="preserve"> Với một tụ điện. </w:t>
                      </w:r>
                    </w:p>
                    <w:p w14:paraId="0395A3AC"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Khi tích điện cho tụ ở hiệu điện thế U</w:t>
                      </w:r>
                      <w:r>
                        <w:rPr>
                          <w:color w:val="000000"/>
                          <w:sz w:val="26"/>
                          <w:szCs w:val="26"/>
                          <w:vertAlign w:val="subscript"/>
                        </w:rPr>
                        <w:t>1</w:t>
                      </w:r>
                      <w:r>
                        <w:rPr>
                          <w:color w:val="000000"/>
                          <w:sz w:val="26"/>
                          <w:szCs w:val="26"/>
                        </w:rPr>
                        <w:t xml:space="preserve"> thì tụ tích được điện tích Q</w:t>
                      </w:r>
                      <w:r>
                        <w:rPr>
                          <w:color w:val="000000"/>
                          <w:sz w:val="26"/>
                          <w:szCs w:val="26"/>
                          <w:vertAlign w:val="subscript"/>
                        </w:rPr>
                        <w:t>1</w:t>
                      </w:r>
                      <w:r>
                        <w:rPr>
                          <w:color w:val="000000"/>
                          <w:sz w:val="26"/>
                          <w:szCs w:val="26"/>
                        </w:rPr>
                        <w:t>.</w:t>
                      </w:r>
                    </w:p>
                    <w:p w14:paraId="1EB49CB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Khi tích điện cho tụ ở hiệu điện thế U</w:t>
                      </w:r>
                      <w:r>
                        <w:rPr>
                          <w:color w:val="000000"/>
                          <w:sz w:val="26"/>
                          <w:szCs w:val="26"/>
                          <w:vertAlign w:val="subscript"/>
                        </w:rPr>
                        <w:t>2</w:t>
                      </w:r>
                      <w:r>
                        <w:rPr>
                          <w:color w:val="000000"/>
                          <w:sz w:val="26"/>
                          <w:szCs w:val="26"/>
                        </w:rPr>
                        <w:t xml:space="preserve"> = 3U</w:t>
                      </w:r>
                      <w:r>
                        <w:rPr>
                          <w:color w:val="000000"/>
                          <w:sz w:val="26"/>
                          <w:szCs w:val="26"/>
                          <w:vertAlign w:val="subscript"/>
                        </w:rPr>
                        <w:t>1</w:t>
                      </w:r>
                      <w:r>
                        <w:rPr>
                          <w:color w:val="000000"/>
                          <w:sz w:val="26"/>
                          <w:szCs w:val="26"/>
                        </w:rPr>
                        <w:t xml:space="preserve"> thì tụ tích được điện tích Q</w:t>
                      </w:r>
                      <w:r>
                        <w:rPr>
                          <w:color w:val="000000"/>
                          <w:sz w:val="26"/>
                          <w:szCs w:val="26"/>
                          <w:vertAlign w:val="subscript"/>
                        </w:rPr>
                        <w:t>2</w:t>
                      </w:r>
                      <w:r>
                        <w:rPr>
                          <w:color w:val="000000"/>
                          <w:sz w:val="26"/>
                          <w:szCs w:val="26"/>
                        </w:rPr>
                        <w:t xml:space="preserve"> = 3Q</w:t>
                      </w:r>
                      <w:r>
                        <w:rPr>
                          <w:color w:val="000000"/>
                          <w:sz w:val="26"/>
                          <w:szCs w:val="26"/>
                          <w:vertAlign w:val="subscript"/>
                        </w:rPr>
                        <w:t>1</w:t>
                      </w:r>
                      <w:r>
                        <w:rPr>
                          <w:color w:val="000000"/>
                          <w:sz w:val="26"/>
                          <w:szCs w:val="26"/>
                        </w:rPr>
                        <w:t>.</w:t>
                      </w:r>
                    </w:p>
                    <w:p w14:paraId="11ED81F6"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Em kết luận điều gì về mối quan hệ giữa điện tích Q và hiệu điện thế U ?</w:t>
                      </w:r>
                    </w:p>
                    <w:p w14:paraId="5F9F6D8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Từ đó rút ra biểu thức liên hệ giữa Q và U ?</w:t>
                      </w:r>
                    </w:p>
                    <w:p w14:paraId="023A49A9"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C06D94">
                        <w:rPr>
                          <w:b/>
                          <w:color w:val="000000"/>
                          <w:sz w:val="26"/>
                          <w:szCs w:val="26"/>
                        </w:rPr>
                        <w:t xml:space="preserve">Câu 3: </w:t>
                      </w:r>
                      <w:r>
                        <w:rPr>
                          <w:color w:val="000000"/>
                          <w:sz w:val="26"/>
                          <w:szCs w:val="26"/>
                        </w:rPr>
                        <w:t>Điện dung của tụ điện và gì ? Viết viết thức, giải thích và nêu đơn vị đo từng đại lượng trong biểu thức.</w:t>
                      </w:r>
                    </w:p>
                    <w:p w14:paraId="11289BE8"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Hãy nêu ý nghĩa của đơn vị điện dung của tụ điện ?</w:t>
                      </w:r>
                    </w:p>
                    <w:p w14:paraId="5DF1E002"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 xml:space="preserve">- Đổi các đơn vị sau đây: </w:t>
                      </w:r>
                    </w:p>
                    <w:p w14:paraId="232B9D92"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t>1 mF = … F;</w:t>
                      </w:r>
                      <w:r>
                        <w:rPr>
                          <w:color w:val="000000"/>
                          <w:sz w:val="26"/>
                          <w:szCs w:val="26"/>
                        </w:rPr>
                        <w:tab/>
                        <w:t xml:space="preserve">1 </w:t>
                      </w:r>
                      <w:r>
                        <w:rPr>
                          <w:color w:val="000000"/>
                          <w:sz w:val="26"/>
                          <w:szCs w:val="26"/>
                        </w:rPr>
                        <w:sym w:font="Symbol" w:char="F06D"/>
                      </w:r>
                      <w:r>
                        <w:rPr>
                          <w:color w:val="000000"/>
                          <w:sz w:val="26"/>
                          <w:szCs w:val="26"/>
                        </w:rPr>
                        <w:t>F = … F;</w:t>
                      </w:r>
                      <w:r>
                        <w:rPr>
                          <w:color w:val="000000"/>
                          <w:sz w:val="26"/>
                          <w:szCs w:val="26"/>
                        </w:rPr>
                        <w:tab/>
                        <w:t>1 nF = … F;</w:t>
                      </w:r>
                      <w:r>
                        <w:rPr>
                          <w:color w:val="000000"/>
                          <w:sz w:val="26"/>
                          <w:szCs w:val="26"/>
                        </w:rPr>
                        <w:tab/>
                        <w:t>1 pF = … F;</w:t>
                      </w:r>
                      <w:r>
                        <w:rPr>
                          <w:color w:val="000000"/>
                          <w:sz w:val="26"/>
                          <w:szCs w:val="26"/>
                        </w:rPr>
                        <w:tab/>
                      </w:r>
                      <w:r>
                        <w:rPr>
                          <w:color w:val="000000"/>
                          <w:sz w:val="26"/>
                          <w:szCs w:val="26"/>
                        </w:rPr>
                        <w:tab/>
                      </w:r>
                    </w:p>
                    <w:tbl>
                      <w:tblPr>
                        <w:tblStyle w:val="TableGrid"/>
                        <w:tblW w:w="95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706"/>
                      </w:tblGrid>
                      <w:tr w:rsidR="00D65CA3" w14:paraId="07A06BE7" w14:textId="77777777" w:rsidTr="005D3134">
                        <w:tc>
                          <w:tcPr>
                            <w:tcW w:w="6805" w:type="dxa"/>
                          </w:tcPr>
                          <w:p w14:paraId="5B48B2A5"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b/>
                                <w:color w:val="000000"/>
                                <w:sz w:val="26"/>
                                <w:szCs w:val="26"/>
                              </w:rPr>
                              <w:t>Câu 4</w:t>
                            </w:r>
                            <w:r w:rsidRPr="00C06D94">
                              <w:rPr>
                                <w:b/>
                                <w:color w:val="000000"/>
                                <w:sz w:val="26"/>
                                <w:szCs w:val="26"/>
                              </w:rPr>
                              <w:t>:</w:t>
                            </w:r>
                            <w:r>
                              <w:rPr>
                                <w:color w:val="000000"/>
                                <w:sz w:val="26"/>
                                <w:szCs w:val="26"/>
                              </w:rPr>
                              <w:t xml:space="preserve"> Trên vỏ một tụ điện (như hình). </w:t>
                            </w:r>
                          </w:p>
                          <w:p w14:paraId="0EFA3E29"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color w:val="000000"/>
                                <w:sz w:val="26"/>
                                <w:szCs w:val="26"/>
                              </w:rPr>
                              <w:t>- Đọc những thông số được ghi trên tụ? Và nêu ý nghĩa của các con số này?</w:t>
                            </w:r>
                          </w:p>
                          <w:p w14:paraId="312F52AF"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color w:val="000000"/>
                                <w:sz w:val="26"/>
                                <w:szCs w:val="26"/>
                              </w:rPr>
                              <w:t>- Điện tích tối đa mà tụ có thể tích được là bao nhiêu?</w:t>
                            </w:r>
                          </w:p>
                          <w:p w14:paraId="7F83C85B" w14:textId="77777777" w:rsidR="00D65CA3" w:rsidRDefault="00D65CA3" w:rsidP="005D3134">
                            <w:pPr>
                              <w:tabs>
                                <w:tab w:val="left" w:pos="284"/>
                                <w:tab w:val="left" w:pos="567"/>
                                <w:tab w:val="left" w:pos="851"/>
                                <w:tab w:val="left" w:pos="1134"/>
                              </w:tabs>
                              <w:spacing w:line="276" w:lineRule="auto"/>
                              <w:jc w:val="both"/>
                              <w:rPr>
                                <w:color w:val="000000"/>
                                <w:sz w:val="26"/>
                                <w:szCs w:val="26"/>
                              </w:rPr>
                            </w:pPr>
                            <w:r>
                              <w:rPr>
                                <w:b/>
                                <w:color w:val="000000"/>
                                <w:sz w:val="26"/>
                                <w:szCs w:val="26"/>
                              </w:rPr>
                              <w:t>Câu 5</w:t>
                            </w:r>
                            <w:r w:rsidRPr="00C06D94">
                              <w:rPr>
                                <w:b/>
                                <w:color w:val="000000"/>
                                <w:sz w:val="26"/>
                                <w:szCs w:val="26"/>
                              </w:rPr>
                              <w:t>:</w:t>
                            </w:r>
                            <w:r>
                              <w:rPr>
                                <w:b/>
                                <w:color w:val="000000"/>
                                <w:sz w:val="26"/>
                                <w:szCs w:val="26"/>
                              </w:rPr>
                              <w:t xml:space="preserve"> </w:t>
                            </w:r>
                            <w:r>
                              <w:rPr>
                                <w:color w:val="000000"/>
                                <w:sz w:val="26"/>
                                <w:szCs w:val="26"/>
                              </w:rPr>
                              <w:t>Thế nào là tụ xoay? Kí hiệu tụ xoay trên sơ đồ mạch điện?</w:t>
                            </w:r>
                          </w:p>
                        </w:tc>
                        <w:tc>
                          <w:tcPr>
                            <w:tcW w:w="2706" w:type="dxa"/>
                            <w:vAlign w:val="center"/>
                          </w:tcPr>
                          <w:p w14:paraId="7DAA4184" w14:textId="77777777" w:rsidR="00D65CA3" w:rsidRDefault="00D65CA3" w:rsidP="005D3134">
                            <w:pPr>
                              <w:tabs>
                                <w:tab w:val="left" w:pos="284"/>
                                <w:tab w:val="left" w:pos="567"/>
                                <w:tab w:val="left" w:pos="851"/>
                                <w:tab w:val="left" w:pos="1134"/>
                              </w:tabs>
                              <w:spacing w:line="276" w:lineRule="auto"/>
                              <w:jc w:val="center"/>
                              <w:rPr>
                                <w:color w:val="000000"/>
                                <w:sz w:val="26"/>
                                <w:szCs w:val="26"/>
                              </w:rPr>
                            </w:pPr>
                            <w:r>
                              <w:rPr>
                                <w:noProof/>
                              </w:rPr>
                              <w:drawing>
                                <wp:inline distT="0" distB="0" distL="0" distR="0" wp14:anchorId="33D203C4" wp14:editId="1AE757FD">
                                  <wp:extent cx="1579593" cy="1229019"/>
                                  <wp:effectExtent l="0" t="0" r="1905" b="9525"/>
                                  <wp:docPr id="299" name="Picture 299" descr="A black capacito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black capacitor with white text&#10;&#10;Description automatically generated"/>
                                          <pic:cNvPicPr/>
                                        </pic:nvPicPr>
                                        <pic:blipFill>
                                          <a:blip r:embed="rId41"/>
                                          <a:stretch>
                                            <a:fillRect/>
                                          </a:stretch>
                                        </pic:blipFill>
                                        <pic:spPr>
                                          <a:xfrm>
                                            <a:off x="0" y="0"/>
                                            <a:ext cx="1590487" cy="1237495"/>
                                          </a:xfrm>
                                          <a:prstGeom prst="rect">
                                            <a:avLst/>
                                          </a:prstGeom>
                                        </pic:spPr>
                                      </pic:pic>
                                    </a:graphicData>
                                  </a:graphic>
                                </wp:inline>
                              </w:drawing>
                            </w:r>
                          </w:p>
                        </w:tc>
                      </w:tr>
                    </w:tbl>
                    <w:p w14:paraId="305835A4"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p>
                    <w:p w14:paraId="430E9B50" w14:textId="77777777" w:rsidR="00D65CA3" w:rsidRPr="005D3134" w:rsidRDefault="00D65CA3" w:rsidP="00D65CA3">
                      <w:pPr>
                        <w:tabs>
                          <w:tab w:val="left" w:pos="284"/>
                          <w:tab w:val="left" w:pos="567"/>
                          <w:tab w:val="left" w:pos="851"/>
                          <w:tab w:val="left" w:pos="1134"/>
                        </w:tabs>
                        <w:spacing w:line="276" w:lineRule="auto"/>
                        <w:jc w:val="both"/>
                        <w:rPr>
                          <w:color w:val="000000"/>
                          <w:sz w:val="26"/>
                          <w:szCs w:val="26"/>
                        </w:rPr>
                      </w:pPr>
                    </w:p>
                  </w:txbxContent>
                </v:textbox>
                <w10:anchorlock/>
              </v:rect>
            </w:pict>
          </mc:Fallback>
        </mc:AlternateContent>
      </w:r>
    </w:p>
    <w:p w14:paraId="516549D4" w14:textId="77777777" w:rsidR="00D65CA3" w:rsidRDefault="00D65CA3" w:rsidP="00D65CA3">
      <w:pPr>
        <w:spacing w:line="276" w:lineRule="auto"/>
        <w:rPr>
          <w:b/>
          <w:color w:val="FF0000"/>
          <w:sz w:val="26"/>
          <w:szCs w:val="26"/>
        </w:rPr>
      </w:pPr>
    </w:p>
    <w:tbl>
      <w:tblPr>
        <w:tblStyle w:val="TableGrid"/>
        <w:tblW w:w="0" w:type="auto"/>
        <w:tblLook w:val="04A0" w:firstRow="1" w:lastRow="0" w:firstColumn="1" w:lastColumn="0" w:noHBand="0" w:noVBand="1"/>
      </w:tblPr>
      <w:tblGrid>
        <w:gridCol w:w="9487"/>
      </w:tblGrid>
      <w:tr w:rsidR="00D65CA3" w14:paraId="18E8FB84" w14:textId="77777777" w:rsidTr="00C155F6">
        <w:tc>
          <w:tcPr>
            <w:tcW w:w="9487" w:type="dxa"/>
          </w:tcPr>
          <w:p w14:paraId="35CE27E7" w14:textId="77777777" w:rsidR="00D65CA3" w:rsidRPr="004B661A" w:rsidRDefault="00D65CA3" w:rsidP="00C155F6">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4</w:t>
            </w:r>
          </w:p>
          <w:p w14:paraId="40DD933F"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sidRPr="00B129EF">
              <w:rPr>
                <w:b/>
                <w:color w:val="000000"/>
                <w:sz w:val="26"/>
                <w:szCs w:val="26"/>
              </w:rPr>
              <w:t>ĐVĐ</w:t>
            </w:r>
            <w:r>
              <w:rPr>
                <w:color w:val="000000"/>
                <w:sz w:val="26"/>
                <w:szCs w:val="26"/>
              </w:rPr>
              <w:t xml:space="preserve">: Khi chế tạo mỗi tụ điện có giá trị điện dung của nó là cố định, không thay đổi. Trong thực tế khi lắp sơ đồ mạch điện cần tụ điện có điện dung mong muốn theo tính toán của yêu cầu mạch điện thì ta phải làm như thế nào ? </w:t>
            </w:r>
          </w:p>
          <w:p w14:paraId="0F66B8EC"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ab/>
              <w:t>GV giới thiệu cách ghép bộ tụ nối tiếp, song song.</w:t>
            </w:r>
          </w:p>
          <w:p w14:paraId="72D0F1D3" w14:textId="77777777" w:rsidR="00D65CA3" w:rsidRPr="00336110" w:rsidRDefault="00D65CA3" w:rsidP="00C155F6">
            <w:pPr>
              <w:tabs>
                <w:tab w:val="left" w:pos="284"/>
                <w:tab w:val="left" w:pos="567"/>
                <w:tab w:val="left" w:pos="851"/>
                <w:tab w:val="left" w:pos="1134"/>
              </w:tabs>
              <w:spacing w:line="276" w:lineRule="auto"/>
              <w:jc w:val="center"/>
              <w:rPr>
                <w:b/>
                <w:color w:val="000000"/>
                <w:sz w:val="26"/>
                <w:szCs w:val="26"/>
              </w:rPr>
            </w:pPr>
            <w:r>
              <w:rPr>
                <w:noProof/>
              </w:rPr>
              <w:lastRenderedPageBreak/>
              <w:drawing>
                <wp:inline distT="0" distB="0" distL="0" distR="0" wp14:anchorId="6AC8282B" wp14:editId="1BB9F4BB">
                  <wp:extent cx="2751151" cy="415267"/>
                  <wp:effectExtent l="0" t="0" r="0" b="4445"/>
                  <wp:docPr id="90718123" name="Picture 90718123" descr="A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red lines&#10;&#10;Description automatically generated"/>
                          <pic:cNvPicPr/>
                        </pic:nvPicPr>
                        <pic:blipFill>
                          <a:blip r:embed="rId42"/>
                          <a:stretch>
                            <a:fillRect/>
                          </a:stretch>
                        </pic:blipFill>
                        <pic:spPr>
                          <a:xfrm>
                            <a:off x="0" y="0"/>
                            <a:ext cx="2836010" cy="428076"/>
                          </a:xfrm>
                          <a:prstGeom prst="rect">
                            <a:avLst/>
                          </a:prstGeom>
                        </pic:spPr>
                      </pic:pic>
                    </a:graphicData>
                  </a:graphic>
                </wp:inline>
              </w:drawing>
            </w:r>
            <w:r>
              <w:rPr>
                <w:noProof/>
              </w:rPr>
              <w:drawing>
                <wp:inline distT="0" distB="0" distL="0" distR="0" wp14:anchorId="47EE6E31" wp14:editId="210639D9">
                  <wp:extent cx="1605725" cy="1271642"/>
                  <wp:effectExtent l="0" t="0" r="0" b="5080"/>
                  <wp:docPr id="302" name="Picture 302"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diagram of a circuit&#10;&#10;Description automatically generated"/>
                          <pic:cNvPicPr/>
                        </pic:nvPicPr>
                        <pic:blipFill>
                          <a:blip r:embed="rId43"/>
                          <a:stretch>
                            <a:fillRect/>
                          </a:stretch>
                        </pic:blipFill>
                        <pic:spPr>
                          <a:xfrm>
                            <a:off x="0" y="0"/>
                            <a:ext cx="1620403" cy="1283266"/>
                          </a:xfrm>
                          <a:prstGeom prst="rect">
                            <a:avLst/>
                          </a:prstGeom>
                        </pic:spPr>
                      </pic:pic>
                    </a:graphicData>
                  </a:graphic>
                </wp:inline>
              </w:drawing>
            </w:r>
          </w:p>
          <w:p w14:paraId="54DA1F6A"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Gọi:</w:t>
            </w:r>
          </w:p>
          <w:p w14:paraId="4EF417C6"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sym w:font="Symbol" w:char="F0B7"/>
            </w:r>
            <w:r>
              <w:rPr>
                <w:color w:val="000000"/>
                <w:sz w:val="26"/>
                <w:szCs w:val="26"/>
              </w:rPr>
              <w:t xml:space="preserve"> U</w:t>
            </w:r>
            <w:r>
              <w:rPr>
                <w:color w:val="000000"/>
                <w:sz w:val="26"/>
                <w:szCs w:val="26"/>
                <w:vertAlign w:val="subscript"/>
              </w:rPr>
              <w:t>1</w:t>
            </w:r>
            <w:r>
              <w:rPr>
                <w:color w:val="000000"/>
                <w:sz w:val="26"/>
                <w:szCs w:val="26"/>
              </w:rPr>
              <w:t>, U</w:t>
            </w:r>
            <w:r>
              <w:rPr>
                <w:color w:val="000000"/>
                <w:sz w:val="26"/>
                <w:szCs w:val="26"/>
                <w:vertAlign w:val="subscript"/>
              </w:rPr>
              <w:t>2</w:t>
            </w:r>
            <w:r>
              <w:rPr>
                <w:color w:val="000000"/>
                <w:sz w:val="26"/>
                <w:szCs w:val="26"/>
              </w:rPr>
              <w:t>, …, U</w:t>
            </w:r>
            <w:r>
              <w:rPr>
                <w:color w:val="000000"/>
                <w:sz w:val="26"/>
                <w:szCs w:val="26"/>
                <w:vertAlign w:val="subscript"/>
              </w:rPr>
              <w:t>n</w:t>
            </w:r>
            <w:r>
              <w:rPr>
                <w:color w:val="000000"/>
                <w:sz w:val="26"/>
                <w:szCs w:val="26"/>
              </w:rPr>
              <w:t>, U: là hiệu điện thế giữa hai đầu tụ 1, 2, …, n và bộ tụ.</w:t>
            </w:r>
          </w:p>
          <w:p w14:paraId="0540E0D9" w14:textId="77777777" w:rsidR="00D65CA3" w:rsidRPr="00B129EF" w:rsidRDefault="00D65CA3" w:rsidP="00C155F6">
            <w:pPr>
              <w:tabs>
                <w:tab w:val="left" w:pos="284"/>
                <w:tab w:val="left" w:pos="567"/>
                <w:tab w:val="left" w:pos="851"/>
                <w:tab w:val="left" w:pos="1134"/>
              </w:tabs>
              <w:spacing w:line="276" w:lineRule="auto"/>
              <w:jc w:val="both"/>
              <w:rPr>
                <w:b/>
                <w:color w:val="000000"/>
                <w:sz w:val="26"/>
                <w:szCs w:val="26"/>
              </w:rPr>
            </w:pPr>
            <w:r>
              <w:rPr>
                <w:b/>
                <w:color w:val="000000"/>
                <w:sz w:val="26"/>
                <w:szCs w:val="26"/>
              </w:rPr>
              <w:tab/>
            </w:r>
            <w:r>
              <w:rPr>
                <w:color w:val="000000"/>
                <w:sz w:val="26"/>
                <w:szCs w:val="26"/>
              </w:rPr>
              <w:sym w:font="Symbol" w:char="F0B7"/>
            </w:r>
            <w:r>
              <w:rPr>
                <w:color w:val="000000"/>
                <w:sz w:val="26"/>
                <w:szCs w:val="26"/>
              </w:rPr>
              <w:t xml:space="preserve"> Q</w:t>
            </w:r>
            <w:r>
              <w:rPr>
                <w:color w:val="000000"/>
                <w:sz w:val="26"/>
                <w:szCs w:val="26"/>
                <w:vertAlign w:val="subscript"/>
              </w:rPr>
              <w:t>1</w:t>
            </w:r>
            <w:r>
              <w:rPr>
                <w:color w:val="000000"/>
                <w:sz w:val="26"/>
                <w:szCs w:val="26"/>
              </w:rPr>
              <w:t>, Q</w:t>
            </w:r>
            <w:r>
              <w:rPr>
                <w:color w:val="000000"/>
                <w:sz w:val="26"/>
                <w:szCs w:val="26"/>
                <w:vertAlign w:val="subscript"/>
              </w:rPr>
              <w:t>2</w:t>
            </w:r>
            <w:r>
              <w:rPr>
                <w:color w:val="000000"/>
                <w:sz w:val="26"/>
                <w:szCs w:val="26"/>
              </w:rPr>
              <w:t>, …, Q</w:t>
            </w:r>
            <w:r>
              <w:rPr>
                <w:color w:val="000000"/>
                <w:sz w:val="26"/>
                <w:szCs w:val="26"/>
                <w:vertAlign w:val="subscript"/>
              </w:rPr>
              <w:t>n</w:t>
            </w:r>
            <w:r>
              <w:rPr>
                <w:color w:val="000000"/>
                <w:sz w:val="26"/>
                <w:szCs w:val="26"/>
              </w:rPr>
              <w:t>, Q: là điện tích của tụ 1, 2, …, n và của bộ tụ.</w:t>
            </w:r>
          </w:p>
          <w:p w14:paraId="24FE971C" w14:textId="77777777" w:rsidR="00D65CA3" w:rsidRPr="00B129EF" w:rsidRDefault="00D65CA3" w:rsidP="00C155F6">
            <w:pPr>
              <w:tabs>
                <w:tab w:val="left" w:pos="284"/>
                <w:tab w:val="left" w:pos="567"/>
                <w:tab w:val="left" w:pos="851"/>
                <w:tab w:val="left" w:pos="1134"/>
              </w:tabs>
              <w:spacing w:line="276" w:lineRule="auto"/>
              <w:jc w:val="both"/>
              <w:rPr>
                <w:b/>
                <w:color w:val="000000"/>
                <w:sz w:val="26"/>
                <w:szCs w:val="26"/>
              </w:rPr>
            </w:pPr>
            <w:r>
              <w:rPr>
                <w:b/>
                <w:color w:val="000000"/>
                <w:sz w:val="26"/>
                <w:szCs w:val="26"/>
              </w:rPr>
              <w:tab/>
            </w:r>
            <w:r>
              <w:rPr>
                <w:color w:val="000000"/>
                <w:sz w:val="26"/>
                <w:szCs w:val="26"/>
              </w:rPr>
              <w:sym w:font="Symbol" w:char="F0B7"/>
            </w:r>
            <w:r>
              <w:rPr>
                <w:color w:val="000000"/>
                <w:sz w:val="26"/>
                <w:szCs w:val="26"/>
              </w:rPr>
              <w:t xml:space="preserve"> C</w:t>
            </w:r>
            <w:r>
              <w:rPr>
                <w:color w:val="000000"/>
                <w:sz w:val="26"/>
                <w:szCs w:val="26"/>
                <w:vertAlign w:val="subscript"/>
              </w:rPr>
              <w:t>1</w:t>
            </w:r>
            <w:r>
              <w:rPr>
                <w:color w:val="000000"/>
                <w:sz w:val="26"/>
                <w:szCs w:val="26"/>
              </w:rPr>
              <w:t>, C</w:t>
            </w:r>
            <w:r>
              <w:rPr>
                <w:color w:val="000000"/>
                <w:sz w:val="26"/>
                <w:szCs w:val="26"/>
                <w:vertAlign w:val="subscript"/>
              </w:rPr>
              <w:t>2</w:t>
            </w:r>
            <w:r>
              <w:rPr>
                <w:color w:val="000000"/>
                <w:sz w:val="26"/>
                <w:szCs w:val="26"/>
              </w:rPr>
              <w:t>, …, C</w:t>
            </w:r>
            <w:r>
              <w:rPr>
                <w:color w:val="000000"/>
                <w:sz w:val="26"/>
                <w:szCs w:val="26"/>
                <w:vertAlign w:val="subscript"/>
              </w:rPr>
              <w:t>n</w:t>
            </w:r>
            <w:r>
              <w:rPr>
                <w:color w:val="000000"/>
                <w:sz w:val="26"/>
                <w:szCs w:val="26"/>
              </w:rPr>
              <w:t>, C: là điện dung của tụ 1, 2, …, n và của bộ tụ.</w:t>
            </w:r>
          </w:p>
          <w:p w14:paraId="55F7E270"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sidRPr="00336110">
              <w:rPr>
                <w:b/>
                <w:color w:val="000000"/>
                <w:sz w:val="26"/>
                <w:szCs w:val="26"/>
              </w:rPr>
              <w:t xml:space="preserve">Câu </w:t>
            </w:r>
            <w:r>
              <w:rPr>
                <w:b/>
                <w:color w:val="000000"/>
                <w:sz w:val="26"/>
                <w:szCs w:val="26"/>
              </w:rPr>
              <w:t>1</w:t>
            </w:r>
            <w:r w:rsidRPr="00336110">
              <w:rPr>
                <w:b/>
                <w:color w:val="000000"/>
                <w:sz w:val="26"/>
                <w:szCs w:val="26"/>
              </w:rPr>
              <w:t xml:space="preserve">: </w:t>
            </w:r>
            <w:r>
              <w:rPr>
                <w:color w:val="000000"/>
                <w:sz w:val="26"/>
                <w:szCs w:val="26"/>
              </w:rPr>
              <w:t xml:space="preserve">Vận dụng kiến thức đã học về hiệu điện thế, điện tích và điện dung hãy viết biểu thức tính hiệu điện thế, điện tích và điện dung tương đương của bộ tụ </w:t>
            </w:r>
            <w:r w:rsidRPr="00B129EF">
              <w:rPr>
                <w:b/>
                <w:color w:val="000000"/>
                <w:sz w:val="26"/>
                <w:szCs w:val="26"/>
              </w:rPr>
              <w:t>ghép nối tiếp</w:t>
            </w:r>
            <w:r>
              <w:rPr>
                <w:color w:val="000000"/>
                <w:sz w:val="26"/>
                <w:szCs w:val="26"/>
              </w:rPr>
              <w:t xml:space="preserve"> ?</w:t>
            </w:r>
          </w:p>
          <w:p w14:paraId="21B6D7A7" w14:textId="77777777" w:rsidR="00D65CA3" w:rsidRPr="00B129EF" w:rsidRDefault="00D65CA3" w:rsidP="00C155F6">
            <w:pPr>
              <w:tabs>
                <w:tab w:val="left" w:pos="284"/>
                <w:tab w:val="left" w:pos="567"/>
                <w:tab w:val="left" w:pos="851"/>
                <w:tab w:val="left" w:pos="1134"/>
              </w:tabs>
              <w:spacing w:line="276" w:lineRule="auto"/>
              <w:jc w:val="center"/>
              <w:rPr>
                <w:b/>
                <w:color w:val="000000"/>
                <w:sz w:val="26"/>
                <w:szCs w:val="26"/>
              </w:rPr>
            </w:pPr>
            <w:r>
              <w:rPr>
                <w:noProof/>
              </w:rPr>
              <w:drawing>
                <wp:inline distT="0" distB="0" distL="0" distR="0" wp14:anchorId="06E610D4" wp14:editId="43204412">
                  <wp:extent cx="2836376" cy="428132"/>
                  <wp:effectExtent l="0" t="0" r="2540" b="0"/>
                  <wp:docPr id="303" name="Picture 303" descr="A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black and red lines&#10;&#10;Description automatically generated"/>
                          <pic:cNvPicPr/>
                        </pic:nvPicPr>
                        <pic:blipFill>
                          <a:blip r:embed="rId42"/>
                          <a:stretch>
                            <a:fillRect/>
                          </a:stretch>
                        </pic:blipFill>
                        <pic:spPr>
                          <a:xfrm>
                            <a:off x="0" y="0"/>
                            <a:ext cx="2887140" cy="435795"/>
                          </a:xfrm>
                          <a:prstGeom prst="rect">
                            <a:avLst/>
                          </a:prstGeom>
                        </pic:spPr>
                      </pic:pic>
                    </a:graphicData>
                  </a:graphic>
                </wp:inline>
              </w:drawing>
            </w:r>
          </w:p>
          <w:p w14:paraId="7E7BE9E5" w14:textId="77777777" w:rsidR="00D65CA3" w:rsidRPr="00B129EF" w:rsidRDefault="00D65CA3" w:rsidP="00C155F6">
            <w:pPr>
              <w:tabs>
                <w:tab w:val="left" w:pos="284"/>
                <w:tab w:val="left" w:pos="567"/>
                <w:tab w:val="left" w:pos="851"/>
                <w:tab w:val="left" w:pos="1134"/>
              </w:tabs>
              <w:spacing w:line="276" w:lineRule="auto"/>
              <w:jc w:val="both"/>
              <w:rPr>
                <w:b/>
                <w:color w:val="000000"/>
                <w:sz w:val="26"/>
                <w:szCs w:val="26"/>
              </w:rPr>
            </w:pPr>
            <w:r w:rsidRPr="00336110">
              <w:rPr>
                <w:b/>
                <w:color w:val="000000"/>
                <w:sz w:val="26"/>
                <w:szCs w:val="26"/>
              </w:rPr>
              <w:t xml:space="preserve">Câu </w:t>
            </w:r>
            <w:r>
              <w:rPr>
                <w:b/>
                <w:color w:val="000000"/>
                <w:sz w:val="26"/>
                <w:szCs w:val="26"/>
              </w:rPr>
              <w:t>2</w:t>
            </w:r>
            <w:r w:rsidRPr="00336110">
              <w:rPr>
                <w:b/>
                <w:color w:val="000000"/>
                <w:sz w:val="26"/>
                <w:szCs w:val="26"/>
              </w:rPr>
              <w:t xml:space="preserve">: </w:t>
            </w:r>
            <w:r>
              <w:rPr>
                <w:color w:val="000000"/>
                <w:sz w:val="26"/>
                <w:szCs w:val="26"/>
              </w:rPr>
              <w:t xml:space="preserve">Vận dụng kiến thức đã học về hiệu điện thế, điện tích và điện dung hãy viết biểu thức tính hiệu điện thế, điện tích và điện dung tương đương của bộ tụ </w:t>
            </w:r>
            <w:r w:rsidRPr="00B129EF">
              <w:rPr>
                <w:b/>
                <w:color w:val="000000"/>
                <w:sz w:val="26"/>
                <w:szCs w:val="26"/>
              </w:rPr>
              <w:t xml:space="preserve">ghép </w:t>
            </w:r>
            <w:r>
              <w:rPr>
                <w:b/>
                <w:color w:val="000000"/>
                <w:sz w:val="26"/>
                <w:szCs w:val="26"/>
              </w:rPr>
              <w:t>song song</w:t>
            </w:r>
            <w:r>
              <w:rPr>
                <w:color w:val="000000"/>
                <w:sz w:val="26"/>
                <w:szCs w:val="26"/>
              </w:rPr>
              <w:t>?</w:t>
            </w:r>
          </w:p>
          <w:p w14:paraId="72C8FA4A" w14:textId="77777777" w:rsidR="00D65CA3" w:rsidRDefault="00D65CA3" w:rsidP="00C155F6">
            <w:pPr>
              <w:tabs>
                <w:tab w:val="left" w:pos="284"/>
                <w:tab w:val="left" w:pos="567"/>
                <w:tab w:val="left" w:pos="851"/>
                <w:tab w:val="left" w:pos="1134"/>
              </w:tabs>
              <w:spacing w:line="276" w:lineRule="auto"/>
              <w:jc w:val="center"/>
              <w:rPr>
                <w:color w:val="000000"/>
                <w:sz w:val="26"/>
                <w:szCs w:val="26"/>
              </w:rPr>
            </w:pPr>
            <w:r>
              <w:rPr>
                <w:noProof/>
              </w:rPr>
              <w:drawing>
                <wp:inline distT="0" distB="0" distL="0" distR="0" wp14:anchorId="47E04313" wp14:editId="017A1642">
                  <wp:extent cx="1685677" cy="1362075"/>
                  <wp:effectExtent l="0" t="0" r="0" b="0"/>
                  <wp:docPr id="304" name="Picture 304"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diagram of a circuit&#10;&#10;Description automatically generated"/>
                          <pic:cNvPicPr/>
                        </pic:nvPicPr>
                        <pic:blipFill>
                          <a:blip r:embed="rId43"/>
                          <a:stretch>
                            <a:fillRect/>
                          </a:stretch>
                        </pic:blipFill>
                        <pic:spPr>
                          <a:xfrm>
                            <a:off x="0" y="0"/>
                            <a:ext cx="1698632" cy="1372543"/>
                          </a:xfrm>
                          <a:prstGeom prst="rect">
                            <a:avLst/>
                          </a:prstGeom>
                        </pic:spPr>
                      </pic:pic>
                    </a:graphicData>
                  </a:graphic>
                </wp:inline>
              </w:drawing>
            </w:r>
          </w:p>
          <w:p w14:paraId="2336CBB7"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sidRPr="00336110">
              <w:rPr>
                <w:b/>
                <w:color w:val="000000"/>
                <w:sz w:val="26"/>
                <w:szCs w:val="26"/>
              </w:rPr>
              <w:t xml:space="preserve">Câu </w:t>
            </w:r>
            <w:r>
              <w:rPr>
                <w:b/>
                <w:color w:val="000000"/>
                <w:sz w:val="26"/>
                <w:szCs w:val="26"/>
              </w:rPr>
              <w:t>3</w:t>
            </w:r>
            <w:r w:rsidRPr="00336110">
              <w:rPr>
                <w:b/>
                <w:color w:val="000000"/>
                <w:sz w:val="26"/>
                <w:szCs w:val="26"/>
              </w:rPr>
              <w:t xml:space="preserve">: </w:t>
            </w:r>
            <w:r w:rsidRPr="0096744F">
              <w:rPr>
                <w:color w:val="000000"/>
                <w:sz w:val="26"/>
                <w:szCs w:val="26"/>
              </w:rPr>
              <w:t>Có 3 tụ điện có điện</w:t>
            </w:r>
            <w:r>
              <w:rPr>
                <w:b/>
                <w:color w:val="000000"/>
                <w:sz w:val="26"/>
                <w:szCs w:val="26"/>
              </w:rPr>
              <w:t xml:space="preserve"> </w:t>
            </w:r>
            <w:r w:rsidRPr="0096744F">
              <w:rPr>
                <w:color w:val="000000"/>
                <w:sz w:val="26"/>
                <w:szCs w:val="26"/>
              </w:rPr>
              <w:t>có</w:t>
            </w:r>
            <w:r>
              <w:rPr>
                <w:color w:val="000000"/>
                <w:sz w:val="26"/>
                <w:szCs w:val="26"/>
              </w:rPr>
              <w:t xml:space="preserve"> điện dung lần lượt là C</w:t>
            </w:r>
            <w:r>
              <w:rPr>
                <w:color w:val="000000"/>
                <w:sz w:val="26"/>
                <w:szCs w:val="26"/>
                <w:vertAlign w:val="subscript"/>
              </w:rPr>
              <w:t>1</w:t>
            </w:r>
            <w:r>
              <w:rPr>
                <w:color w:val="000000"/>
                <w:sz w:val="26"/>
                <w:szCs w:val="26"/>
              </w:rPr>
              <w:t xml:space="preserve"> = 2 </w:t>
            </w:r>
            <w:r>
              <w:rPr>
                <w:color w:val="000000"/>
                <w:sz w:val="26"/>
                <w:szCs w:val="26"/>
              </w:rPr>
              <w:sym w:font="Symbol" w:char="F06D"/>
            </w:r>
            <w:r>
              <w:rPr>
                <w:color w:val="000000"/>
                <w:sz w:val="26"/>
                <w:szCs w:val="26"/>
              </w:rPr>
              <w:t>F, C</w:t>
            </w:r>
            <w:r>
              <w:rPr>
                <w:color w:val="000000"/>
                <w:sz w:val="26"/>
                <w:szCs w:val="26"/>
                <w:vertAlign w:val="subscript"/>
              </w:rPr>
              <w:t>2</w:t>
            </w:r>
            <w:r>
              <w:rPr>
                <w:color w:val="000000"/>
                <w:sz w:val="26"/>
                <w:szCs w:val="26"/>
              </w:rPr>
              <w:t xml:space="preserve"> = 3 </w:t>
            </w:r>
            <w:r>
              <w:rPr>
                <w:color w:val="000000"/>
                <w:sz w:val="26"/>
                <w:szCs w:val="26"/>
              </w:rPr>
              <w:sym w:font="Symbol" w:char="F06D"/>
            </w:r>
            <w:r>
              <w:rPr>
                <w:color w:val="000000"/>
                <w:sz w:val="26"/>
                <w:szCs w:val="26"/>
              </w:rPr>
              <w:t>F,</w:t>
            </w:r>
            <w:r>
              <w:rPr>
                <w:b/>
                <w:color w:val="000000"/>
                <w:sz w:val="26"/>
                <w:szCs w:val="26"/>
              </w:rPr>
              <w:t xml:space="preserve"> </w:t>
            </w:r>
            <w:r>
              <w:rPr>
                <w:color w:val="000000"/>
                <w:sz w:val="26"/>
                <w:szCs w:val="26"/>
              </w:rPr>
              <w:t>C</w:t>
            </w:r>
            <w:r>
              <w:rPr>
                <w:color w:val="000000"/>
                <w:sz w:val="26"/>
                <w:szCs w:val="26"/>
                <w:vertAlign w:val="subscript"/>
              </w:rPr>
              <w:t>3</w:t>
            </w:r>
            <w:r>
              <w:rPr>
                <w:color w:val="000000"/>
                <w:sz w:val="26"/>
                <w:szCs w:val="26"/>
              </w:rPr>
              <w:t xml:space="preserve"> = 4 </w:t>
            </w:r>
            <w:r>
              <w:rPr>
                <w:color w:val="000000"/>
                <w:sz w:val="26"/>
                <w:szCs w:val="26"/>
              </w:rPr>
              <w:sym w:font="Symbol" w:char="F06D"/>
            </w:r>
            <w:r>
              <w:rPr>
                <w:color w:val="000000"/>
                <w:sz w:val="26"/>
                <w:szCs w:val="26"/>
              </w:rPr>
              <w:t xml:space="preserve">F. </w:t>
            </w:r>
          </w:p>
          <w:p w14:paraId="0831F570"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ab/>
            </w:r>
            <w:r w:rsidRPr="0096744F">
              <w:rPr>
                <w:b/>
                <w:color w:val="000000"/>
                <w:sz w:val="26"/>
                <w:szCs w:val="26"/>
              </w:rPr>
              <w:t>a</w:t>
            </w:r>
            <w:r>
              <w:rPr>
                <w:color w:val="000000"/>
                <w:sz w:val="26"/>
                <w:szCs w:val="26"/>
              </w:rPr>
              <w:t>. Tính điện dung của bộ 3 tụ ghép nối tiếp ?</w:t>
            </w:r>
          </w:p>
          <w:p w14:paraId="7FA187E0"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b/>
                <w:color w:val="000000"/>
                <w:sz w:val="26"/>
                <w:szCs w:val="26"/>
              </w:rPr>
              <w:t>b</w:t>
            </w:r>
            <w:r>
              <w:rPr>
                <w:color w:val="000000"/>
                <w:sz w:val="26"/>
                <w:szCs w:val="26"/>
              </w:rPr>
              <w:t>. Tính điện dung của bộ 3 tụ ghép song song?</w:t>
            </w:r>
          </w:p>
          <w:p w14:paraId="72E6936F"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b/>
                <w:color w:val="000000"/>
                <w:sz w:val="26"/>
                <w:szCs w:val="26"/>
              </w:rPr>
              <w:t>c</w:t>
            </w:r>
            <w:r>
              <w:rPr>
                <w:color w:val="000000"/>
                <w:sz w:val="26"/>
                <w:szCs w:val="26"/>
              </w:rPr>
              <w:t>. Trong hai cách trên, cách nào cho bộ tụ có khả năng tích điện tốt hơn ?</w:t>
            </w:r>
          </w:p>
          <w:p w14:paraId="12B2FB4B" w14:textId="77777777" w:rsidR="00D65CA3" w:rsidRPr="005D3134" w:rsidRDefault="00D65CA3" w:rsidP="00C155F6">
            <w:pPr>
              <w:tabs>
                <w:tab w:val="left" w:pos="284"/>
                <w:tab w:val="left" w:pos="425"/>
                <w:tab w:val="left" w:pos="567"/>
                <w:tab w:val="left" w:pos="709"/>
                <w:tab w:val="left" w:pos="2835"/>
                <w:tab w:val="left" w:pos="5387"/>
                <w:tab w:val="left" w:pos="7938"/>
              </w:tabs>
              <w:spacing w:line="276" w:lineRule="auto"/>
              <w:jc w:val="both"/>
              <w:rPr>
                <w:color w:val="000000" w:themeColor="text1"/>
                <w:sz w:val="26"/>
                <w:szCs w:val="26"/>
                <w:lang w:val="nl-NL"/>
              </w:rPr>
            </w:pPr>
            <w:r w:rsidRPr="005D3134">
              <w:rPr>
                <w:b/>
                <w:color w:val="000000" w:themeColor="text1"/>
                <w:sz w:val="26"/>
                <w:szCs w:val="26"/>
              </w:rPr>
              <w:t xml:space="preserve">Câu 4: </w:t>
            </w:r>
            <w:r w:rsidRPr="005D3134">
              <w:rPr>
                <w:color w:val="000000" w:themeColor="text1"/>
                <w:sz w:val="26"/>
                <w:szCs w:val="26"/>
              </w:rPr>
              <w:t>Cho</w:t>
            </w:r>
            <w:r w:rsidRPr="005D3134">
              <w:rPr>
                <w:color w:val="000000" w:themeColor="text1"/>
                <w:sz w:val="26"/>
                <w:szCs w:val="26"/>
                <w:lang w:val="nl-NL"/>
              </w:rPr>
              <w:t xml:space="preserve"> ba tụ C</w:t>
            </w:r>
            <w:r w:rsidRPr="005D3134">
              <w:rPr>
                <w:color w:val="000000" w:themeColor="text1"/>
                <w:sz w:val="26"/>
                <w:szCs w:val="26"/>
                <w:vertAlign w:val="subscript"/>
                <w:lang w:val="nl-NL"/>
              </w:rPr>
              <w:t>1</w:t>
            </w:r>
            <w:r w:rsidRPr="005D3134">
              <w:rPr>
                <w:color w:val="000000" w:themeColor="text1"/>
                <w:sz w:val="26"/>
                <w:szCs w:val="26"/>
                <w:lang w:val="nl-NL"/>
              </w:rPr>
              <w:t xml:space="preserve"> = 3 nF, C</w:t>
            </w:r>
            <w:r w:rsidRPr="005D3134">
              <w:rPr>
                <w:color w:val="000000" w:themeColor="text1"/>
                <w:sz w:val="26"/>
                <w:szCs w:val="26"/>
                <w:vertAlign w:val="subscript"/>
                <w:lang w:val="nl-NL"/>
              </w:rPr>
              <w:t>2</w:t>
            </w:r>
            <w:r w:rsidRPr="005D3134">
              <w:rPr>
                <w:color w:val="000000" w:themeColor="text1"/>
                <w:sz w:val="26"/>
                <w:szCs w:val="26"/>
                <w:lang w:val="nl-NL"/>
              </w:rPr>
              <w:t xml:space="preserve"> = 2 nF, C</w:t>
            </w:r>
            <w:r w:rsidRPr="005D3134">
              <w:rPr>
                <w:color w:val="000000" w:themeColor="text1"/>
                <w:sz w:val="26"/>
                <w:szCs w:val="26"/>
                <w:vertAlign w:val="subscript"/>
                <w:lang w:val="nl-NL"/>
              </w:rPr>
              <w:t>3</w:t>
            </w:r>
            <w:r w:rsidRPr="005D3134">
              <w:rPr>
                <w:color w:val="000000" w:themeColor="text1"/>
                <w:sz w:val="26"/>
                <w:szCs w:val="26"/>
                <w:lang w:val="nl-NL"/>
              </w:rPr>
              <w:t xml:space="preserve"> = 20 nF mắc như hình vẽ. Nối bộ tụ với hiệu điện thế 30 V. Tính hiệu điện thế trên tụ C</w:t>
            </w:r>
            <w:r w:rsidRPr="005D3134">
              <w:rPr>
                <w:color w:val="000000" w:themeColor="text1"/>
                <w:sz w:val="26"/>
                <w:szCs w:val="26"/>
                <w:vertAlign w:val="subscript"/>
                <w:lang w:val="nl-NL"/>
              </w:rPr>
              <w:t>2</w:t>
            </w:r>
            <w:r w:rsidRPr="005D3134">
              <w:rPr>
                <w:color w:val="000000" w:themeColor="text1"/>
                <w:sz w:val="26"/>
                <w:szCs w:val="26"/>
                <w:lang w:val="nl-NL"/>
              </w:rPr>
              <w:t>.</w:t>
            </w:r>
          </w:p>
          <w:p w14:paraId="775F2A5C" w14:textId="77777777" w:rsidR="00D65CA3" w:rsidRPr="005D3134" w:rsidRDefault="00D65CA3" w:rsidP="00C155F6">
            <w:pPr>
              <w:tabs>
                <w:tab w:val="left" w:pos="284"/>
                <w:tab w:val="left" w:pos="425"/>
                <w:tab w:val="left" w:pos="567"/>
                <w:tab w:val="left" w:pos="709"/>
                <w:tab w:val="left" w:pos="2835"/>
                <w:tab w:val="left" w:pos="5387"/>
                <w:tab w:val="left" w:pos="7938"/>
              </w:tabs>
              <w:spacing w:line="276" w:lineRule="auto"/>
              <w:jc w:val="center"/>
              <w:rPr>
                <w:sz w:val="26"/>
                <w:szCs w:val="26"/>
                <w:lang w:val="nl-NL"/>
              </w:rPr>
            </w:pPr>
            <w:r w:rsidRPr="005D3134">
              <w:rPr>
                <w:noProof/>
                <w:color w:val="000000" w:themeColor="text1"/>
                <w:sz w:val="26"/>
                <w:szCs w:val="26"/>
              </w:rPr>
              <mc:AlternateContent>
                <mc:Choice Requires="wpg">
                  <w:drawing>
                    <wp:inline distT="0" distB="0" distL="0" distR="0" wp14:anchorId="43B49A19" wp14:editId="02888CCD">
                      <wp:extent cx="1591310" cy="718820"/>
                      <wp:effectExtent l="0" t="0" r="27940" b="24130"/>
                      <wp:docPr id="73" name="Group 73" descr="204 nguyen thi hong 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718820"/>
                                <a:chOff x="0" y="-52"/>
                                <a:chExt cx="2506" cy="1132"/>
                              </a:xfrm>
                            </wpg:grpSpPr>
                            <wps:wsp>
                              <wps:cNvPr id="74" name="Text Box 5"/>
                              <wps:cNvSpPr txBox="1">
                                <a:spLocks noChangeArrowheads="1"/>
                              </wps:cNvSpPr>
                              <wps:spPr bwMode="auto">
                                <a:xfrm>
                                  <a:off x="1339" y="-52"/>
                                  <a:ext cx="6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9F6" w14:textId="77777777" w:rsidR="00D65CA3" w:rsidRPr="005D3134" w:rsidRDefault="00D65CA3" w:rsidP="00D65CA3">
                                    <w:pPr>
                                      <w:rPr>
                                        <w:sz w:val="24"/>
                                        <w:szCs w:val="24"/>
                                        <w:vertAlign w:val="subscript"/>
                                      </w:rPr>
                                    </w:pPr>
                                    <w:r w:rsidRPr="005D3134">
                                      <w:rPr>
                                        <w:sz w:val="24"/>
                                        <w:szCs w:val="24"/>
                                      </w:rPr>
                                      <w:t>C</w:t>
                                    </w:r>
                                    <w:r w:rsidRPr="005D3134">
                                      <w:rPr>
                                        <w:sz w:val="24"/>
                                        <w:szCs w:val="24"/>
                                        <w:vertAlign w:val="subscript"/>
                                      </w:rPr>
                                      <w:t>1</w:t>
                                    </w:r>
                                  </w:p>
                                </w:txbxContent>
                              </wps:txbx>
                              <wps:bodyPr rot="0" vert="horz" wrap="square" lIns="91440" tIns="45720" rIns="91440" bIns="45720" anchor="t" anchorCtr="0" upright="1">
                                <a:noAutofit/>
                              </wps:bodyPr>
                            </wps:wsp>
                            <wps:wsp>
                              <wps:cNvPr id="75" name="Text Box 6"/>
                              <wps:cNvSpPr txBox="1">
                                <a:spLocks noChangeArrowheads="1"/>
                              </wps:cNvSpPr>
                              <wps:spPr bwMode="auto">
                                <a:xfrm>
                                  <a:off x="1339" y="488"/>
                                  <a:ext cx="6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994E" w14:textId="77777777" w:rsidR="00D65CA3" w:rsidRPr="005D3134" w:rsidRDefault="00D65CA3" w:rsidP="00D65CA3">
                                    <w:pPr>
                                      <w:rPr>
                                        <w:sz w:val="24"/>
                                        <w:szCs w:val="24"/>
                                        <w:vertAlign w:val="subscript"/>
                                      </w:rPr>
                                    </w:pPr>
                                    <w:r w:rsidRPr="005D3134">
                                      <w:rPr>
                                        <w:sz w:val="24"/>
                                        <w:szCs w:val="24"/>
                                      </w:rPr>
                                      <w:t>C</w:t>
                                    </w:r>
                                    <w:r w:rsidRPr="005D3134">
                                      <w:rPr>
                                        <w:sz w:val="24"/>
                                        <w:szCs w:val="24"/>
                                        <w:vertAlign w:val="subscript"/>
                                      </w:rPr>
                                      <w:t>2</w:t>
                                    </w:r>
                                  </w:p>
                                </w:txbxContent>
                              </wps:txbx>
                              <wps:bodyPr rot="0" vert="horz" wrap="square" lIns="91440" tIns="45720" rIns="91440" bIns="45720" anchor="t" anchorCtr="0" upright="1">
                                <a:noAutofit/>
                              </wps:bodyPr>
                            </wps:wsp>
                            <wps:wsp>
                              <wps:cNvPr id="76" name="Text Box 7"/>
                              <wps:cNvSpPr txBox="1">
                                <a:spLocks noChangeArrowheads="1"/>
                              </wps:cNvSpPr>
                              <wps:spPr bwMode="auto">
                                <a:xfrm>
                                  <a:off x="267" y="171"/>
                                  <a:ext cx="6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D758" w14:textId="77777777" w:rsidR="00D65CA3" w:rsidRPr="005D3134" w:rsidRDefault="00D65CA3" w:rsidP="00D65CA3">
                                    <w:pPr>
                                      <w:rPr>
                                        <w:sz w:val="24"/>
                                        <w:szCs w:val="24"/>
                                        <w:vertAlign w:val="subscript"/>
                                      </w:rPr>
                                    </w:pPr>
                                    <w:r w:rsidRPr="005D3134">
                                      <w:rPr>
                                        <w:sz w:val="24"/>
                                        <w:szCs w:val="24"/>
                                      </w:rPr>
                                      <w:t>C</w:t>
                                    </w:r>
                                    <w:r w:rsidRPr="005D3134">
                                      <w:rPr>
                                        <w:sz w:val="24"/>
                                        <w:szCs w:val="24"/>
                                        <w:vertAlign w:val="subscript"/>
                                      </w:rPr>
                                      <w:t>3</w:t>
                                    </w:r>
                                  </w:p>
                                </w:txbxContent>
                              </wps:txbx>
                              <wps:bodyPr rot="0" vert="horz" wrap="square" lIns="91440" tIns="45720" rIns="91440" bIns="45720" anchor="t" anchorCtr="0" upright="1">
                                <a:noAutofit/>
                              </wps:bodyPr>
                            </wps:wsp>
                            <wpg:grpSp>
                              <wpg:cNvPr id="77" name="Group 8"/>
                              <wpg:cNvGrpSpPr>
                                <a:grpSpLocks/>
                              </wpg:cNvGrpSpPr>
                              <wpg:grpSpPr bwMode="auto">
                                <a:xfrm>
                                  <a:off x="0" y="273"/>
                                  <a:ext cx="2506" cy="807"/>
                                  <a:chOff x="0" y="0"/>
                                  <a:chExt cx="2506" cy="807"/>
                                </a:xfrm>
                              </wpg:grpSpPr>
                              <wpg:grpSp>
                                <wpg:cNvPr id="78" name="Group 9"/>
                                <wpg:cNvGrpSpPr>
                                  <a:grpSpLocks/>
                                </wpg:cNvGrpSpPr>
                                <wpg:grpSpPr bwMode="auto">
                                  <a:xfrm>
                                    <a:off x="33" y="324"/>
                                    <a:ext cx="2473" cy="103"/>
                                    <a:chOff x="0" y="0"/>
                                    <a:chExt cx="2473" cy="103"/>
                                  </a:xfrm>
                                </wpg:grpSpPr>
                                <wps:wsp>
                                  <wps:cNvPr id="79" name="Oval 10"/>
                                  <wps:cNvSpPr>
                                    <a:spLocks noChangeArrowheads="1"/>
                                  </wps:cNvSpPr>
                                  <wps:spPr bwMode="auto">
                                    <a:xfrm>
                                      <a:off x="2407" y="0"/>
                                      <a:ext cx="66" cy="66"/>
                                    </a:xfrm>
                                    <a:prstGeom prst="ellipse">
                                      <a:avLst/>
                                    </a:prstGeom>
                                    <a:solidFill>
                                      <a:srgbClr val="FFFFFF"/>
                                    </a:solidFill>
                                    <a:ln w="9525">
                                      <a:solidFill>
                                        <a:srgbClr val="000000"/>
                                      </a:solidFill>
                                      <a:round/>
                                      <a:headEnd/>
                                      <a:tailEnd/>
                                    </a:ln>
                                  </wps:spPr>
                                  <wps:txbx>
                                    <w:txbxContent>
                                      <w:p w14:paraId="3BE406EB" w14:textId="77777777" w:rsidR="00D65CA3" w:rsidRPr="005D3134" w:rsidRDefault="00D65CA3" w:rsidP="00D65CA3">
                                        <w:pPr>
                                          <w:rPr>
                                            <w:sz w:val="24"/>
                                            <w:szCs w:val="24"/>
                                          </w:rPr>
                                        </w:pPr>
                                      </w:p>
                                    </w:txbxContent>
                                  </wps:txbx>
                                  <wps:bodyPr rot="0" vert="horz" wrap="square" lIns="91440" tIns="45720" rIns="91440" bIns="45720" anchor="t" anchorCtr="0" upright="1">
                                    <a:noAutofit/>
                                  </wps:bodyPr>
                                </wps:wsp>
                                <wps:wsp>
                                  <wps:cNvPr id="80" name="Oval 11"/>
                                  <wps:cNvSpPr>
                                    <a:spLocks noChangeArrowheads="1"/>
                                  </wps:cNvSpPr>
                                  <wps:spPr bwMode="auto">
                                    <a:xfrm flipH="1">
                                      <a:off x="0" y="36"/>
                                      <a:ext cx="67" cy="67"/>
                                    </a:xfrm>
                                    <a:prstGeom prst="ellipse">
                                      <a:avLst/>
                                    </a:prstGeom>
                                    <a:solidFill>
                                      <a:srgbClr val="FFFFFF"/>
                                    </a:solidFill>
                                    <a:ln w="9525">
                                      <a:solidFill>
                                        <a:srgbClr val="000000"/>
                                      </a:solidFill>
                                      <a:round/>
                                      <a:headEnd/>
                                      <a:tailEnd/>
                                    </a:ln>
                                  </wps:spPr>
                                  <wps:txbx>
                                    <w:txbxContent>
                                      <w:p w14:paraId="773FC402" w14:textId="77777777" w:rsidR="00D65CA3" w:rsidRPr="005D3134" w:rsidRDefault="00D65CA3" w:rsidP="00D65CA3">
                                        <w:pPr>
                                          <w:rPr>
                                            <w:sz w:val="24"/>
                                            <w:szCs w:val="24"/>
                                          </w:rPr>
                                        </w:pPr>
                                      </w:p>
                                    </w:txbxContent>
                                  </wps:txbx>
                                  <wps:bodyPr rot="0" vert="horz" wrap="square" lIns="91440" tIns="45720" rIns="91440" bIns="45720" anchor="t" anchorCtr="0" upright="1">
                                    <a:noAutofit/>
                                  </wps:bodyPr>
                                </wps:wsp>
                              </wpg:grpSp>
                              <wpg:grpSp>
                                <wpg:cNvPr id="81" name="Group 12"/>
                                <wpg:cNvGrpSpPr>
                                  <a:grpSpLocks/>
                                </wpg:cNvGrpSpPr>
                                <wpg:grpSpPr bwMode="auto">
                                  <a:xfrm>
                                    <a:off x="0" y="0"/>
                                    <a:ext cx="2506" cy="807"/>
                                    <a:chOff x="0" y="0"/>
                                    <a:chExt cx="2506" cy="807"/>
                                  </a:xfrm>
                                </wpg:grpSpPr>
                                <wps:wsp>
                                  <wps:cNvPr id="82" name="Line 13"/>
                                  <wps:cNvCnPr>
                                    <a:cxnSpLocks noChangeShapeType="1"/>
                                  </wps:cNvCnPr>
                                  <wps:spPr bwMode="auto">
                                    <a:xfrm>
                                      <a:off x="2091" y="360"/>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 name="Group 14"/>
                                  <wpg:cNvGrpSpPr>
                                    <a:grpSpLocks/>
                                  </wpg:cNvGrpSpPr>
                                  <wpg:grpSpPr bwMode="auto">
                                    <a:xfrm>
                                      <a:off x="0" y="0"/>
                                      <a:ext cx="2506" cy="807"/>
                                      <a:chOff x="0" y="0"/>
                                      <a:chExt cx="2506" cy="807"/>
                                    </a:xfrm>
                                  </wpg:grpSpPr>
                                  <wps:wsp>
                                    <wps:cNvPr id="84" name="Line 15"/>
                                    <wps:cNvCnPr>
                                      <a:cxnSpLocks noChangeShapeType="1"/>
                                    </wps:cNvCnPr>
                                    <wps:spPr bwMode="auto">
                                      <a:xfrm flipH="1">
                                        <a:off x="2391" y="282"/>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6"/>
                                    <wps:cNvCnPr>
                                      <a:cxnSpLocks noChangeShapeType="1"/>
                                    </wps:cNvCnPr>
                                    <wps:spPr bwMode="auto">
                                      <a:xfrm flipH="1">
                                        <a:off x="0" y="309"/>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 name="Group 17"/>
                                    <wpg:cNvGrpSpPr>
                                      <a:grpSpLocks/>
                                    </wpg:cNvGrpSpPr>
                                    <wpg:grpSpPr bwMode="auto">
                                      <a:xfrm>
                                        <a:off x="1088" y="0"/>
                                        <a:ext cx="1016" cy="258"/>
                                        <a:chOff x="0" y="0"/>
                                        <a:chExt cx="1016" cy="258"/>
                                      </a:xfrm>
                                    </wpg:grpSpPr>
                                    <wps:wsp>
                                      <wps:cNvPr id="87" name="Line 18"/>
                                      <wps:cNvCnPr>
                                        <a:cxnSpLocks noChangeShapeType="1"/>
                                      </wps:cNvCnPr>
                                      <wps:spPr bwMode="auto">
                                        <a:xfrm>
                                          <a:off x="0" y="12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9"/>
                                      <wps:cNvCnPr>
                                        <a:cxnSpLocks noChangeShapeType="1"/>
                                      </wps:cNvCnPr>
                                      <wps:spPr bwMode="auto">
                                        <a:xfrm>
                                          <a:off x="404" y="0"/>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20"/>
                                      <wps:cNvCnPr>
                                        <a:cxnSpLocks noChangeShapeType="1"/>
                                      </wps:cNvCnPr>
                                      <wps:spPr bwMode="auto">
                                        <a:xfrm>
                                          <a:off x="494" y="0"/>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1"/>
                                      <wps:cNvCnPr>
                                        <a:cxnSpLocks noChangeShapeType="1"/>
                                      </wps:cNvCnPr>
                                      <wps:spPr bwMode="auto">
                                        <a:xfrm>
                                          <a:off x="489" y="126"/>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 name="Group 22"/>
                                    <wpg:cNvGrpSpPr>
                                      <a:grpSpLocks/>
                                    </wpg:cNvGrpSpPr>
                                    <wpg:grpSpPr bwMode="auto">
                                      <a:xfrm>
                                        <a:off x="53" y="264"/>
                                        <a:ext cx="1026" cy="258"/>
                                        <a:chOff x="0" y="0"/>
                                        <a:chExt cx="1026" cy="258"/>
                                      </a:xfrm>
                                    </wpg:grpSpPr>
                                    <wps:wsp>
                                      <wps:cNvPr id="92" name="Line 23"/>
                                      <wps:cNvCnPr>
                                        <a:cxnSpLocks noChangeShapeType="1"/>
                                      </wps:cNvCnPr>
                                      <wps:spPr bwMode="auto">
                                        <a:xfrm>
                                          <a:off x="0" y="12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4"/>
                                      <wps:cNvCnPr>
                                        <a:cxnSpLocks noChangeShapeType="1"/>
                                      </wps:cNvCnPr>
                                      <wps:spPr bwMode="auto">
                                        <a:xfrm>
                                          <a:off x="404" y="0"/>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5"/>
                                      <wps:cNvCnPr>
                                        <a:cxnSpLocks noChangeShapeType="1"/>
                                      </wps:cNvCnPr>
                                      <wps:spPr bwMode="auto">
                                        <a:xfrm>
                                          <a:off x="494" y="0"/>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26"/>
                                      <wps:cNvCnPr>
                                        <a:cxnSpLocks noChangeShapeType="1"/>
                                      </wps:cNvCnPr>
                                      <wps:spPr bwMode="auto">
                                        <a:xfrm>
                                          <a:off x="499" y="126"/>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 name="Group 27"/>
                                    <wpg:cNvGrpSpPr>
                                      <a:grpSpLocks/>
                                    </wpg:cNvGrpSpPr>
                                    <wpg:grpSpPr bwMode="auto">
                                      <a:xfrm>
                                        <a:off x="1092" y="549"/>
                                        <a:ext cx="1016" cy="258"/>
                                        <a:chOff x="0" y="0"/>
                                        <a:chExt cx="1016" cy="258"/>
                                      </a:xfrm>
                                    </wpg:grpSpPr>
                                    <wps:wsp>
                                      <wps:cNvPr id="97" name="Line 28"/>
                                      <wps:cNvCnPr>
                                        <a:cxnSpLocks noChangeShapeType="1"/>
                                      </wps:cNvCnPr>
                                      <wps:spPr bwMode="auto">
                                        <a:xfrm>
                                          <a:off x="0" y="12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29"/>
                                      <wps:cNvCnPr>
                                        <a:cxnSpLocks noChangeShapeType="1"/>
                                      </wps:cNvCnPr>
                                      <wps:spPr bwMode="auto">
                                        <a:xfrm>
                                          <a:off x="404" y="0"/>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0"/>
                                      <wps:cNvCnPr>
                                        <a:cxnSpLocks noChangeShapeType="1"/>
                                      </wps:cNvCnPr>
                                      <wps:spPr bwMode="auto">
                                        <a:xfrm>
                                          <a:off x="494" y="0"/>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1"/>
                                      <wps:cNvCnPr>
                                        <a:cxnSpLocks noChangeShapeType="1"/>
                                      </wps:cNvCnPr>
                                      <wps:spPr bwMode="auto">
                                        <a:xfrm>
                                          <a:off x="489" y="126"/>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 name="Line 32"/>
                                    <wps:cNvCnPr>
                                      <a:cxnSpLocks noChangeShapeType="1"/>
                                    </wps:cNvCnPr>
                                    <wps:spPr bwMode="auto">
                                      <a:xfrm>
                                        <a:off x="2086" y="13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3"/>
                                    <wps:cNvCnPr>
                                      <a:cxnSpLocks noChangeShapeType="1"/>
                                    </wps:cNvCnPr>
                                    <wps:spPr bwMode="auto">
                                      <a:xfrm>
                                        <a:off x="1092" y="12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xmlns:oel="http://schemas.microsoft.com/office/2019/extlst">
                  <w:pict>
                    <v:group w14:anchorId="43B49A19" id="Group 73" o:spid="_x0000_s1033" style="width:125.3pt;height:56.6pt;mso-position-horizontal-relative:char;mso-position-vertical-relative:line" coordorigin=",-52" coordsize="2506,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">
                      <v:shapetype id="_x0000_t202" coordsize="21600,21600" o:spt="202" path="m,l,21600r21600,l21600,xe">
                        <v:stroke joinstyle="miter"/>
                        <v:path gradientshapeok="t" o:connecttype="rect"/>
                      </v:shapetype>
                      <v:shape id="Text Box 5" o:spid="_x0000_s1034" type="#_x0000_t202" style="position:absolute;left:1339;top:-52;width:6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82739F6" w14:textId="77777777" w:rsidR="00D65CA3" w:rsidRPr="005D3134" w:rsidRDefault="00D65CA3" w:rsidP="00D65CA3">
                              <w:pPr>
                                <w:rPr>
                                  <w:sz w:val="24"/>
                                  <w:szCs w:val="24"/>
                                  <w:vertAlign w:val="subscript"/>
                                </w:rPr>
                              </w:pPr>
                              <w:r w:rsidRPr="005D3134">
                                <w:rPr>
                                  <w:sz w:val="24"/>
                                  <w:szCs w:val="24"/>
                                </w:rPr>
                                <w:t>C</w:t>
                              </w:r>
                              <w:r w:rsidRPr="005D3134">
                                <w:rPr>
                                  <w:sz w:val="24"/>
                                  <w:szCs w:val="24"/>
                                  <w:vertAlign w:val="subscript"/>
                                </w:rPr>
                                <w:t>1</w:t>
                              </w:r>
                            </w:p>
                          </w:txbxContent>
                        </v:textbox>
                      </v:shape>
                      <v:shape id="Text Box 6" o:spid="_x0000_s1035" type="#_x0000_t202" style="position:absolute;left:1339;top:488;width:6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6DE4994E" w14:textId="77777777" w:rsidR="00D65CA3" w:rsidRPr="005D3134" w:rsidRDefault="00D65CA3" w:rsidP="00D65CA3">
                              <w:pPr>
                                <w:rPr>
                                  <w:sz w:val="24"/>
                                  <w:szCs w:val="24"/>
                                  <w:vertAlign w:val="subscript"/>
                                </w:rPr>
                              </w:pPr>
                              <w:r w:rsidRPr="005D3134">
                                <w:rPr>
                                  <w:sz w:val="24"/>
                                  <w:szCs w:val="24"/>
                                </w:rPr>
                                <w:t>C</w:t>
                              </w:r>
                              <w:r w:rsidRPr="005D3134">
                                <w:rPr>
                                  <w:sz w:val="24"/>
                                  <w:szCs w:val="24"/>
                                  <w:vertAlign w:val="subscript"/>
                                </w:rPr>
                                <w:t>2</w:t>
                              </w:r>
                            </w:p>
                          </w:txbxContent>
                        </v:textbox>
                      </v:shape>
                      <v:shape id="Text Box 7" o:spid="_x0000_s1036" type="#_x0000_t202" style="position:absolute;left:267;top:171;width:6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511AD758" w14:textId="77777777" w:rsidR="00D65CA3" w:rsidRPr="005D3134" w:rsidRDefault="00D65CA3" w:rsidP="00D65CA3">
                              <w:pPr>
                                <w:rPr>
                                  <w:sz w:val="24"/>
                                  <w:szCs w:val="24"/>
                                  <w:vertAlign w:val="subscript"/>
                                </w:rPr>
                              </w:pPr>
                              <w:r w:rsidRPr="005D3134">
                                <w:rPr>
                                  <w:sz w:val="24"/>
                                  <w:szCs w:val="24"/>
                                </w:rPr>
                                <w:t>C</w:t>
                              </w:r>
                              <w:r w:rsidRPr="005D3134">
                                <w:rPr>
                                  <w:sz w:val="24"/>
                                  <w:szCs w:val="24"/>
                                  <w:vertAlign w:val="subscript"/>
                                </w:rPr>
                                <w:t>3</w:t>
                              </w:r>
                            </w:p>
                          </w:txbxContent>
                        </v:textbox>
                      </v:shape>
                      <v:group id="Group 8" o:spid="_x0000_s1037" style="position:absolute;top:273;width:2506;height:807" coordsize="25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9" o:spid="_x0000_s1038" style="position:absolute;left:33;top:324;width:2473;height:103" coordsize="24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10" o:spid="_x0000_s1039" style="position:absolute;left:2407;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textbox>
                              <w:txbxContent>
                                <w:p w14:paraId="3BE406EB" w14:textId="77777777" w:rsidR="00D65CA3" w:rsidRPr="005D3134" w:rsidRDefault="00D65CA3" w:rsidP="00D65CA3">
                                  <w:pPr>
                                    <w:rPr>
                                      <w:sz w:val="24"/>
                                      <w:szCs w:val="24"/>
                                    </w:rPr>
                                  </w:pPr>
                                </w:p>
                              </w:txbxContent>
                            </v:textbox>
                          </v:oval>
                          <v:oval id="Oval 11" o:spid="_x0000_s1040" style="position:absolute;top:36;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">
                            <v:textbox>
                              <w:txbxContent>
                                <w:p w14:paraId="773FC402" w14:textId="77777777" w:rsidR="00D65CA3" w:rsidRPr="005D3134" w:rsidRDefault="00D65CA3" w:rsidP="00D65CA3">
                                  <w:pPr>
                                    <w:rPr>
                                      <w:sz w:val="24"/>
                                      <w:szCs w:val="24"/>
                                    </w:rPr>
                                  </w:pPr>
                                </w:p>
                              </w:txbxContent>
                            </v:textbox>
                          </v:oval>
                        </v:group>
                        <v:group id="Group 12" o:spid="_x0000_s1041" style="position:absolute;width:2506;height:807" coordsize="25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13" o:spid="_x0000_s1042" style="position:absolute;visibility:visible;mso-wrap-style:square" from="2091,360" to="243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group id="Group 14" o:spid="_x0000_s1043" style="position:absolute;width:2506;height:807" coordsize="25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Line 15" o:spid="_x0000_s1044" style="position:absolute;flip:x;visibility:visible;mso-wrap-style:square" from="2391,282" to="25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6" o:spid="_x0000_s1045" style="position:absolute;flip:x;visibility:visible;mso-wrap-style:square" from="0,309" to="11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group id="Group 17" o:spid="_x0000_s1046" style="position:absolute;left:1088;width:1016;height:258"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Line 18" o:spid="_x0000_s1047" style="position:absolute;visibility:visible;mso-wrap-style:square" from="0,126" to="4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19" o:spid="_x0000_s1048" style="position:absolute;visibility:visible;mso-wrap-style:square" from="404,0" to="40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20" o:spid="_x0000_s1049" style="position:absolute;visibility:visible;mso-wrap-style:square" from="494,0" to="4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21" o:spid="_x0000_s1050" style="position:absolute;visibility:visible;mso-wrap-style:square" from="489,126" to="101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group>
                            <v:group id="Group 22" o:spid="_x0000_s1051" style="position:absolute;left:53;top:264;width:1026;height:258" coordsize="102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Line 23" o:spid="_x0000_s1052" style="position:absolute;visibility:visible;mso-wrap-style:square" from="0,126" to="4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4" o:spid="_x0000_s1053" style="position:absolute;visibility:visible;mso-wrap-style:square" from="404,0" to="40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5" o:spid="_x0000_s1054" style="position:absolute;visibility:visible;mso-wrap-style:square" from="494,0" to="4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26" o:spid="_x0000_s1055" style="position:absolute;visibility:visible;mso-wrap-style:square" from="499,126" to="102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v:group id="Group 27" o:spid="_x0000_s1056" style="position:absolute;left:1092;top:549;width:1016;height:258"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28" o:spid="_x0000_s1057" style="position:absolute;visibility:visible;mso-wrap-style:square" from="0,126" to="4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29" o:spid="_x0000_s1058" style="position:absolute;visibility:visible;mso-wrap-style:square" from="404,0" to="40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0" o:spid="_x0000_s1059" style="position:absolute;visibility:visible;mso-wrap-style:square" from="494,0" to="4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1" o:spid="_x0000_s1060" style="position:absolute;visibility:visible;mso-wrap-style:square" from="489,126" to="101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group>
                            <v:line id="Line 32" o:spid="_x0000_s1061" style="position:absolute;visibility:visible;mso-wrap-style:square" from="2086,130" to="208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3" o:spid="_x0000_s1062" style="position:absolute;visibility:visible;mso-wrap-style:square" from="1092,129" to="109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group>
                        </v:group>
                      </v:group>
                      <w10:anchorlock/>
                    </v:group>
                  </w:pict>
                </mc:Fallback>
              </mc:AlternateContent>
            </w:r>
          </w:p>
        </w:tc>
      </w:tr>
    </w:tbl>
    <w:p w14:paraId="3D05C69A" w14:textId="77777777" w:rsidR="00D65CA3" w:rsidRDefault="00D65CA3" w:rsidP="00D65CA3">
      <w:pPr>
        <w:spacing w:line="276" w:lineRule="auto"/>
        <w:rPr>
          <w:b/>
          <w:color w:val="FF0000"/>
          <w:sz w:val="26"/>
          <w:szCs w:val="26"/>
        </w:rPr>
      </w:pPr>
    </w:p>
    <w:p w14:paraId="21A0DF02"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rFonts w:asciiTheme="majorHAnsi" w:hAnsiTheme="majorHAnsi" w:cstheme="majorHAnsi"/>
          <w:noProof/>
          <w:color w:val="000000" w:themeColor="text1"/>
          <w:sz w:val="26"/>
          <w:szCs w:val="26"/>
        </w:rPr>
        <w:lastRenderedPageBreak/>
        <mc:AlternateContent>
          <mc:Choice Requires="wps">
            <w:drawing>
              <wp:inline distT="0" distB="0" distL="0" distR="0" wp14:anchorId="4B8E39A3" wp14:editId="2A45FFA8">
                <wp:extent cx="6030595" cy="3848432"/>
                <wp:effectExtent l="0" t="0" r="27305" b="19050"/>
                <wp:docPr id="847551891" name="Rectangle 1" descr="204 nguyen thi hong van"/>
                <wp:cNvGraphicFramePr/>
                <a:graphic xmlns:a="http://schemas.openxmlformats.org/drawingml/2006/main">
                  <a:graphicData uri="http://schemas.microsoft.com/office/word/2010/wordprocessingShape">
                    <wps:wsp>
                      <wps:cNvSpPr/>
                      <wps:spPr>
                        <a:xfrm>
                          <a:off x="0" y="0"/>
                          <a:ext cx="6030595" cy="3848432"/>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9B8B4B5"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5</w:t>
                            </w:r>
                          </w:p>
                          <w:p w14:paraId="1DF95B46"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b/>
                                <w:color w:val="000000"/>
                                <w:sz w:val="26"/>
                                <w:szCs w:val="26"/>
                              </w:rPr>
                              <w:t xml:space="preserve">ĐVĐ: </w:t>
                            </w:r>
                            <w:r>
                              <w:rPr>
                                <w:color w:val="000000"/>
                                <w:sz w:val="26"/>
                                <w:szCs w:val="26"/>
                              </w:rPr>
                              <w:t>Trong thực tế, người ta sử dụng tụ điện để cung cấp năng lượng khởi động cho động cơ một pha.</w:t>
                            </w:r>
                          </w:p>
                          <w:p w14:paraId="022F45E7"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xml:space="preserve">Ngoài ra, tụ điện còn được sử dụng để tích tụ năng lượng trong mạch khuếch đại của một số loại máy hàn điện, hệ thống âm thanh … </w:t>
                            </w:r>
                          </w:p>
                          <w:p w14:paraId="6A996E9B" w14:textId="77777777" w:rsidR="00D65CA3" w:rsidRPr="00D14ABC"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Chứng tỏ ứng dụng quan trọng nhất của tụ điện là tích trữ và cung cấp năng lượng.</w:t>
                            </w:r>
                          </w:p>
                          <w:p w14:paraId="1B35194A"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336110">
                              <w:rPr>
                                <w:b/>
                                <w:color w:val="000000"/>
                                <w:sz w:val="26"/>
                                <w:szCs w:val="26"/>
                              </w:rPr>
                              <w:t xml:space="preserve">Câu </w:t>
                            </w:r>
                            <w:r>
                              <w:rPr>
                                <w:b/>
                                <w:color w:val="000000"/>
                                <w:sz w:val="26"/>
                                <w:szCs w:val="26"/>
                              </w:rPr>
                              <w:t>1</w:t>
                            </w:r>
                            <w:r w:rsidRPr="00336110">
                              <w:rPr>
                                <w:b/>
                                <w:color w:val="000000"/>
                                <w:sz w:val="26"/>
                                <w:szCs w:val="26"/>
                              </w:rPr>
                              <w:t xml:space="preserve">: </w:t>
                            </w:r>
                            <w:r>
                              <w:rPr>
                                <w:color w:val="000000"/>
                                <w:sz w:val="26"/>
                                <w:szCs w:val="26"/>
                              </w:rPr>
                              <w:t>Nghiên cứu sách giáo khoa mục III - trang 87 và thực hiện các yêu cầu sau:</w:t>
                            </w:r>
                          </w:p>
                          <w:p w14:paraId="5F17E25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Năng lượng trong tụ điện gọi là gì ?</w:t>
                            </w:r>
                          </w:p>
                          <w:p w14:paraId="325398EC" w14:textId="77777777" w:rsidR="00D65CA3" w:rsidRPr="00336110" w:rsidRDefault="00D65CA3" w:rsidP="00D65CA3">
                            <w:pPr>
                              <w:tabs>
                                <w:tab w:val="left" w:pos="284"/>
                                <w:tab w:val="left" w:pos="567"/>
                                <w:tab w:val="left" w:pos="851"/>
                                <w:tab w:val="left" w:pos="1134"/>
                              </w:tabs>
                              <w:spacing w:line="276" w:lineRule="auto"/>
                              <w:jc w:val="both"/>
                              <w:rPr>
                                <w:b/>
                                <w:color w:val="000000"/>
                                <w:sz w:val="26"/>
                                <w:szCs w:val="26"/>
                              </w:rPr>
                            </w:pPr>
                            <w:r>
                              <w:rPr>
                                <w:color w:val="000000"/>
                                <w:sz w:val="26"/>
                                <w:szCs w:val="26"/>
                              </w:rPr>
                              <w:tab/>
                              <w:t>+ Viết biểu thức tính năng lượng điện trường trong tụ điện. Giải thích và nêu đơn vị đo từng đại lượng trong biểu thức.</w:t>
                            </w:r>
                          </w:p>
                          <w:p w14:paraId="4C1E63BC" w14:textId="77777777" w:rsidR="00D65CA3" w:rsidRPr="00336110" w:rsidRDefault="00D65CA3" w:rsidP="00D65CA3">
                            <w:pPr>
                              <w:tabs>
                                <w:tab w:val="left" w:pos="284"/>
                                <w:tab w:val="left" w:pos="567"/>
                                <w:tab w:val="left" w:pos="851"/>
                                <w:tab w:val="left" w:pos="1134"/>
                              </w:tabs>
                              <w:spacing w:line="276" w:lineRule="auto"/>
                              <w:jc w:val="both"/>
                              <w:rPr>
                                <w:b/>
                                <w:color w:val="000000"/>
                                <w:sz w:val="26"/>
                                <w:szCs w:val="26"/>
                              </w:rPr>
                            </w:pPr>
                            <w:r w:rsidRPr="00336110">
                              <w:rPr>
                                <w:b/>
                                <w:color w:val="000000"/>
                                <w:sz w:val="26"/>
                                <w:szCs w:val="26"/>
                              </w:rPr>
                              <w:t xml:space="preserve">Câu </w:t>
                            </w:r>
                            <w:r>
                              <w:rPr>
                                <w:b/>
                                <w:color w:val="000000"/>
                                <w:sz w:val="26"/>
                                <w:szCs w:val="26"/>
                              </w:rPr>
                              <w:t>2</w:t>
                            </w:r>
                            <w:r w:rsidRPr="00336110">
                              <w:rPr>
                                <w:b/>
                                <w:color w:val="000000"/>
                                <w:sz w:val="26"/>
                                <w:szCs w:val="26"/>
                              </w:rPr>
                              <w:t xml:space="preserve">: </w:t>
                            </w:r>
                            <w:r>
                              <w:rPr>
                                <w:color w:val="000000"/>
                                <w:sz w:val="26"/>
                                <w:szCs w:val="26"/>
                              </w:rPr>
                              <w:t xml:space="preserve">Có hai tụ điện, trên tụ thứ nhất có ghi 2 mF – 450 V; trên tụ thứ 2 có ghi 2,5 </w:t>
                            </w:r>
                            <w:r>
                              <w:rPr>
                                <w:color w:val="000000"/>
                                <w:sz w:val="26"/>
                                <w:szCs w:val="26"/>
                              </w:rPr>
                              <w:sym w:font="Symbol" w:char="F06D"/>
                            </w:r>
                            <w:r>
                              <w:rPr>
                                <w:color w:val="000000"/>
                                <w:sz w:val="26"/>
                                <w:szCs w:val="26"/>
                              </w:rPr>
                              <w:t xml:space="preserve">F – 350 V. Khi các tụ trên được tích điện tới mức tối đa cho phép, hãy tích năng lượng của mỗi tụ ? </w:t>
                            </w:r>
                          </w:p>
                          <w:p w14:paraId="44E50082" w14:textId="77777777" w:rsidR="00D65CA3" w:rsidRPr="005D3134" w:rsidRDefault="00D65CA3" w:rsidP="00D65CA3">
                            <w:pPr>
                              <w:tabs>
                                <w:tab w:val="left" w:pos="180"/>
                              </w:tabs>
                              <w:spacing w:line="276" w:lineRule="auto"/>
                              <w:jc w:val="both"/>
                              <w:rPr>
                                <w:color w:val="000000" w:themeColor="text1"/>
                                <w:sz w:val="26"/>
                                <w:szCs w:val="26"/>
                              </w:rPr>
                            </w:pPr>
                            <w:r w:rsidRPr="005D3134">
                              <w:rPr>
                                <w:b/>
                                <w:color w:val="000000" w:themeColor="text1"/>
                                <w:sz w:val="26"/>
                                <w:szCs w:val="26"/>
                              </w:rPr>
                              <w:t xml:space="preserve">Câu 3: </w:t>
                            </w:r>
                            <w:r w:rsidRPr="005D3134">
                              <w:rPr>
                                <w:color w:val="000000" w:themeColor="text1"/>
                                <w:sz w:val="26"/>
                                <w:szCs w:val="26"/>
                              </w:rPr>
                              <w:t xml:space="preserve">Vận dụng được kiến thức về năng lượng của tụ điện để giải thích nguyên lí hoạt động của sự phóng điện trong </w:t>
                            </w:r>
                            <w:r w:rsidRPr="005D3134">
                              <w:rPr>
                                <w:b/>
                                <w:bCs/>
                                <w:color w:val="000000" w:themeColor="text1"/>
                                <w:sz w:val="26"/>
                                <w:szCs w:val="26"/>
                              </w:rPr>
                              <w:t>máy hàn điện</w:t>
                            </w:r>
                            <w:r w:rsidRPr="005D3134">
                              <w:rPr>
                                <w:color w:val="000000" w:themeColor="text1"/>
                                <w:sz w:val="26"/>
                                <w:szCs w:val="26"/>
                              </w:rPr>
                              <w:t>.</w:t>
                            </w:r>
                          </w:p>
                          <w:p w14:paraId="20515392" w14:textId="77777777" w:rsidR="00D65CA3" w:rsidRPr="005D3134" w:rsidRDefault="00D65CA3" w:rsidP="00D65CA3">
                            <w:pPr>
                              <w:tabs>
                                <w:tab w:val="left" w:pos="180"/>
                              </w:tabs>
                              <w:spacing w:line="276" w:lineRule="auto"/>
                              <w:jc w:val="both"/>
                              <w:rPr>
                                <w:color w:val="000000" w:themeColor="text1"/>
                                <w:sz w:val="26"/>
                                <w:szCs w:val="26"/>
                              </w:rPr>
                            </w:pPr>
                            <w:r w:rsidRPr="005D3134">
                              <w:rPr>
                                <w:b/>
                                <w:color w:val="000000" w:themeColor="text1"/>
                                <w:sz w:val="26"/>
                                <w:szCs w:val="26"/>
                              </w:rPr>
                              <w:t xml:space="preserve">Câu 4: </w:t>
                            </w:r>
                            <w:r w:rsidRPr="005D3134">
                              <w:rPr>
                                <w:color w:val="000000" w:themeColor="text1"/>
                                <w:sz w:val="26"/>
                                <w:szCs w:val="26"/>
                              </w:rPr>
                              <w:t xml:space="preserve">Vận dụng được kiến thức về năng lượng của tụ điện để giải thích sự phóng điện của </w:t>
                            </w:r>
                            <w:r w:rsidRPr="005D3134">
                              <w:rPr>
                                <w:b/>
                                <w:bCs/>
                                <w:color w:val="000000" w:themeColor="text1"/>
                                <w:sz w:val="26"/>
                                <w:szCs w:val="26"/>
                              </w:rPr>
                              <w:t>tia sét</w:t>
                            </w:r>
                            <w:r w:rsidRPr="005D3134">
                              <w:rPr>
                                <w:color w:val="000000" w:themeColor="text1"/>
                                <w:sz w:val="26"/>
                                <w:szCs w:val="26"/>
                              </w:rPr>
                              <w:t xml:space="preserve"> giữa các đám mây tích điện trái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4B8E39A3" id="_x0000_s1063" style="width:474.85pt;height:30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" filled="f" strokecolor="#09101d [484]">
                <v:textbox>
                  <w:txbxContent>
                    <w:p w14:paraId="59B8B4B5" w14:textId="77777777" w:rsidR="00D65CA3" w:rsidRPr="004B661A" w:rsidRDefault="00D65CA3" w:rsidP="00D65CA3">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5</w:t>
                      </w:r>
                    </w:p>
                    <w:p w14:paraId="1DF95B46"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b/>
                          <w:color w:val="000000"/>
                          <w:sz w:val="26"/>
                          <w:szCs w:val="26"/>
                        </w:rPr>
                        <w:t xml:space="preserve">ĐVĐ: </w:t>
                      </w:r>
                      <w:r>
                        <w:rPr>
                          <w:color w:val="000000"/>
                          <w:sz w:val="26"/>
                          <w:szCs w:val="26"/>
                        </w:rPr>
                        <w:t>Trong thực tế, người ta sử dụng tụ điện để cung cấp năng lượng khởi động cho động cơ một pha.</w:t>
                      </w:r>
                    </w:p>
                    <w:p w14:paraId="022F45E7"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xml:space="preserve">Ngoài ra, tụ điện còn được sử dụng để tích tụ năng lượng trong mạch khuếch đại của một số loại máy hàn điện, hệ thống âm thanh … </w:t>
                      </w:r>
                    </w:p>
                    <w:p w14:paraId="6A996E9B" w14:textId="77777777" w:rsidR="00D65CA3" w:rsidRPr="00D14ABC"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Chứng tỏ ứng dụng quan trọng nhất của tụ điện là tích trữ và cung cấp năng lượng.</w:t>
                      </w:r>
                    </w:p>
                    <w:p w14:paraId="1B35194A"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336110">
                        <w:rPr>
                          <w:b/>
                          <w:color w:val="000000"/>
                          <w:sz w:val="26"/>
                          <w:szCs w:val="26"/>
                        </w:rPr>
                        <w:t xml:space="preserve">Câu </w:t>
                      </w:r>
                      <w:r>
                        <w:rPr>
                          <w:b/>
                          <w:color w:val="000000"/>
                          <w:sz w:val="26"/>
                          <w:szCs w:val="26"/>
                        </w:rPr>
                        <w:t>1</w:t>
                      </w:r>
                      <w:r w:rsidRPr="00336110">
                        <w:rPr>
                          <w:b/>
                          <w:color w:val="000000"/>
                          <w:sz w:val="26"/>
                          <w:szCs w:val="26"/>
                        </w:rPr>
                        <w:t xml:space="preserve">: </w:t>
                      </w:r>
                      <w:r>
                        <w:rPr>
                          <w:color w:val="000000"/>
                          <w:sz w:val="26"/>
                          <w:szCs w:val="26"/>
                        </w:rPr>
                        <w:t>Nghiên cứu sách giáo khoa mục III - trang 87 và thực hiện các yêu cầu sau:</w:t>
                      </w:r>
                    </w:p>
                    <w:p w14:paraId="5F17E25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 Năng lượng trong tụ điện gọi là gì ?</w:t>
                      </w:r>
                    </w:p>
                    <w:p w14:paraId="325398EC" w14:textId="77777777" w:rsidR="00D65CA3" w:rsidRPr="00336110" w:rsidRDefault="00D65CA3" w:rsidP="00D65CA3">
                      <w:pPr>
                        <w:tabs>
                          <w:tab w:val="left" w:pos="284"/>
                          <w:tab w:val="left" w:pos="567"/>
                          <w:tab w:val="left" w:pos="851"/>
                          <w:tab w:val="left" w:pos="1134"/>
                        </w:tabs>
                        <w:spacing w:line="276" w:lineRule="auto"/>
                        <w:jc w:val="both"/>
                        <w:rPr>
                          <w:b/>
                          <w:color w:val="000000"/>
                          <w:sz w:val="26"/>
                          <w:szCs w:val="26"/>
                        </w:rPr>
                      </w:pPr>
                      <w:r>
                        <w:rPr>
                          <w:color w:val="000000"/>
                          <w:sz w:val="26"/>
                          <w:szCs w:val="26"/>
                        </w:rPr>
                        <w:tab/>
                        <w:t>+ Viết biểu thức tính năng lượng điện trường trong tụ điện. Giải thích và nêu đơn vị đo từng đại lượng trong biểu thức.</w:t>
                      </w:r>
                    </w:p>
                    <w:p w14:paraId="4C1E63BC" w14:textId="77777777" w:rsidR="00D65CA3" w:rsidRPr="00336110" w:rsidRDefault="00D65CA3" w:rsidP="00D65CA3">
                      <w:pPr>
                        <w:tabs>
                          <w:tab w:val="left" w:pos="284"/>
                          <w:tab w:val="left" w:pos="567"/>
                          <w:tab w:val="left" w:pos="851"/>
                          <w:tab w:val="left" w:pos="1134"/>
                        </w:tabs>
                        <w:spacing w:line="276" w:lineRule="auto"/>
                        <w:jc w:val="both"/>
                        <w:rPr>
                          <w:b/>
                          <w:color w:val="000000"/>
                          <w:sz w:val="26"/>
                          <w:szCs w:val="26"/>
                        </w:rPr>
                      </w:pPr>
                      <w:r w:rsidRPr="00336110">
                        <w:rPr>
                          <w:b/>
                          <w:color w:val="000000"/>
                          <w:sz w:val="26"/>
                          <w:szCs w:val="26"/>
                        </w:rPr>
                        <w:t xml:space="preserve">Câu </w:t>
                      </w:r>
                      <w:r>
                        <w:rPr>
                          <w:b/>
                          <w:color w:val="000000"/>
                          <w:sz w:val="26"/>
                          <w:szCs w:val="26"/>
                        </w:rPr>
                        <w:t>2</w:t>
                      </w:r>
                      <w:r w:rsidRPr="00336110">
                        <w:rPr>
                          <w:b/>
                          <w:color w:val="000000"/>
                          <w:sz w:val="26"/>
                          <w:szCs w:val="26"/>
                        </w:rPr>
                        <w:t xml:space="preserve">: </w:t>
                      </w:r>
                      <w:r>
                        <w:rPr>
                          <w:color w:val="000000"/>
                          <w:sz w:val="26"/>
                          <w:szCs w:val="26"/>
                        </w:rPr>
                        <w:t xml:space="preserve">Có hai tụ điện, trên tụ thứ nhất có ghi 2 mF – 450 V; trên tụ thứ 2 có ghi 2,5 </w:t>
                      </w:r>
                      <w:r>
                        <w:rPr>
                          <w:color w:val="000000"/>
                          <w:sz w:val="26"/>
                          <w:szCs w:val="26"/>
                        </w:rPr>
                        <w:sym w:font="Symbol" w:char="F06D"/>
                      </w:r>
                      <w:r>
                        <w:rPr>
                          <w:color w:val="000000"/>
                          <w:sz w:val="26"/>
                          <w:szCs w:val="26"/>
                        </w:rPr>
                        <w:t xml:space="preserve">F – 350 V. Khi các tụ trên được tích điện tới mức tối đa cho phép, hãy tích năng lượng của mỗi tụ ? </w:t>
                      </w:r>
                    </w:p>
                    <w:p w14:paraId="44E50082" w14:textId="77777777" w:rsidR="00D65CA3" w:rsidRPr="005D3134" w:rsidRDefault="00D65CA3" w:rsidP="00D65CA3">
                      <w:pPr>
                        <w:tabs>
                          <w:tab w:val="left" w:pos="180"/>
                        </w:tabs>
                        <w:spacing w:line="276" w:lineRule="auto"/>
                        <w:jc w:val="both"/>
                        <w:rPr>
                          <w:color w:val="000000" w:themeColor="text1"/>
                          <w:sz w:val="26"/>
                          <w:szCs w:val="26"/>
                        </w:rPr>
                      </w:pPr>
                      <w:r w:rsidRPr="005D3134">
                        <w:rPr>
                          <w:b/>
                          <w:color w:val="000000" w:themeColor="text1"/>
                          <w:sz w:val="26"/>
                          <w:szCs w:val="26"/>
                        </w:rPr>
                        <w:t xml:space="preserve">Câu 3: </w:t>
                      </w:r>
                      <w:r w:rsidRPr="005D3134">
                        <w:rPr>
                          <w:color w:val="000000" w:themeColor="text1"/>
                          <w:sz w:val="26"/>
                          <w:szCs w:val="26"/>
                        </w:rPr>
                        <w:t xml:space="preserve">Vận dụng được kiến thức về năng lượng của tụ điện để giải thích nguyên lí hoạt động của sự phóng điện trong </w:t>
                      </w:r>
                      <w:r w:rsidRPr="005D3134">
                        <w:rPr>
                          <w:b/>
                          <w:bCs/>
                          <w:color w:val="000000" w:themeColor="text1"/>
                          <w:sz w:val="26"/>
                          <w:szCs w:val="26"/>
                        </w:rPr>
                        <w:t>máy hàn điện</w:t>
                      </w:r>
                      <w:r w:rsidRPr="005D3134">
                        <w:rPr>
                          <w:color w:val="000000" w:themeColor="text1"/>
                          <w:sz w:val="26"/>
                          <w:szCs w:val="26"/>
                        </w:rPr>
                        <w:t>.</w:t>
                      </w:r>
                    </w:p>
                    <w:p w14:paraId="20515392" w14:textId="77777777" w:rsidR="00D65CA3" w:rsidRPr="005D3134" w:rsidRDefault="00D65CA3" w:rsidP="00D65CA3">
                      <w:pPr>
                        <w:tabs>
                          <w:tab w:val="left" w:pos="180"/>
                        </w:tabs>
                        <w:spacing w:line="276" w:lineRule="auto"/>
                        <w:jc w:val="both"/>
                        <w:rPr>
                          <w:color w:val="000000" w:themeColor="text1"/>
                          <w:sz w:val="26"/>
                          <w:szCs w:val="26"/>
                        </w:rPr>
                      </w:pPr>
                      <w:r w:rsidRPr="005D3134">
                        <w:rPr>
                          <w:b/>
                          <w:color w:val="000000" w:themeColor="text1"/>
                          <w:sz w:val="26"/>
                          <w:szCs w:val="26"/>
                        </w:rPr>
                        <w:t xml:space="preserve">Câu 4: </w:t>
                      </w:r>
                      <w:r w:rsidRPr="005D3134">
                        <w:rPr>
                          <w:color w:val="000000" w:themeColor="text1"/>
                          <w:sz w:val="26"/>
                          <w:szCs w:val="26"/>
                        </w:rPr>
                        <w:t xml:space="preserve">Vận dụng được kiến thức về năng lượng của tụ điện để giải thích sự phóng điện của </w:t>
                      </w:r>
                      <w:r w:rsidRPr="005D3134">
                        <w:rPr>
                          <w:b/>
                          <w:bCs/>
                          <w:color w:val="000000" w:themeColor="text1"/>
                          <w:sz w:val="26"/>
                          <w:szCs w:val="26"/>
                        </w:rPr>
                        <w:t>tia sét</w:t>
                      </w:r>
                      <w:r w:rsidRPr="005D3134">
                        <w:rPr>
                          <w:color w:val="000000" w:themeColor="text1"/>
                          <w:sz w:val="26"/>
                          <w:szCs w:val="26"/>
                        </w:rPr>
                        <w:t xml:space="preserve"> giữa các đám mây tích điện trái dấu.</w:t>
                      </w:r>
                    </w:p>
                  </w:txbxContent>
                </v:textbox>
                <w10:anchorlock/>
              </v:rect>
            </w:pict>
          </mc:Fallback>
        </mc:AlternateContent>
      </w:r>
    </w:p>
    <w:p w14:paraId="33981A22" w14:textId="77777777" w:rsidR="00D65CA3" w:rsidRDefault="00D65CA3" w:rsidP="00D65CA3">
      <w:pPr>
        <w:tabs>
          <w:tab w:val="left" w:pos="284"/>
          <w:tab w:val="left" w:pos="567"/>
          <w:tab w:val="left" w:pos="851"/>
          <w:tab w:val="left" w:pos="1134"/>
        </w:tabs>
        <w:spacing w:line="276" w:lineRule="auto"/>
        <w:jc w:val="center"/>
        <w:rPr>
          <w:b/>
          <w:color w:val="FF0000"/>
          <w:sz w:val="26"/>
          <w:szCs w:val="26"/>
        </w:rPr>
      </w:pPr>
    </w:p>
    <w:tbl>
      <w:tblPr>
        <w:tblStyle w:val="TableGrid"/>
        <w:tblW w:w="0" w:type="auto"/>
        <w:tblLook w:val="04A0" w:firstRow="1" w:lastRow="0" w:firstColumn="1" w:lastColumn="0" w:noHBand="0" w:noVBand="1"/>
      </w:tblPr>
      <w:tblGrid>
        <w:gridCol w:w="9487"/>
      </w:tblGrid>
      <w:tr w:rsidR="00D65CA3" w14:paraId="6F368BD7" w14:textId="77777777" w:rsidTr="00C155F6">
        <w:tc>
          <w:tcPr>
            <w:tcW w:w="9487" w:type="dxa"/>
          </w:tcPr>
          <w:p w14:paraId="6D2F4BFC" w14:textId="77777777" w:rsidR="00D65CA3" w:rsidRPr="000613EB" w:rsidRDefault="00D65CA3" w:rsidP="00C155F6">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6</w:t>
            </w:r>
          </w:p>
          <w:p w14:paraId="4A83073F" w14:textId="77777777" w:rsidR="00D65CA3" w:rsidRDefault="00D65CA3" w:rsidP="00C155F6">
            <w:pPr>
              <w:tabs>
                <w:tab w:val="left" w:pos="284"/>
                <w:tab w:val="left" w:pos="567"/>
                <w:tab w:val="left" w:pos="851"/>
                <w:tab w:val="left" w:pos="1134"/>
              </w:tabs>
              <w:spacing w:line="276" w:lineRule="auto"/>
              <w:jc w:val="both"/>
              <w:rPr>
                <w:b/>
                <w:color w:val="000000"/>
                <w:sz w:val="26"/>
                <w:szCs w:val="26"/>
              </w:rPr>
            </w:pPr>
            <w:r w:rsidRPr="0089461C">
              <w:rPr>
                <w:bCs/>
                <w:color w:val="000000"/>
                <w:sz w:val="26"/>
                <w:szCs w:val="26"/>
              </w:rPr>
              <w:t>Các em</w:t>
            </w:r>
            <w:r>
              <w:rPr>
                <w:b/>
                <w:color w:val="000000"/>
                <w:sz w:val="26"/>
                <w:szCs w:val="26"/>
              </w:rPr>
              <w:t xml:space="preserve"> </w:t>
            </w:r>
            <w:r>
              <w:rPr>
                <w:bCs/>
                <w:color w:val="000000"/>
                <w:sz w:val="26"/>
                <w:szCs w:val="26"/>
              </w:rPr>
              <w:t>hãy sử dụng sách, báo, Internet … để tìm hiểu, sưu tập một số tụ điện thông dụng. Qua đó xây dựng một báo cáo “</w:t>
            </w:r>
            <w:r>
              <w:rPr>
                <w:b/>
                <w:i/>
                <w:iCs/>
                <w:color w:val="000000"/>
                <w:sz w:val="26"/>
                <w:szCs w:val="26"/>
              </w:rPr>
              <w:t>Một số ứng dụng của tụ điện trong cuộc sống”</w:t>
            </w:r>
            <w:r>
              <w:rPr>
                <w:bCs/>
                <w:i/>
                <w:iCs/>
                <w:color w:val="000000"/>
                <w:sz w:val="26"/>
                <w:szCs w:val="26"/>
              </w:rPr>
              <w:t>.</w:t>
            </w:r>
            <w:r>
              <w:rPr>
                <w:b/>
                <w:color w:val="000000"/>
                <w:sz w:val="26"/>
                <w:szCs w:val="26"/>
              </w:rPr>
              <w:t xml:space="preserve"> </w:t>
            </w:r>
          </w:p>
          <w:p w14:paraId="1FB9C9BD" w14:textId="77777777" w:rsidR="00D65CA3" w:rsidRPr="0089461C" w:rsidRDefault="00D65CA3" w:rsidP="00C155F6">
            <w:pPr>
              <w:tabs>
                <w:tab w:val="left" w:pos="284"/>
                <w:tab w:val="left" w:pos="567"/>
                <w:tab w:val="left" w:pos="851"/>
                <w:tab w:val="left" w:pos="1134"/>
              </w:tabs>
              <w:spacing w:line="276" w:lineRule="auto"/>
              <w:jc w:val="both"/>
              <w:rPr>
                <w:bCs/>
                <w:color w:val="000000"/>
                <w:sz w:val="26"/>
                <w:szCs w:val="26"/>
              </w:rPr>
            </w:pPr>
            <w:r>
              <w:rPr>
                <w:b/>
                <w:color w:val="000000"/>
                <w:sz w:val="26"/>
                <w:szCs w:val="26"/>
              </w:rPr>
              <w:tab/>
            </w:r>
            <w:r>
              <w:rPr>
                <w:bCs/>
                <w:color w:val="000000"/>
                <w:sz w:val="26"/>
                <w:szCs w:val="26"/>
              </w:rPr>
              <w:t>Mẫu báo cáo tham khảo:</w:t>
            </w:r>
          </w:p>
          <w:p w14:paraId="357D26EF" w14:textId="77777777" w:rsidR="00D65CA3" w:rsidRPr="0089461C" w:rsidRDefault="00D65CA3" w:rsidP="00C155F6">
            <w:pPr>
              <w:tabs>
                <w:tab w:val="left" w:pos="284"/>
                <w:tab w:val="left" w:pos="567"/>
                <w:tab w:val="left" w:pos="851"/>
                <w:tab w:val="left" w:pos="1134"/>
              </w:tabs>
              <w:spacing w:line="276" w:lineRule="auto"/>
              <w:jc w:val="center"/>
              <w:rPr>
                <w:b/>
                <w:color w:val="000000"/>
                <w:sz w:val="30"/>
                <w:szCs w:val="30"/>
              </w:rPr>
            </w:pPr>
            <w:r w:rsidRPr="0089461C">
              <w:rPr>
                <w:b/>
                <w:color w:val="000000"/>
                <w:sz w:val="30"/>
                <w:szCs w:val="30"/>
              </w:rPr>
              <w:t>BÁO CÁO</w:t>
            </w:r>
          </w:p>
          <w:p w14:paraId="1D4B7F69" w14:textId="77777777" w:rsidR="00D65CA3" w:rsidRPr="0089461C" w:rsidRDefault="00D65CA3" w:rsidP="00C155F6">
            <w:pPr>
              <w:tabs>
                <w:tab w:val="left" w:pos="284"/>
                <w:tab w:val="left" w:pos="567"/>
                <w:tab w:val="left" w:pos="851"/>
                <w:tab w:val="left" w:pos="1134"/>
              </w:tabs>
              <w:spacing w:line="276" w:lineRule="auto"/>
              <w:jc w:val="center"/>
              <w:rPr>
                <w:b/>
                <w:color w:val="000000"/>
                <w:sz w:val="26"/>
                <w:szCs w:val="26"/>
              </w:rPr>
            </w:pPr>
            <w:r w:rsidRPr="0089461C">
              <w:rPr>
                <w:b/>
                <w:color w:val="000000"/>
                <w:sz w:val="26"/>
                <w:szCs w:val="26"/>
              </w:rPr>
              <w:t>Một số ứng dụng của tụ điện trong cuộc sống</w:t>
            </w:r>
          </w:p>
          <w:p w14:paraId="746397CA"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Trường: …………………………………………………….</w:t>
            </w:r>
          </w:p>
          <w:p w14:paraId="2BC30683"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Nhóm: ………………………………………………………</w:t>
            </w:r>
          </w:p>
          <w:p w14:paraId="73DD993E"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Lớp: ………………………………………………………..</w:t>
            </w:r>
          </w:p>
          <w:p w14:paraId="174CCE92"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 xml:space="preserve">Họ và tên các học sinh: </w:t>
            </w:r>
          </w:p>
          <w:p w14:paraId="789D7201"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r>
              <w:rPr>
                <w:bCs/>
                <w:color w:val="000000"/>
                <w:sz w:val="26"/>
                <w:szCs w:val="26"/>
              </w:rPr>
              <w:tab/>
              <w:t>+ …………………………………………</w:t>
            </w:r>
          </w:p>
          <w:p w14:paraId="4B2B8EB1"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r>
              <w:rPr>
                <w:bCs/>
                <w:color w:val="000000"/>
                <w:sz w:val="26"/>
                <w:szCs w:val="26"/>
              </w:rPr>
              <w:tab/>
              <w:t>+ …………………………………………</w:t>
            </w:r>
          </w:p>
          <w:p w14:paraId="610DFFBB"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r>
              <w:rPr>
                <w:bCs/>
                <w:color w:val="000000"/>
                <w:sz w:val="26"/>
                <w:szCs w:val="26"/>
              </w:rPr>
              <w:tab/>
              <w:t>…</w:t>
            </w:r>
          </w:p>
          <w:p w14:paraId="71188432"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p>
          <w:p w14:paraId="54945525" w14:textId="77777777" w:rsidR="00D65CA3" w:rsidRDefault="00D65CA3" w:rsidP="00C155F6">
            <w:pPr>
              <w:tabs>
                <w:tab w:val="left" w:pos="284"/>
                <w:tab w:val="left" w:pos="567"/>
                <w:tab w:val="left" w:pos="851"/>
                <w:tab w:val="left" w:pos="1134"/>
              </w:tabs>
              <w:spacing w:line="276" w:lineRule="auto"/>
              <w:jc w:val="both"/>
              <w:rPr>
                <w:b/>
                <w:color w:val="000000"/>
                <w:sz w:val="26"/>
                <w:szCs w:val="26"/>
              </w:rPr>
            </w:pPr>
            <w:r w:rsidRPr="00EA1727">
              <w:rPr>
                <w:b/>
                <w:color w:val="000000"/>
                <w:sz w:val="26"/>
                <w:szCs w:val="26"/>
              </w:rPr>
              <w:t>I. Thống kê các loại tụ điện đã sưu tập được</w:t>
            </w:r>
          </w:p>
          <w:tbl>
            <w:tblPr>
              <w:tblStyle w:val="TableGrid"/>
              <w:tblW w:w="9854" w:type="dxa"/>
              <w:tblLook w:val="04A0" w:firstRow="1" w:lastRow="0" w:firstColumn="1" w:lastColumn="0" w:noHBand="0" w:noVBand="1"/>
            </w:tblPr>
            <w:tblGrid>
              <w:gridCol w:w="950"/>
              <w:gridCol w:w="1882"/>
              <w:gridCol w:w="2956"/>
              <w:gridCol w:w="1208"/>
              <w:gridCol w:w="1429"/>
              <w:gridCol w:w="1429"/>
            </w:tblGrid>
            <w:tr w:rsidR="00D65CA3" w:rsidRPr="00FC13B8" w14:paraId="64010AC5" w14:textId="77777777" w:rsidTr="00C155F6">
              <w:trPr>
                <w:trHeight w:val="859"/>
              </w:trPr>
              <w:tc>
                <w:tcPr>
                  <w:tcW w:w="950" w:type="dxa"/>
                  <w:shd w:val="clear" w:color="auto" w:fill="A8D08D" w:themeFill="accent6" w:themeFillTint="99"/>
                  <w:vAlign w:val="center"/>
                </w:tcPr>
                <w:p w14:paraId="59934455"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STT</w:t>
                  </w:r>
                </w:p>
              </w:tc>
              <w:tc>
                <w:tcPr>
                  <w:tcW w:w="1882" w:type="dxa"/>
                  <w:shd w:val="clear" w:color="auto" w:fill="A8D08D" w:themeFill="accent6" w:themeFillTint="99"/>
                  <w:vAlign w:val="center"/>
                </w:tcPr>
                <w:p w14:paraId="01B14D32" w14:textId="77777777" w:rsidR="00D65CA3"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Điện dung</w:t>
                  </w:r>
                  <w:r>
                    <w:rPr>
                      <w:b/>
                      <w:color w:val="000000"/>
                      <w:sz w:val="26"/>
                      <w:szCs w:val="26"/>
                    </w:rPr>
                    <w:t xml:space="preserve"> </w:t>
                  </w:r>
                </w:p>
                <w:p w14:paraId="09EB2240"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Điện áp định mức</w:t>
                  </w:r>
                </w:p>
              </w:tc>
              <w:tc>
                <w:tcPr>
                  <w:tcW w:w="2956" w:type="dxa"/>
                  <w:shd w:val="clear" w:color="auto" w:fill="A8D08D" w:themeFill="accent6" w:themeFillTint="99"/>
                  <w:vAlign w:val="center"/>
                </w:tcPr>
                <w:p w14:paraId="1C8DB5BD"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Hình dạng</w:t>
                  </w:r>
                </w:p>
              </w:tc>
              <w:tc>
                <w:tcPr>
                  <w:tcW w:w="1208" w:type="dxa"/>
                  <w:shd w:val="clear" w:color="auto" w:fill="A8D08D" w:themeFill="accent6" w:themeFillTint="99"/>
                  <w:vAlign w:val="center"/>
                </w:tcPr>
                <w:p w14:paraId="0381DEE2"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Thiết bị sử dụng</w:t>
                  </w:r>
                </w:p>
              </w:tc>
              <w:tc>
                <w:tcPr>
                  <w:tcW w:w="1429" w:type="dxa"/>
                  <w:shd w:val="clear" w:color="auto" w:fill="A8D08D" w:themeFill="accent6" w:themeFillTint="99"/>
                  <w:vAlign w:val="center"/>
                </w:tcPr>
                <w:p w14:paraId="2850366B"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Mục đích sử dụng</w:t>
                  </w:r>
                </w:p>
              </w:tc>
              <w:tc>
                <w:tcPr>
                  <w:tcW w:w="1429" w:type="dxa"/>
                  <w:shd w:val="clear" w:color="auto" w:fill="A8D08D" w:themeFill="accent6" w:themeFillTint="99"/>
                  <w:vAlign w:val="center"/>
                </w:tcPr>
                <w:p w14:paraId="28446C72"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Pr>
                      <w:b/>
                      <w:color w:val="000000"/>
                      <w:sz w:val="26"/>
                      <w:szCs w:val="26"/>
                    </w:rPr>
                    <w:t>Ghi chú</w:t>
                  </w:r>
                </w:p>
              </w:tc>
            </w:tr>
            <w:tr w:rsidR="00D65CA3" w14:paraId="3D099807" w14:textId="77777777" w:rsidTr="00C155F6">
              <w:trPr>
                <w:trHeight w:val="42"/>
              </w:trPr>
              <w:tc>
                <w:tcPr>
                  <w:tcW w:w="950" w:type="dxa"/>
                </w:tcPr>
                <w:p w14:paraId="1707165A"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1</w:t>
                  </w:r>
                </w:p>
              </w:tc>
              <w:tc>
                <w:tcPr>
                  <w:tcW w:w="1882" w:type="dxa"/>
                </w:tcPr>
                <w:p w14:paraId="05F13059"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2956" w:type="dxa"/>
                </w:tcPr>
                <w:p w14:paraId="10D87BE9"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208" w:type="dxa"/>
                </w:tcPr>
                <w:p w14:paraId="5C164840"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5DDE9857"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vAlign w:val="center"/>
                </w:tcPr>
                <w:p w14:paraId="3F871A52"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r>
            <w:tr w:rsidR="00D65CA3" w14:paraId="4C5BC027" w14:textId="77777777" w:rsidTr="00C155F6">
              <w:trPr>
                <w:trHeight w:val="68"/>
              </w:trPr>
              <w:tc>
                <w:tcPr>
                  <w:tcW w:w="950" w:type="dxa"/>
                </w:tcPr>
                <w:p w14:paraId="341A0F06"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2</w:t>
                  </w:r>
                </w:p>
              </w:tc>
              <w:tc>
                <w:tcPr>
                  <w:tcW w:w="1882" w:type="dxa"/>
                </w:tcPr>
                <w:p w14:paraId="66BF21C8"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2956" w:type="dxa"/>
                </w:tcPr>
                <w:p w14:paraId="4D7FF63C"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208" w:type="dxa"/>
                </w:tcPr>
                <w:p w14:paraId="411629F3"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0A541411"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569279E9"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r>
            <w:tr w:rsidR="00D65CA3" w14:paraId="2B68757A" w14:textId="77777777" w:rsidTr="00C155F6">
              <w:trPr>
                <w:trHeight w:val="419"/>
              </w:trPr>
              <w:tc>
                <w:tcPr>
                  <w:tcW w:w="950" w:type="dxa"/>
                </w:tcPr>
                <w:p w14:paraId="76E77035"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Pr>
                      <w:b/>
                      <w:color w:val="000000"/>
                      <w:sz w:val="26"/>
                      <w:szCs w:val="26"/>
                    </w:rPr>
                    <w:t>3</w:t>
                  </w:r>
                </w:p>
              </w:tc>
              <w:tc>
                <w:tcPr>
                  <w:tcW w:w="1882" w:type="dxa"/>
                </w:tcPr>
                <w:p w14:paraId="27C88B81" w14:textId="77777777" w:rsidR="00D65CA3" w:rsidRPr="00D6368A" w:rsidRDefault="00D65CA3" w:rsidP="00C155F6">
                  <w:pPr>
                    <w:tabs>
                      <w:tab w:val="left" w:pos="284"/>
                      <w:tab w:val="left" w:pos="567"/>
                      <w:tab w:val="left" w:pos="851"/>
                      <w:tab w:val="left" w:pos="1134"/>
                    </w:tabs>
                    <w:spacing w:line="276" w:lineRule="auto"/>
                    <w:jc w:val="both"/>
                    <w:rPr>
                      <w:b/>
                      <w:color w:val="000000"/>
                      <w:sz w:val="26"/>
                      <w:szCs w:val="26"/>
                    </w:rPr>
                  </w:pPr>
                </w:p>
              </w:tc>
              <w:tc>
                <w:tcPr>
                  <w:tcW w:w="2956" w:type="dxa"/>
                </w:tcPr>
                <w:p w14:paraId="539C9D38"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208" w:type="dxa"/>
                </w:tcPr>
                <w:p w14:paraId="3A484084"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00DFD343"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25B85382" w14:textId="77777777" w:rsidR="00D65CA3" w:rsidRPr="00D6368A" w:rsidRDefault="00D65CA3" w:rsidP="00C155F6">
                  <w:pPr>
                    <w:tabs>
                      <w:tab w:val="left" w:pos="284"/>
                      <w:tab w:val="left" w:pos="567"/>
                      <w:tab w:val="left" w:pos="851"/>
                      <w:tab w:val="left" w:pos="1134"/>
                    </w:tabs>
                    <w:spacing w:line="276" w:lineRule="auto"/>
                    <w:jc w:val="both"/>
                    <w:rPr>
                      <w:bCs/>
                      <w:color w:val="000000"/>
                      <w:sz w:val="26"/>
                      <w:szCs w:val="26"/>
                    </w:rPr>
                  </w:pPr>
                </w:p>
              </w:tc>
            </w:tr>
            <w:tr w:rsidR="00D65CA3" w14:paraId="6C29CBF5" w14:textId="77777777" w:rsidTr="00C155F6">
              <w:trPr>
                <w:trHeight w:val="42"/>
              </w:trPr>
              <w:tc>
                <w:tcPr>
                  <w:tcW w:w="950" w:type="dxa"/>
                </w:tcPr>
                <w:p w14:paraId="616F80BA"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Pr>
                      <w:b/>
                      <w:color w:val="000000"/>
                      <w:sz w:val="26"/>
                      <w:szCs w:val="26"/>
                    </w:rPr>
                    <w:t>4</w:t>
                  </w:r>
                </w:p>
              </w:tc>
              <w:tc>
                <w:tcPr>
                  <w:tcW w:w="1882" w:type="dxa"/>
                </w:tcPr>
                <w:p w14:paraId="0DAA58FF"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2956" w:type="dxa"/>
                </w:tcPr>
                <w:p w14:paraId="5B24DC57"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208" w:type="dxa"/>
                </w:tcPr>
                <w:p w14:paraId="3025EE2B"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3A2EA510"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2A7F2E8E" w14:textId="77777777" w:rsidR="00D65CA3" w:rsidRPr="00924D28" w:rsidRDefault="00D65CA3" w:rsidP="00C155F6">
                  <w:pPr>
                    <w:tabs>
                      <w:tab w:val="left" w:pos="284"/>
                      <w:tab w:val="left" w:pos="567"/>
                      <w:tab w:val="left" w:pos="851"/>
                      <w:tab w:val="left" w:pos="1134"/>
                    </w:tabs>
                    <w:spacing w:line="276" w:lineRule="auto"/>
                    <w:jc w:val="both"/>
                    <w:rPr>
                      <w:bCs/>
                      <w:color w:val="000000"/>
                      <w:sz w:val="26"/>
                      <w:szCs w:val="26"/>
                    </w:rPr>
                  </w:pPr>
                </w:p>
              </w:tc>
            </w:tr>
            <w:tr w:rsidR="00D65CA3" w14:paraId="3A616605" w14:textId="77777777" w:rsidTr="00C155F6">
              <w:trPr>
                <w:trHeight w:val="217"/>
              </w:trPr>
              <w:tc>
                <w:tcPr>
                  <w:tcW w:w="950" w:type="dxa"/>
                </w:tcPr>
                <w:p w14:paraId="1A82760F"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5</w:t>
                  </w:r>
                </w:p>
              </w:tc>
              <w:tc>
                <w:tcPr>
                  <w:tcW w:w="1882" w:type="dxa"/>
                </w:tcPr>
                <w:p w14:paraId="19F7E143"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2956" w:type="dxa"/>
                </w:tcPr>
                <w:p w14:paraId="55898993"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208" w:type="dxa"/>
                </w:tcPr>
                <w:p w14:paraId="186FBC20"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1190C46F"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429" w:type="dxa"/>
                </w:tcPr>
                <w:p w14:paraId="79CCA1A0" w14:textId="77777777" w:rsidR="00D65CA3" w:rsidRPr="008F1FCD" w:rsidRDefault="00D65CA3" w:rsidP="00C155F6">
                  <w:pPr>
                    <w:tabs>
                      <w:tab w:val="left" w:pos="284"/>
                      <w:tab w:val="left" w:pos="567"/>
                      <w:tab w:val="left" w:pos="851"/>
                      <w:tab w:val="left" w:pos="1134"/>
                    </w:tabs>
                    <w:spacing w:line="276" w:lineRule="auto"/>
                    <w:jc w:val="both"/>
                    <w:rPr>
                      <w:bCs/>
                      <w:color w:val="000000"/>
                      <w:sz w:val="26"/>
                      <w:szCs w:val="26"/>
                    </w:rPr>
                  </w:pPr>
                </w:p>
              </w:tc>
            </w:tr>
          </w:tbl>
          <w:p w14:paraId="4593A110" w14:textId="77777777" w:rsidR="00D65CA3" w:rsidRPr="00EA1727" w:rsidRDefault="00D65CA3" w:rsidP="00C155F6">
            <w:pPr>
              <w:tabs>
                <w:tab w:val="left" w:pos="284"/>
                <w:tab w:val="left" w:pos="567"/>
                <w:tab w:val="left" w:pos="851"/>
                <w:tab w:val="left" w:pos="1134"/>
              </w:tabs>
              <w:spacing w:line="276" w:lineRule="auto"/>
              <w:jc w:val="both"/>
              <w:rPr>
                <w:b/>
                <w:color w:val="000000"/>
                <w:sz w:val="26"/>
                <w:szCs w:val="26"/>
              </w:rPr>
            </w:pPr>
            <w:r w:rsidRPr="00EA1727">
              <w:rPr>
                <w:b/>
                <w:color w:val="000000"/>
                <w:sz w:val="26"/>
                <w:szCs w:val="26"/>
              </w:rPr>
              <w:t>II. Kết luận về ứng dụng của tụ điện trong cuộc sống</w:t>
            </w:r>
          </w:p>
          <w:p w14:paraId="4B96B515" w14:textId="77777777" w:rsidR="00D65CA3" w:rsidRDefault="00D65CA3" w:rsidP="00C155F6">
            <w:pPr>
              <w:tabs>
                <w:tab w:val="right" w:leader="dot" w:pos="10080"/>
              </w:tabs>
              <w:spacing w:line="276" w:lineRule="auto"/>
              <w:jc w:val="both"/>
              <w:rPr>
                <w:bCs/>
                <w:color w:val="000000"/>
                <w:sz w:val="26"/>
                <w:szCs w:val="26"/>
              </w:rPr>
            </w:pPr>
            <w:r>
              <w:rPr>
                <w:bCs/>
                <w:color w:val="000000"/>
                <w:sz w:val="26"/>
                <w:szCs w:val="26"/>
              </w:rPr>
              <w:tab/>
            </w:r>
          </w:p>
          <w:p w14:paraId="6FADD166" w14:textId="77777777" w:rsidR="00D65CA3" w:rsidRDefault="00D65CA3" w:rsidP="00C155F6">
            <w:pPr>
              <w:tabs>
                <w:tab w:val="right" w:leader="dot" w:pos="10080"/>
              </w:tabs>
              <w:spacing w:line="276" w:lineRule="auto"/>
              <w:jc w:val="both"/>
              <w:rPr>
                <w:bCs/>
                <w:color w:val="000000"/>
                <w:sz w:val="26"/>
                <w:szCs w:val="26"/>
              </w:rPr>
            </w:pPr>
            <w:r>
              <w:rPr>
                <w:bCs/>
                <w:color w:val="000000"/>
                <w:sz w:val="26"/>
                <w:szCs w:val="26"/>
              </w:rPr>
              <w:lastRenderedPageBreak/>
              <w:tab/>
            </w:r>
          </w:p>
          <w:p w14:paraId="7A473009" w14:textId="77777777" w:rsidR="00D65CA3" w:rsidRDefault="00D65CA3" w:rsidP="00C155F6">
            <w:pPr>
              <w:tabs>
                <w:tab w:val="right" w:leader="dot" w:pos="10080"/>
              </w:tabs>
              <w:spacing w:line="276" w:lineRule="auto"/>
              <w:jc w:val="right"/>
              <w:rPr>
                <w:b/>
                <w:color w:val="000000"/>
                <w:sz w:val="26"/>
                <w:szCs w:val="26"/>
              </w:rPr>
            </w:pPr>
            <w:r w:rsidRPr="00EA1727">
              <w:rPr>
                <w:b/>
                <w:color w:val="000000"/>
                <w:sz w:val="26"/>
                <w:szCs w:val="26"/>
              </w:rPr>
              <w:t>Ngày … tháng … năm…</w:t>
            </w:r>
          </w:p>
          <w:p w14:paraId="180ABE63" w14:textId="77777777" w:rsidR="00D65CA3" w:rsidRPr="000E7B3E" w:rsidRDefault="00D65CA3" w:rsidP="00C155F6">
            <w:pPr>
              <w:tabs>
                <w:tab w:val="right" w:leader="dot" w:pos="10080"/>
              </w:tabs>
              <w:spacing w:line="276" w:lineRule="auto"/>
              <w:jc w:val="right"/>
              <w:rPr>
                <w:b/>
                <w:color w:val="000000"/>
                <w:sz w:val="26"/>
                <w:szCs w:val="26"/>
              </w:rPr>
            </w:pPr>
          </w:p>
        </w:tc>
      </w:tr>
    </w:tbl>
    <w:p w14:paraId="1A9FB9EF" w14:textId="77777777" w:rsidR="00D65CA3" w:rsidRDefault="00D65CA3" w:rsidP="00D65CA3">
      <w:pPr>
        <w:spacing w:line="276" w:lineRule="auto"/>
        <w:rPr>
          <w:b/>
          <w:color w:val="000000"/>
          <w:sz w:val="26"/>
          <w:szCs w:val="26"/>
        </w:rPr>
      </w:pPr>
    </w:p>
    <w:tbl>
      <w:tblPr>
        <w:tblStyle w:val="TableGrid"/>
        <w:tblW w:w="0" w:type="auto"/>
        <w:tblLook w:val="04A0" w:firstRow="1" w:lastRow="0" w:firstColumn="1" w:lastColumn="0" w:noHBand="0" w:noVBand="1"/>
      </w:tblPr>
      <w:tblGrid>
        <w:gridCol w:w="9487"/>
      </w:tblGrid>
      <w:tr w:rsidR="00D65CA3" w14:paraId="0033CB39" w14:textId="77777777" w:rsidTr="00C155F6">
        <w:tc>
          <w:tcPr>
            <w:tcW w:w="9487" w:type="dxa"/>
          </w:tcPr>
          <w:p w14:paraId="7CACBEFE" w14:textId="77777777" w:rsidR="00D65CA3" w:rsidRPr="004B661A" w:rsidRDefault="00D65CA3" w:rsidP="00C155F6">
            <w:pPr>
              <w:tabs>
                <w:tab w:val="left" w:pos="284"/>
                <w:tab w:val="left" w:pos="567"/>
                <w:tab w:val="left" w:pos="851"/>
                <w:tab w:val="left" w:pos="1134"/>
              </w:tabs>
              <w:spacing w:line="276" w:lineRule="auto"/>
              <w:jc w:val="center"/>
              <w:rPr>
                <w:b/>
                <w:color w:val="FF0000"/>
                <w:sz w:val="26"/>
                <w:szCs w:val="26"/>
              </w:rPr>
            </w:pPr>
            <w:r w:rsidRPr="004B661A">
              <w:rPr>
                <w:b/>
                <w:color w:val="FF0000"/>
                <w:sz w:val="26"/>
                <w:szCs w:val="26"/>
              </w:rPr>
              <w:t xml:space="preserve">PHIẾU HỌC TẬP SỐ </w:t>
            </w:r>
            <w:r>
              <w:rPr>
                <w:b/>
                <w:color w:val="FF0000"/>
                <w:sz w:val="26"/>
                <w:szCs w:val="26"/>
              </w:rPr>
              <w:t>7</w:t>
            </w:r>
          </w:p>
          <w:p w14:paraId="0A2806D2"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1: </w:t>
            </w:r>
            <w:r w:rsidRPr="00EC289F">
              <w:rPr>
                <w:color w:val="000000"/>
                <w:sz w:val="26"/>
                <w:szCs w:val="26"/>
              </w:rPr>
              <w:t xml:space="preserve">Điện dung của tụ điện </w:t>
            </w:r>
            <w:r w:rsidRPr="00EC289F">
              <w:rPr>
                <w:b/>
                <w:color w:val="000000"/>
                <w:sz w:val="26"/>
                <w:szCs w:val="26"/>
              </w:rPr>
              <w:t>không</w:t>
            </w:r>
            <w:r w:rsidRPr="00EC289F">
              <w:rPr>
                <w:color w:val="000000"/>
                <w:sz w:val="26"/>
                <w:szCs w:val="26"/>
              </w:rPr>
              <w:t xml:space="preserve"> dùng đơn vị nào sau đây?</w:t>
            </w:r>
          </w:p>
          <w:p w14:paraId="3C9A532C" w14:textId="77777777" w:rsidR="00D65CA3" w:rsidRPr="00905CB2"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Culông trên Vôn.</w:t>
            </w:r>
            <w:r w:rsidRPr="00EC289F">
              <w:rPr>
                <w:color w:val="000000"/>
                <w:sz w:val="26"/>
                <w:szCs w:val="26"/>
              </w:rPr>
              <w:tab/>
            </w:r>
            <w:r w:rsidRPr="00EC289F">
              <w:rPr>
                <w:b/>
                <w:color w:val="000000"/>
                <w:sz w:val="26"/>
                <w:szCs w:val="26"/>
              </w:rPr>
              <w:t>B</w:t>
            </w:r>
            <w:r w:rsidRPr="00EC289F">
              <w:rPr>
                <w:color w:val="000000"/>
                <w:sz w:val="26"/>
                <w:szCs w:val="26"/>
              </w:rPr>
              <w:t>. micrôFara.</w:t>
            </w:r>
            <w:r w:rsidRPr="00EC289F">
              <w:rPr>
                <w:color w:val="000000"/>
                <w:sz w:val="26"/>
                <w:szCs w:val="26"/>
              </w:rPr>
              <w:tab/>
            </w:r>
          </w:p>
          <w:p w14:paraId="07759142"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905CB2">
              <w:rPr>
                <w:color w:val="000000"/>
                <w:sz w:val="26"/>
                <w:szCs w:val="26"/>
              </w:rPr>
              <w:tab/>
            </w:r>
            <w:r w:rsidRPr="00EC289F">
              <w:rPr>
                <w:b/>
                <w:color w:val="000000"/>
                <w:sz w:val="26"/>
                <w:szCs w:val="26"/>
              </w:rPr>
              <w:t>C</w:t>
            </w:r>
            <w:r w:rsidRPr="00EC289F">
              <w:rPr>
                <w:color w:val="000000"/>
                <w:sz w:val="26"/>
                <w:szCs w:val="26"/>
              </w:rPr>
              <w:t>. Fara.</w:t>
            </w:r>
            <w:r w:rsidRPr="00EC289F">
              <w:rPr>
                <w:color w:val="000000"/>
                <w:sz w:val="26"/>
                <w:szCs w:val="26"/>
              </w:rPr>
              <w:tab/>
            </w:r>
            <w:r w:rsidRPr="00905CB2">
              <w:rPr>
                <w:color w:val="000000"/>
                <w:sz w:val="26"/>
                <w:szCs w:val="26"/>
              </w:rPr>
              <w:tab/>
            </w:r>
            <w:r w:rsidRPr="00EC289F">
              <w:rPr>
                <w:b/>
                <w:color w:val="000000"/>
                <w:sz w:val="26"/>
                <w:szCs w:val="26"/>
              </w:rPr>
              <w:t>D</w:t>
            </w:r>
            <w:r w:rsidRPr="00EC289F">
              <w:rPr>
                <w:color w:val="000000"/>
                <w:sz w:val="26"/>
                <w:szCs w:val="26"/>
              </w:rPr>
              <w:t>. Vôn trên mét.</w:t>
            </w:r>
          </w:p>
          <w:p w14:paraId="44525563"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2: </w:t>
            </w:r>
            <w:r w:rsidRPr="00EC289F">
              <w:rPr>
                <w:color w:val="000000"/>
                <w:sz w:val="26"/>
                <w:szCs w:val="26"/>
              </w:rPr>
              <w:t xml:space="preserve">Trong trường hợp nào ta </w:t>
            </w:r>
            <w:r w:rsidRPr="00EC289F">
              <w:rPr>
                <w:b/>
                <w:color w:val="000000"/>
                <w:sz w:val="26"/>
                <w:szCs w:val="26"/>
              </w:rPr>
              <w:t>không có</w:t>
            </w:r>
            <w:r w:rsidRPr="00EC289F">
              <w:rPr>
                <w:color w:val="000000"/>
                <w:sz w:val="26"/>
                <w:szCs w:val="26"/>
              </w:rPr>
              <w:t xml:space="preserve"> một tụ điện ? Giữa hai bản kim loại là một lớp </w:t>
            </w:r>
          </w:p>
          <w:p w14:paraId="25A28A96" w14:textId="77777777" w:rsidR="00D65CA3" w:rsidRPr="00905CB2"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mica.</w:t>
            </w:r>
            <w:r w:rsidRPr="00EC289F">
              <w:rPr>
                <w:color w:val="000000"/>
                <w:sz w:val="26"/>
                <w:szCs w:val="26"/>
              </w:rPr>
              <w:tab/>
            </w:r>
            <w:r w:rsidRPr="00905CB2">
              <w:rPr>
                <w:color w:val="000000"/>
                <w:sz w:val="26"/>
                <w:szCs w:val="26"/>
              </w:rPr>
              <w:tab/>
            </w:r>
            <w:r w:rsidRPr="00EC289F">
              <w:rPr>
                <w:b/>
                <w:color w:val="000000"/>
                <w:sz w:val="26"/>
                <w:szCs w:val="26"/>
              </w:rPr>
              <w:t>B</w:t>
            </w:r>
            <w:r w:rsidRPr="00EC289F">
              <w:rPr>
                <w:color w:val="000000"/>
                <w:sz w:val="26"/>
                <w:szCs w:val="26"/>
              </w:rPr>
              <w:t xml:space="preserve">. nhựa.           </w:t>
            </w:r>
          </w:p>
          <w:p w14:paraId="67AB6B3D" w14:textId="77777777" w:rsidR="00D65CA3" w:rsidRPr="00EC289F" w:rsidRDefault="00D65CA3" w:rsidP="00C155F6">
            <w:pPr>
              <w:tabs>
                <w:tab w:val="left" w:pos="284"/>
                <w:tab w:val="left" w:pos="2340"/>
                <w:tab w:val="left" w:pos="4680"/>
                <w:tab w:val="left" w:pos="7200"/>
              </w:tabs>
              <w:spacing w:line="276" w:lineRule="auto"/>
              <w:jc w:val="both"/>
              <w:rPr>
                <w:b/>
                <w:color w:val="000000"/>
                <w:sz w:val="26"/>
                <w:szCs w:val="26"/>
              </w:rPr>
            </w:pPr>
            <w:r w:rsidRPr="00905CB2">
              <w:rPr>
                <w:color w:val="000000"/>
                <w:sz w:val="26"/>
                <w:szCs w:val="26"/>
              </w:rPr>
              <w:tab/>
            </w:r>
            <w:r w:rsidRPr="00EC289F">
              <w:rPr>
                <w:b/>
                <w:color w:val="000000"/>
                <w:sz w:val="26"/>
                <w:szCs w:val="26"/>
              </w:rPr>
              <w:t>C</w:t>
            </w:r>
            <w:r w:rsidRPr="00EC289F">
              <w:rPr>
                <w:color w:val="000000"/>
                <w:sz w:val="26"/>
                <w:szCs w:val="26"/>
              </w:rPr>
              <w:t xml:space="preserve">. giấy tẩm parafin.           </w:t>
            </w:r>
            <w:r w:rsidRPr="00905CB2">
              <w:rPr>
                <w:color w:val="000000"/>
                <w:sz w:val="26"/>
                <w:szCs w:val="26"/>
              </w:rPr>
              <w:tab/>
            </w:r>
            <w:r w:rsidRPr="00EC289F">
              <w:rPr>
                <w:b/>
                <w:color w:val="000000"/>
                <w:sz w:val="26"/>
                <w:szCs w:val="26"/>
              </w:rPr>
              <w:t>D</w:t>
            </w:r>
            <w:r w:rsidRPr="00EC289F">
              <w:rPr>
                <w:color w:val="000000"/>
                <w:sz w:val="26"/>
                <w:szCs w:val="26"/>
              </w:rPr>
              <w:t>. giấy tẩm dung dịch muối ăn.</w:t>
            </w:r>
          </w:p>
          <w:p w14:paraId="363DFFB1"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w:t>
            </w:r>
            <w:r w:rsidRPr="00905CB2">
              <w:rPr>
                <w:b/>
                <w:color w:val="000000"/>
                <w:sz w:val="26"/>
                <w:szCs w:val="26"/>
              </w:rPr>
              <w:t>3</w:t>
            </w:r>
            <w:r w:rsidRPr="00EC289F">
              <w:rPr>
                <w:b/>
                <w:color w:val="000000"/>
                <w:sz w:val="26"/>
                <w:szCs w:val="26"/>
              </w:rPr>
              <w:t xml:space="preserve">: </w:t>
            </w:r>
            <w:r w:rsidRPr="00EC289F">
              <w:rPr>
                <w:color w:val="000000"/>
                <w:sz w:val="26"/>
                <w:szCs w:val="26"/>
              </w:rPr>
              <w:t>Đồ thị nào sau đây chỉ sự phụ thuộc của điện tích của một tụ điện vào hiệu điện thế giữa hai bản của nó ?</w:t>
            </w:r>
          </w:p>
          <w:p w14:paraId="0386FECC" w14:textId="77777777" w:rsidR="00D65CA3" w:rsidRPr="00A2141C" w:rsidRDefault="00D65CA3" w:rsidP="00C155F6">
            <w:pPr>
              <w:tabs>
                <w:tab w:val="left" w:pos="284"/>
                <w:tab w:val="left" w:pos="2340"/>
                <w:tab w:val="left" w:pos="4680"/>
                <w:tab w:val="left" w:pos="7200"/>
              </w:tabs>
              <w:spacing w:line="276" w:lineRule="auto"/>
              <w:jc w:val="both"/>
              <w:rPr>
                <w:color w:val="000000"/>
                <w:sz w:val="26"/>
                <w:szCs w:val="26"/>
              </w:rPr>
            </w:pPr>
            <w:r w:rsidRPr="00905CB2">
              <w:rPr>
                <w:b/>
                <w:noProof/>
                <w:color w:val="000000"/>
                <w:sz w:val="26"/>
                <w:szCs w:val="26"/>
              </w:rPr>
              <mc:AlternateContent>
                <mc:Choice Requires="wpg">
                  <w:drawing>
                    <wp:inline distT="0" distB="0" distL="0" distR="0" wp14:anchorId="5A6D878D" wp14:editId="36F61CEA">
                      <wp:extent cx="5970104" cy="1073150"/>
                      <wp:effectExtent l="0" t="0" r="0" b="0"/>
                      <wp:docPr id="128" name="Group 128" descr="204 nguyen thi hong 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104" cy="1073150"/>
                                <a:chOff x="1160" y="6330"/>
                                <a:chExt cx="9552" cy="1800"/>
                              </a:xfrm>
                            </wpg:grpSpPr>
                            <wpg:grpSp>
                              <wpg:cNvPr id="129" name="Group 62"/>
                              <wpg:cNvGrpSpPr>
                                <a:grpSpLocks/>
                              </wpg:cNvGrpSpPr>
                              <wpg:grpSpPr bwMode="auto">
                                <a:xfrm>
                                  <a:off x="1160" y="6440"/>
                                  <a:ext cx="2029" cy="1690"/>
                                  <a:chOff x="1160" y="6440"/>
                                  <a:chExt cx="2029" cy="1690"/>
                                </a:xfrm>
                              </wpg:grpSpPr>
                              <wps:wsp>
                                <wps:cNvPr id="130" name="AutoShape 63"/>
                                <wps:cNvCnPr>
                                  <a:cxnSpLocks noChangeShapeType="1"/>
                                </wps:cNvCnPr>
                                <wps:spPr bwMode="auto">
                                  <a:xfrm>
                                    <a:off x="1559" y="7760"/>
                                    <a:ext cx="14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AutoShape 64"/>
                                <wps:cNvCnPr>
                                  <a:cxnSpLocks noChangeShapeType="1"/>
                                </wps:cNvCnPr>
                                <wps:spPr bwMode="auto">
                                  <a:xfrm flipV="1">
                                    <a:off x="1545" y="6654"/>
                                    <a:ext cx="0" cy="11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Text Box 65"/>
                                <wps:cNvSpPr txBox="1">
                                  <a:spLocks noChangeArrowheads="1"/>
                                </wps:cNvSpPr>
                                <wps:spPr bwMode="auto">
                                  <a:xfrm>
                                    <a:off x="1160" y="6440"/>
                                    <a:ext cx="202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9E68" w14:textId="77777777" w:rsidR="00D65CA3" w:rsidRDefault="00D65CA3" w:rsidP="00D65CA3">
                                      <w:pPr>
                                        <w:rPr>
                                          <w:sz w:val="22"/>
                                          <w:szCs w:val="22"/>
                                        </w:rPr>
                                      </w:pPr>
                                      <w:r w:rsidRPr="00B54737">
                                        <w:rPr>
                                          <w:sz w:val="22"/>
                                          <w:szCs w:val="22"/>
                                        </w:rPr>
                                        <w:t>Q</w:t>
                                      </w:r>
                                    </w:p>
                                    <w:p w14:paraId="2945E8F4" w14:textId="77777777" w:rsidR="00D65CA3" w:rsidRPr="005D3134" w:rsidRDefault="00D65CA3" w:rsidP="00D65CA3">
                                      <w:pPr>
                                        <w:rPr>
                                          <w:sz w:val="20"/>
                                          <w:szCs w:val="20"/>
                                        </w:rPr>
                                      </w:pPr>
                                    </w:p>
                                    <w:p w14:paraId="7A06A524" w14:textId="77777777" w:rsidR="00D65CA3" w:rsidRPr="005D3134" w:rsidRDefault="00D65CA3" w:rsidP="00D65CA3">
                                      <w:pPr>
                                        <w:rPr>
                                          <w:sz w:val="20"/>
                                          <w:szCs w:val="20"/>
                                        </w:rPr>
                                      </w:pPr>
                                    </w:p>
                                    <w:p w14:paraId="6BFA4160" w14:textId="77777777" w:rsidR="00D65CA3" w:rsidRPr="005D3134" w:rsidRDefault="00D65CA3" w:rsidP="00D65CA3">
                                      <w:pPr>
                                        <w:rPr>
                                          <w:sz w:val="20"/>
                                          <w:szCs w:val="20"/>
                                        </w:rPr>
                                      </w:pPr>
                                    </w:p>
                                    <w:p w14:paraId="7AAADDE8" w14:textId="77777777" w:rsidR="00D65CA3" w:rsidRDefault="00D65CA3" w:rsidP="00D65CA3">
                                      <w:pPr>
                                        <w:rPr>
                                          <w:sz w:val="22"/>
                                          <w:szCs w:val="22"/>
                                        </w:rPr>
                                      </w:pPr>
                                    </w:p>
                                    <w:p w14:paraId="08100BFD" w14:textId="77777777" w:rsidR="00D65CA3" w:rsidRPr="00B54737" w:rsidRDefault="00D65CA3" w:rsidP="00D65CA3">
                                      <w:pPr>
                                        <w:rPr>
                                          <w:sz w:val="16"/>
                                          <w:szCs w:val="22"/>
                                        </w:rPr>
                                      </w:pPr>
                                      <w:r>
                                        <w:rPr>
                                          <w:sz w:val="22"/>
                                          <w:szCs w:val="22"/>
                                        </w:rPr>
                                        <w:t xml:space="preserve"> O                        U</w:t>
                                      </w:r>
                                    </w:p>
                                  </w:txbxContent>
                                </wps:txbx>
                                <wps:bodyPr rot="0" vert="horz" wrap="square" lIns="91440" tIns="45720" rIns="91440" bIns="45720" anchor="t" anchorCtr="0" upright="1">
                                  <a:noAutofit/>
                                </wps:bodyPr>
                              </wps:wsp>
                              <wps:wsp>
                                <wps:cNvPr id="133" name="AutoShape 66"/>
                                <wps:cNvCnPr>
                                  <a:cxnSpLocks noChangeShapeType="1"/>
                                </wps:cNvCnPr>
                                <wps:spPr bwMode="auto">
                                  <a:xfrm flipV="1">
                                    <a:off x="1552" y="6860"/>
                                    <a:ext cx="570" cy="5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4" name="Group 67"/>
                              <wpg:cNvGrpSpPr>
                                <a:grpSpLocks/>
                              </wpg:cNvGrpSpPr>
                              <wpg:grpSpPr bwMode="auto">
                                <a:xfrm>
                                  <a:off x="3725" y="6420"/>
                                  <a:ext cx="2029" cy="1690"/>
                                  <a:chOff x="3725" y="6420"/>
                                  <a:chExt cx="2029" cy="1690"/>
                                </a:xfrm>
                              </wpg:grpSpPr>
                              <wps:wsp>
                                <wps:cNvPr id="135" name="AutoShape 68"/>
                                <wps:cNvCnPr>
                                  <a:cxnSpLocks noChangeShapeType="1"/>
                                </wps:cNvCnPr>
                                <wps:spPr bwMode="auto">
                                  <a:xfrm>
                                    <a:off x="4099" y="7710"/>
                                    <a:ext cx="14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AutoShape 69"/>
                                <wps:cNvCnPr>
                                  <a:cxnSpLocks noChangeShapeType="1"/>
                                </wps:cNvCnPr>
                                <wps:spPr bwMode="auto">
                                  <a:xfrm flipV="1">
                                    <a:off x="4085" y="6604"/>
                                    <a:ext cx="0" cy="11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Text Box 70"/>
                                <wps:cNvSpPr txBox="1">
                                  <a:spLocks noChangeArrowheads="1"/>
                                </wps:cNvSpPr>
                                <wps:spPr bwMode="auto">
                                  <a:xfrm>
                                    <a:off x="3725" y="6420"/>
                                    <a:ext cx="202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A494A" w14:textId="77777777" w:rsidR="00D65CA3" w:rsidRDefault="00D65CA3" w:rsidP="00D65CA3">
                                      <w:pPr>
                                        <w:rPr>
                                          <w:sz w:val="22"/>
                                          <w:szCs w:val="22"/>
                                        </w:rPr>
                                      </w:pPr>
                                      <w:r w:rsidRPr="00B54737">
                                        <w:rPr>
                                          <w:sz w:val="22"/>
                                          <w:szCs w:val="22"/>
                                        </w:rPr>
                                        <w:t>Q</w:t>
                                      </w:r>
                                    </w:p>
                                    <w:p w14:paraId="228A84DC" w14:textId="77777777" w:rsidR="00D65CA3" w:rsidRPr="005D3134" w:rsidRDefault="00D65CA3" w:rsidP="00D65CA3">
                                      <w:pPr>
                                        <w:rPr>
                                          <w:sz w:val="20"/>
                                          <w:szCs w:val="20"/>
                                        </w:rPr>
                                      </w:pPr>
                                    </w:p>
                                    <w:p w14:paraId="3717B1C2" w14:textId="77777777" w:rsidR="00D65CA3" w:rsidRPr="005D3134" w:rsidRDefault="00D65CA3" w:rsidP="00D65CA3">
                                      <w:pPr>
                                        <w:rPr>
                                          <w:sz w:val="20"/>
                                          <w:szCs w:val="20"/>
                                        </w:rPr>
                                      </w:pPr>
                                    </w:p>
                                    <w:p w14:paraId="230B1E0B" w14:textId="77777777" w:rsidR="00D65CA3" w:rsidRPr="005D3134" w:rsidRDefault="00D65CA3" w:rsidP="00D65CA3">
                                      <w:pPr>
                                        <w:rPr>
                                          <w:sz w:val="20"/>
                                          <w:szCs w:val="20"/>
                                        </w:rPr>
                                      </w:pPr>
                                    </w:p>
                                    <w:p w14:paraId="7C8C592B" w14:textId="77777777" w:rsidR="00D65CA3" w:rsidRPr="005D3134" w:rsidRDefault="00D65CA3" w:rsidP="00D65CA3">
                                      <w:pPr>
                                        <w:rPr>
                                          <w:sz w:val="20"/>
                                          <w:szCs w:val="20"/>
                                        </w:rPr>
                                      </w:pPr>
                                    </w:p>
                                    <w:p w14:paraId="2F45CA45" w14:textId="77777777" w:rsidR="00D65CA3" w:rsidRPr="00B54737" w:rsidRDefault="00D65CA3" w:rsidP="00D65CA3">
                                      <w:pPr>
                                        <w:rPr>
                                          <w:sz w:val="16"/>
                                          <w:szCs w:val="22"/>
                                        </w:rPr>
                                      </w:pPr>
                                      <w:r>
                                        <w:rPr>
                                          <w:sz w:val="22"/>
                                          <w:szCs w:val="22"/>
                                        </w:rPr>
                                        <w:t xml:space="preserve"> O                        U</w:t>
                                      </w:r>
                                    </w:p>
                                  </w:txbxContent>
                                </wps:txbx>
                                <wps:bodyPr rot="0" vert="horz" wrap="square" lIns="91440" tIns="45720" rIns="91440" bIns="45720" anchor="t" anchorCtr="0" upright="1">
                                  <a:noAutofit/>
                                </wps:bodyPr>
                              </wps:wsp>
                              <wps:wsp>
                                <wps:cNvPr id="138" name="AutoShape 71"/>
                                <wps:cNvCnPr>
                                  <a:cxnSpLocks noChangeShapeType="1"/>
                                </wps:cNvCnPr>
                                <wps:spPr bwMode="auto">
                                  <a:xfrm>
                                    <a:off x="4077" y="6860"/>
                                    <a:ext cx="645" cy="7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9" name="Group 72"/>
                              <wpg:cNvGrpSpPr>
                                <a:grpSpLocks/>
                              </wpg:cNvGrpSpPr>
                              <wpg:grpSpPr bwMode="auto">
                                <a:xfrm>
                                  <a:off x="6340" y="6370"/>
                                  <a:ext cx="2029" cy="1690"/>
                                  <a:chOff x="6340" y="6370"/>
                                  <a:chExt cx="2029" cy="1690"/>
                                </a:xfrm>
                              </wpg:grpSpPr>
                              <wps:wsp>
                                <wps:cNvPr id="140" name="AutoShape 73"/>
                                <wps:cNvCnPr>
                                  <a:cxnSpLocks noChangeShapeType="1"/>
                                </wps:cNvCnPr>
                                <wps:spPr bwMode="auto">
                                  <a:xfrm>
                                    <a:off x="6673" y="7710"/>
                                    <a:ext cx="14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AutoShape 74"/>
                                <wps:cNvCnPr>
                                  <a:cxnSpLocks noChangeShapeType="1"/>
                                </wps:cNvCnPr>
                                <wps:spPr bwMode="auto">
                                  <a:xfrm flipV="1">
                                    <a:off x="6659" y="6604"/>
                                    <a:ext cx="0" cy="11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Text Box 75"/>
                                <wps:cNvSpPr txBox="1">
                                  <a:spLocks noChangeArrowheads="1"/>
                                </wps:cNvSpPr>
                                <wps:spPr bwMode="auto">
                                  <a:xfrm>
                                    <a:off x="6340" y="6370"/>
                                    <a:ext cx="202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E5662" w14:textId="77777777" w:rsidR="00D65CA3" w:rsidRDefault="00D65CA3" w:rsidP="00D65CA3">
                                      <w:pPr>
                                        <w:rPr>
                                          <w:sz w:val="22"/>
                                          <w:szCs w:val="22"/>
                                        </w:rPr>
                                      </w:pPr>
                                      <w:r w:rsidRPr="00B54737">
                                        <w:rPr>
                                          <w:sz w:val="22"/>
                                          <w:szCs w:val="22"/>
                                        </w:rPr>
                                        <w:t>Q</w:t>
                                      </w:r>
                                    </w:p>
                                    <w:p w14:paraId="0FC4C8F1" w14:textId="77777777" w:rsidR="00D65CA3" w:rsidRPr="005D3134" w:rsidRDefault="00D65CA3" w:rsidP="00D65CA3">
                                      <w:pPr>
                                        <w:rPr>
                                          <w:sz w:val="20"/>
                                          <w:szCs w:val="20"/>
                                        </w:rPr>
                                      </w:pPr>
                                    </w:p>
                                    <w:p w14:paraId="0B5D8924" w14:textId="77777777" w:rsidR="00D65CA3" w:rsidRPr="005D3134" w:rsidRDefault="00D65CA3" w:rsidP="00D65CA3">
                                      <w:pPr>
                                        <w:rPr>
                                          <w:sz w:val="20"/>
                                          <w:szCs w:val="20"/>
                                        </w:rPr>
                                      </w:pPr>
                                    </w:p>
                                    <w:p w14:paraId="1E62D76A" w14:textId="77777777" w:rsidR="00D65CA3" w:rsidRPr="005D3134" w:rsidRDefault="00D65CA3" w:rsidP="00D65CA3">
                                      <w:pPr>
                                        <w:rPr>
                                          <w:sz w:val="20"/>
                                          <w:szCs w:val="20"/>
                                        </w:rPr>
                                      </w:pPr>
                                    </w:p>
                                    <w:p w14:paraId="50EEACDD" w14:textId="77777777" w:rsidR="00D65CA3" w:rsidRPr="005D3134" w:rsidRDefault="00D65CA3" w:rsidP="00D65CA3">
                                      <w:pPr>
                                        <w:rPr>
                                          <w:sz w:val="20"/>
                                          <w:szCs w:val="20"/>
                                        </w:rPr>
                                      </w:pPr>
                                    </w:p>
                                    <w:p w14:paraId="6F6A6C54" w14:textId="77777777" w:rsidR="00D65CA3" w:rsidRPr="00B54737" w:rsidRDefault="00D65CA3" w:rsidP="00D65CA3">
                                      <w:pPr>
                                        <w:rPr>
                                          <w:sz w:val="16"/>
                                          <w:szCs w:val="22"/>
                                        </w:rPr>
                                      </w:pPr>
                                      <w:r>
                                        <w:rPr>
                                          <w:sz w:val="22"/>
                                          <w:szCs w:val="22"/>
                                        </w:rPr>
                                        <w:t xml:space="preserve"> O                        U</w:t>
                                      </w:r>
                                    </w:p>
                                  </w:txbxContent>
                                </wps:txbx>
                                <wps:bodyPr rot="0" vert="horz" wrap="square" lIns="91440" tIns="45720" rIns="91440" bIns="45720" anchor="t" anchorCtr="0" upright="1">
                                  <a:noAutofit/>
                                </wps:bodyPr>
                              </wps:wsp>
                              <wps:wsp>
                                <wps:cNvPr id="143" name="AutoShape 76"/>
                                <wps:cNvCnPr>
                                  <a:cxnSpLocks noChangeShapeType="1"/>
                                </wps:cNvCnPr>
                                <wps:spPr bwMode="auto">
                                  <a:xfrm flipV="1">
                                    <a:off x="6673" y="6810"/>
                                    <a:ext cx="924" cy="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4" name="Group 77"/>
                              <wpg:cNvGrpSpPr>
                                <a:grpSpLocks/>
                              </wpg:cNvGrpSpPr>
                              <wpg:grpSpPr bwMode="auto">
                                <a:xfrm>
                                  <a:off x="8683" y="6330"/>
                                  <a:ext cx="2029" cy="1690"/>
                                  <a:chOff x="8683" y="6330"/>
                                  <a:chExt cx="2029" cy="1690"/>
                                </a:xfrm>
                              </wpg:grpSpPr>
                              <wps:wsp>
                                <wps:cNvPr id="145" name="AutoShape 78"/>
                                <wps:cNvCnPr>
                                  <a:cxnSpLocks noChangeShapeType="1"/>
                                </wps:cNvCnPr>
                                <wps:spPr bwMode="auto">
                                  <a:xfrm>
                                    <a:off x="9054" y="7650"/>
                                    <a:ext cx="14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AutoShape 79"/>
                                <wps:cNvCnPr>
                                  <a:cxnSpLocks noChangeShapeType="1"/>
                                </wps:cNvCnPr>
                                <wps:spPr bwMode="auto">
                                  <a:xfrm flipV="1">
                                    <a:off x="9040" y="6544"/>
                                    <a:ext cx="0" cy="11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80"/>
                                <wps:cNvSpPr txBox="1">
                                  <a:spLocks noChangeArrowheads="1"/>
                                </wps:cNvSpPr>
                                <wps:spPr bwMode="auto">
                                  <a:xfrm>
                                    <a:off x="8683" y="6330"/>
                                    <a:ext cx="202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5585" w14:textId="77777777" w:rsidR="00D65CA3" w:rsidRDefault="00D65CA3" w:rsidP="00D65CA3">
                                      <w:pPr>
                                        <w:rPr>
                                          <w:sz w:val="22"/>
                                          <w:szCs w:val="22"/>
                                        </w:rPr>
                                      </w:pPr>
                                      <w:r w:rsidRPr="00B54737">
                                        <w:rPr>
                                          <w:sz w:val="22"/>
                                          <w:szCs w:val="22"/>
                                        </w:rPr>
                                        <w:t>Q</w:t>
                                      </w:r>
                                    </w:p>
                                    <w:p w14:paraId="0D5FAAE2" w14:textId="77777777" w:rsidR="00D65CA3" w:rsidRPr="005D3134" w:rsidRDefault="00D65CA3" w:rsidP="00D65CA3">
                                      <w:pPr>
                                        <w:rPr>
                                          <w:sz w:val="20"/>
                                          <w:szCs w:val="20"/>
                                        </w:rPr>
                                      </w:pPr>
                                    </w:p>
                                    <w:p w14:paraId="2A2B523B" w14:textId="77777777" w:rsidR="00D65CA3" w:rsidRPr="005D3134" w:rsidRDefault="00D65CA3" w:rsidP="00D65CA3">
                                      <w:pPr>
                                        <w:rPr>
                                          <w:sz w:val="20"/>
                                          <w:szCs w:val="20"/>
                                        </w:rPr>
                                      </w:pPr>
                                    </w:p>
                                    <w:p w14:paraId="5AFE68C4" w14:textId="77777777" w:rsidR="00D65CA3" w:rsidRPr="005D3134" w:rsidRDefault="00D65CA3" w:rsidP="00D65CA3">
                                      <w:pPr>
                                        <w:rPr>
                                          <w:sz w:val="20"/>
                                          <w:szCs w:val="20"/>
                                        </w:rPr>
                                      </w:pPr>
                                    </w:p>
                                    <w:p w14:paraId="6D05FE0B" w14:textId="77777777" w:rsidR="00D65CA3" w:rsidRPr="005D3134" w:rsidRDefault="00D65CA3" w:rsidP="00D65CA3">
                                      <w:pPr>
                                        <w:rPr>
                                          <w:sz w:val="20"/>
                                          <w:szCs w:val="20"/>
                                        </w:rPr>
                                      </w:pPr>
                                    </w:p>
                                    <w:p w14:paraId="19EFD9D8" w14:textId="77777777" w:rsidR="00D65CA3" w:rsidRPr="00B54737" w:rsidRDefault="00D65CA3" w:rsidP="00D65CA3">
                                      <w:pPr>
                                        <w:rPr>
                                          <w:sz w:val="16"/>
                                          <w:szCs w:val="22"/>
                                        </w:rPr>
                                      </w:pPr>
                                      <w:r>
                                        <w:rPr>
                                          <w:sz w:val="22"/>
                                          <w:szCs w:val="22"/>
                                        </w:rPr>
                                        <w:t xml:space="preserve"> O                        U</w:t>
                                      </w:r>
                                    </w:p>
                                  </w:txbxContent>
                                </wps:txbx>
                                <wps:bodyPr rot="0" vert="horz" wrap="square" lIns="91440" tIns="45720" rIns="91440" bIns="45720" anchor="t" anchorCtr="0" upright="1">
                                  <a:noAutofit/>
                                </wps:bodyPr>
                              </wps:wsp>
                              <wps:wsp>
                                <wps:cNvPr id="148" name="AutoShape 81"/>
                                <wps:cNvCnPr>
                                  <a:cxnSpLocks noChangeShapeType="1"/>
                                </wps:cNvCnPr>
                                <wps:spPr bwMode="auto">
                                  <a:xfrm flipV="1">
                                    <a:off x="9350" y="7070"/>
                                    <a:ext cx="730" cy="5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xmlns:oel="http://schemas.microsoft.com/office/2019/extlst">
                  <w:pict>
                    <v:group w14:anchorId="5A6D878D" id="Group 128" o:spid="_x0000_s1064" style="width:470.1pt;height:84.5pt;mso-position-horizontal-relative:char;mso-position-vertical-relative:line" coordorigin="1160,6330" coordsize="955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">
                      <v:group id="Group 62" o:spid="_x0000_s1065" style="position:absolute;left:1160;top:6440;width:2029;height:1690" coordorigin="1160,6440" coordsize="2029,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32" coordsize="21600,21600" o:spt="32" o:oned="t" path="m,l21600,21600e" filled="f">
                          <v:path arrowok="t" fillok="f" o:connecttype="none"/>
                          <o:lock v:ext="edit" shapetype="t"/>
                        </v:shapetype>
                        <v:shape id="AutoShape 63" o:spid="_x0000_s1066" type="#_x0000_t32" style="position:absolute;left:1559;top:776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64" o:spid="_x0000_s1067" type="#_x0000_t32" style="position:absolute;left:1545;top:6654;width:0;height:1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rxwQAAANwAAAAPAAAAZHJzL2Rvd25yZXYueG1sRE/fa8Iw&#10;EH4X9j+EG/imaS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EeOCvHBAAAA3AAAAA8AAAAA&#10;AAAAAAAAAAAABwIAAGRycy9kb3ducmV2LnhtbFBLBQYAAAAAAwADALcAAAD1AgAAAAA=&#10;">
                          <v:stroke endarrow="block"/>
                        </v:shape>
                        <v:shape id="Text Box 65" o:spid="_x0000_s1068" type="#_x0000_t202" style="position:absolute;left:1160;top:6440;width:20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0AC9E68" w14:textId="77777777" w:rsidR="00D65CA3" w:rsidRDefault="00D65CA3" w:rsidP="00D65CA3">
                                <w:pPr>
                                  <w:rPr>
                                    <w:sz w:val="22"/>
                                    <w:szCs w:val="22"/>
                                  </w:rPr>
                                </w:pPr>
                                <w:r w:rsidRPr="00B54737">
                                  <w:rPr>
                                    <w:sz w:val="22"/>
                                    <w:szCs w:val="22"/>
                                  </w:rPr>
                                  <w:t>Q</w:t>
                                </w:r>
                              </w:p>
                              <w:p w14:paraId="2945E8F4" w14:textId="77777777" w:rsidR="00D65CA3" w:rsidRPr="005D3134" w:rsidRDefault="00D65CA3" w:rsidP="00D65CA3">
                                <w:pPr>
                                  <w:rPr>
                                    <w:sz w:val="20"/>
                                    <w:szCs w:val="20"/>
                                  </w:rPr>
                                </w:pPr>
                              </w:p>
                              <w:p w14:paraId="7A06A524" w14:textId="77777777" w:rsidR="00D65CA3" w:rsidRPr="005D3134" w:rsidRDefault="00D65CA3" w:rsidP="00D65CA3">
                                <w:pPr>
                                  <w:rPr>
                                    <w:sz w:val="20"/>
                                    <w:szCs w:val="20"/>
                                  </w:rPr>
                                </w:pPr>
                              </w:p>
                              <w:p w14:paraId="6BFA4160" w14:textId="77777777" w:rsidR="00D65CA3" w:rsidRPr="005D3134" w:rsidRDefault="00D65CA3" w:rsidP="00D65CA3">
                                <w:pPr>
                                  <w:rPr>
                                    <w:sz w:val="20"/>
                                    <w:szCs w:val="20"/>
                                  </w:rPr>
                                </w:pPr>
                              </w:p>
                              <w:p w14:paraId="7AAADDE8" w14:textId="77777777" w:rsidR="00D65CA3" w:rsidRDefault="00D65CA3" w:rsidP="00D65CA3">
                                <w:pPr>
                                  <w:rPr>
                                    <w:sz w:val="22"/>
                                    <w:szCs w:val="22"/>
                                  </w:rPr>
                                </w:pPr>
                              </w:p>
                              <w:p w14:paraId="08100BFD" w14:textId="77777777" w:rsidR="00D65CA3" w:rsidRPr="00B54737" w:rsidRDefault="00D65CA3" w:rsidP="00D65CA3">
                                <w:pPr>
                                  <w:rPr>
                                    <w:sz w:val="16"/>
                                    <w:szCs w:val="22"/>
                                  </w:rPr>
                                </w:pPr>
                                <w:r>
                                  <w:rPr>
                                    <w:sz w:val="22"/>
                                    <w:szCs w:val="22"/>
                                  </w:rPr>
                                  <w:t xml:space="preserve"> O                        U</w:t>
                                </w:r>
                              </w:p>
                            </w:txbxContent>
                          </v:textbox>
                        </v:shape>
                        <v:shape id="AutoShape 66" o:spid="_x0000_s1069" type="#_x0000_t32" style="position:absolute;left:1552;top:6860;width:570;height:5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group>
                      <v:group id="Group 67" o:spid="_x0000_s1070" style="position:absolute;left:3725;top:6420;width:2029;height:1690" coordorigin="3725,6420" coordsize="2029,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utoShape 68" o:spid="_x0000_s1071" type="#_x0000_t32" style="position:absolute;left:4099;top:771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shape id="AutoShape 69" o:spid="_x0000_s1072" type="#_x0000_t32" style="position:absolute;left:4085;top:6604;width:0;height:1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Text Box 70" o:spid="_x0000_s1073" type="#_x0000_t202" style="position:absolute;left:3725;top:6420;width:20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26A494A" w14:textId="77777777" w:rsidR="00D65CA3" w:rsidRDefault="00D65CA3" w:rsidP="00D65CA3">
                                <w:pPr>
                                  <w:rPr>
                                    <w:sz w:val="22"/>
                                    <w:szCs w:val="22"/>
                                  </w:rPr>
                                </w:pPr>
                                <w:r w:rsidRPr="00B54737">
                                  <w:rPr>
                                    <w:sz w:val="22"/>
                                    <w:szCs w:val="22"/>
                                  </w:rPr>
                                  <w:t>Q</w:t>
                                </w:r>
                              </w:p>
                              <w:p w14:paraId="228A84DC" w14:textId="77777777" w:rsidR="00D65CA3" w:rsidRPr="005D3134" w:rsidRDefault="00D65CA3" w:rsidP="00D65CA3">
                                <w:pPr>
                                  <w:rPr>
                                    <w:sz w:val="20"/>
                                    <w:szCs w:val="20"/>
                                  </w:rPr>
                                </w:pPr>
                              </w:p>
                              <w:p w14:paraId="3717B1C2" w14:textId="77777777" w:rsidR="00D65CA3" w:rsidRPr="005D3134" w:rsidRDefault="00D65CA3" w:rsidP="00D65CA3">
                                <w:pPr>
                                  <w:rPr>
                                    <w:sz w:val="20"/>
                                    <w:szCs w:val="20"/>
                                  </w:rPr>
                                </w:pPr>
                              </w:p>
                              <w:p w14:paraId="230B1E0B" w14:textId="77777777" w:rsidR="00D65CA3" w:rsidRPr="005D3134" w:rsidRDefault="00D65CA3" w:rsidP="00D65CA3">
                                <w:pPr>
                                  <w:rPr>
                                    <w:sz w:val="20"/>
                                    <w:szCs w:val="20"/>
                                  </w:rPr>
                                </w:pPr>
                              </w:p>
                              <w:p w14:paraId="7C8C592B" w14:textId="77777777" w:rsidR="00D65CA3" w:rsidRPr="005D3134" w:rsidRDefault="00D65CA3" w:rsidP="00D65CA3">
                                <w:pPr>
                                  <w:rPr>
                                    <w:sz w:val="20"/>
                                    <w:szCs w:val="20"/>
                                  </w:rPr>
                                </w:pPr>
                              </w:p>
                              <w:p w14:paraId="2F45CA45" w14:textId="77777777" w:rsidR="00D65CA3" w:rsidRPr="00B54737" w:rsidRDefault="00D65CA3" w:rsidP="00D65CA3">
                                <w:pPr>
                                  <w:rPr>
                                    <w:sz w:val="16"/>
                                    <w:szCs w:val="22"/>
                                  </w:rPr>
                                </w:pPr>
                                <w:r>
                                  <w:rPr>
                                    <w:sz w:val="22"/>
                                    <w:szCs w:val="22"/>
                                  </w:rPr>
                                  <w:t xml:space="preserve"> O                        U</w:t>
                                </w:r>
                              </w:p>
                            </w:txbxContent>
                          </v:textbox>
                        </v:shape>
                        <v:shape id="AutoShape 71" o:spid="_x0000_s1074" type="#_x0000_t32" style="position:absolute;left:4077;top:6860;width:645;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group>
                      <v:group id="Group 72" o:spid="_x0000_s1075" style="position:absolute;left:6340;top:6370;width:2029;height:1690" coordorigin="6340,6370" coordsize="2029,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utoShape 73" o:spid="_x0000_s1076" type="#_x0000_t32" style="position:absolute;left:6673;top:771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dU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YdWXVMYAAADcAAAA&#10;DwAAAAAAAAAAAAAAAAAHAgAAZHJzL2Rvd25yZXYueG1sUEsFBgAAAAADAAMAtwAAAPoCAAAAAA==&#10;">
                          <v:stroke endarrow="block"/>
                        </v:shape>
                        <v:shape id="AutoShape 74" o:spid="_x0000_s1077" type="#_x0000_t32" style="position:absolute;left:6659;top:6604;width:0;height:1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mMwQAAANwAAAAPAAAAZHJzL2Rvd25yZXYueG1sRE/fa8Iw&#10;EH4X9j+EG/imaY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B+IeYzBAAAA3AAAAA8AAAAA&#10;AAAAAAAAAAAABwIAAGRycy9kb3ducmV2LnhtbFBLBQYAAAAAAwADALcAAAD1AgAAAAA=&#10;">
                          <v:stroke endarrow="block"/>
                        </v:shape>
                        <v:shape id="Text Box 75" o:spid="_x0000_s1078" type="#_x0000_t202" style="position:absolute;left:6340;top:6370;width:20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3E7E5662" w14:textId="77777777" w:rsidR="00D65CA3" w:rsidRDefault="00D65CA3" w:rsidP="00D65CA3">
                                <w:pPr>
                                  <w:rPr>
                                    <w:sz w:val="22"/>
                                    <w:szCs w:val="22"/>
                                  </w:rPr>
                                </w:pPr>
                                <w:r w:rsidRPr="00B54737">
                                  <w:rPr>
                                    <w:sz w:val="22"/>
                                    <w:szCs w:val="22"/>
                                  </w:rPr>
                                  <w:t>Q</w:t>
                                </w:r>
                              </w:p>
                              <w:p w14:paraId="0FC4C8F1" w14:textId="77777777" w:rsidR="00D65CA3" w:rsidRPr="005D3134" w:rsidRDefault="00D65CA3" w:rsidP="00D65CA3">
                                <w:pPr>
                                  <w:rPr>
                                    <w:sz w:val="20"/>
                                    <w:szCs w:val="20"/>
                                  </w:rPr>
                                </w:pPr>
                              </w:p>
                              <w:p w14:paraId="0B5D8924" w14:textId="77777777" w:rsidR="00D65CA3" w:rsidRPr="005D3134" w:rsidRDefault="00D65CA3" w:rsidP="00D65CA3">
                                <w:pPr>
                                  <w:rPr>
                                    <w:sz w:val="20"/>
                                    <w:szCs w:val="20"/>
                                  </w:rPr>
                                </w:pPr>
                              </w:p>
                              <w:p w14:paraId="1E62D76A" w14:textId="77777777" w:rsidR="00D65CA3" w:rsidRPr="005D3134" w:rsidRDefault="00D65CA3" w:rsidP="00D65CA3">
                                <w:pPr>
                                  <w:rPr>
                                    <w:sz w:val="20"/>
                                    <w:szCs w:val="20"/>
                                  </w:rPr>
                                </w:pPr>
                              </w:p>
                              <w:p w14:paraId="50EEACDD" w14:textId="77777777" w:rsidR="00D65CA3" w:rsidRPr="005D3134" w:rsidRDefault="00D65CA3" w:rsidP="00D65CA3">
                                <w:pPr>
                                  <w:rPr>
                                    <w:sz w:val="20"/>
                                    <w:szCs w:val="20"/>
                                  </w:rPr>
                                </w:pPr>
                              </w:p>
                              <w:p w14:paraId="6F6A6C54" w14:textId="77777777" w:rsidR="00D65CA3" w:rsidRPr="00B54737" w:rsidRDefault="00D65CA3" w:rsidP="00D65CA3">
                                <w:pPr>
                                  <w:rPr>
                                    <w:sz w:val="16"/>
                                    <w:szCs w:val="22"/>
                                  </w:rPr>
                                </w:pPr>
                                <w:r>
                                  <w:rPr>
                                    <w:sz w:val="22"/>
                                    <w:szCs w:val="22"/>
                                  </w:rPr>
                                  <w:t xml:space="preserve"> O                        U</w:t>
                                </w:r>
                              </w:p>
                            </w:txbxContent>
                          </v:textbox>
                        </v:shape>
                        <v:shape id="AutoShape 76" o:spid="_x0000_s1079" type="#_x0000_t32" style="position:absolute;left:6673;top:6810;width:924;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UfwgAAANwAAAAPAAAAZHJzL2Rvd25yZXYueG1sRE9NawIx&#10;EL0X+h/CCF6KZteK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BMMSUfwgAAANwAAAAPAAAA&#10;AAAAAAAAAAAAAAcCAABkcnMvZG93bnJldi54bWxQSwUGAAAAAAMAAwC3AAAA9gIAAAAA&#10;"/>
                      </v:group>
                      <v:group id="Group 77" o:spid="_x0000_s1080" style="position:absolute;left:8683;top:6330;width:2029;height:1690" coordorigin="8683,6330" coordsize="2029,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utoShape 78" o:spid="_x0000_s1081" type="#_x0000_t32" style="position:absolute;left:9054;top:7650;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AutoShape 79" o:spid="_x0000_s1082" type="#_x0000_t32" style="position:absolute;left:9040;top:6544;width:0;height:1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H4wQAAANwAAAAPAAAAZHJzL2Rvd25yZXYueG1sRE/fa8Iw&#10;EH4f+D+EE/a2ps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JBh4fjBAAAA3AAAAA8AAAAA&#10;AAAAAAAAAAAABwIAAGRycy9kb3ducmV2LnhtbFBLBQYAAAAAAwADALcAAAD1AgAAAAA=&#10;">
                          <v:stroke endarrow="block"/>
                        </v:shape>
                        <v:shape id="Text Box 80" o:spid="_x0000_s1083" type="#_x0000_t202" style="position:absolute;left:8683;top:6330;width:20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5F6A5585" w14:textId="77777777" w:rsidR="00D65CA3" w:rsidRDefault="00D65CA3" w:rsidP="00D65CA3">
                                <w:pPr>
                                  <w:rPr>
                                    <w:sz w:val="22"/>
                                    <w:szCs w:val="22"/>
                                  </w:rPr>
                                </w:pPr>
                                <w:r w:rsidRPr="00B54737">
                                  <w:rPr>
                                    <w:sz w:val="22"/>
                                    <w:szCs w:val="22"/>
                                  </w:rPr>
                                  <w:t>Q</w:t>
                                </w:r>
                              </w:p>
                              <w:p w14:paraId="0D5FAAE2" w14:textId="77777777" w:rsidR="00D65CA3" w:rsidRPr="005D3134" w:rsidRDefault="00D65CA3" w:rsidP="00D65CA3">
                                <w:pPr>
                                  <w:rPr>
                                    <w:sz w:val="20"/>
                                    <w:szCs w:val="20"/>
                                  </w:rPr>
                                </w:pPr>
                              </w:p>
                              <w:p w14:paraId="2A2B523B" w14:textId="77777777" w:rsidR="00D65CA3" w:rsidRPr="005D3134" w:rsidRDefault="00D65CA3" w:rsidP="00D65CA3">
                                <w:pPr>
                                  <w:rPr>
                                    <w:sz w:val="20"/>
                                    <w:szCs w:val="20"/>
                                  </w:rPr>
                                </w:pPr>
                              </w:p>
                              <w:p w14:paraId="5AFE68C4" w14:textId="77777777" w:rsidR="00D65CA3" w:rsidRPr="005D3134" w:rsidRDefault="00D65CA3" w:rsidP="00D65CA3">
                                <w:pPr>
                                  <w:rPr>
                                    <w:sz w:val="20"/>
                                    <w:szCs w:val="20"/>
                                  </w:rPr>
                                </w:pPr>
                              </w:p>
                              <w:p w14:paraId="6D05FE0B" w14:textId="77777777" w:rsidR="00D65CA3" w:rsidRPr="005D3134" w:rsidRDefault="00D65CA3" w:rsidP="00D65CA3">
                                <w:pPr>
                                  <w:rPr>
                                    <w:sz w:val="20"/>
                                    <w:szCs w:val="20"/>
                                  </w:rPr>
                                </w:pPr>
                              </w:p>
                              <w:p w14:paraId="19EFD9D8" w14:textId="77777777" w:rsidR="00D65CA3" w:rsidRPr="00B54737" w:rsidRDefault="00D65CA3" w:rsidP="00D65CA3">
                                <w:pPr>
                                  <w:rPr>
                                    <w:sz w:val="16"/>
                                    <w:szCs w:val="22"/>
                                  </w:rPr>
                                </w:pPr>
                                <w:r>
                                  <w:rPr>
                                    <w:sz w:val="22"/>
                                    <w:szCs w:val="22"/>
                                  </w:rPr>
                                  <w:t xml:space="preserve"> O                        U</w:t>
                                </w:r>
                              </w:p>
                            </w:txbxContent>
                          </v:textbox>
                        </v:shape>
                        <v:shape id="AutoShape 81" o:spid="_x0000_s1084" type="#_x0000_t32" style="position:absolute;left:9350;top:7070;width:730;height:5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uxQAAANwAAAAPAAAAZHJzL2Rvd25yZXYueG1sRI9Ba8Mw&#10;DIXvg/0Ho8Euo3UyRi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BClbduxQAAANwAAAAP&#10;AAAAAAAAAAAAAAAAAAcCAABkcnMvZG93bnJldi54bWxQSwUGAAAAAAMAAwC3AAAA+QIAAAAA&#10;"/>
                      </v:group>
                      <w10:anchorlock/>
                    </v:group>
                  </w:pict>
                </mc:Fallback>
              </mc:AlternateContent>
            </w:r>
          </w:p>
          <w:p w14:paraId="6CE99540" w14:textId="77777777" w:rsidR="00D65CA3" w:rsidRPr="00EC289F" w:rsidRDefault="00D65CA3" w:rsidP="00C155F6">
            <w:pPr>
              <w:tabs>
                <w:tab w:val="left" w:pos="284"/>
                <w:tab w:val="left" w:pos="2340"/>
                <w:tab w:val="left" w:pos="3240"/>
                <w:tab w:val="left" w:pos="4680"/>
                <w:tab w:val="left" w:pos="5760"/>
                <w:tab w:val="left" w:pos="7200"/>
                <w:tab w:val="left" w:pos="81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xml:space="preserve">. </w:t>
            </w:r>
            <w:r w:rsidRPr="00EC289F">
              <w:rPr>
                <w:color w:val="000000"/>
                <w:sz w:val="26"/>
                <w:szCs w:val="26"/>
              </w:rPr>
              <w:tab/>
            </w:r>
            <w:r w:rsidRPr="00905CB2">
              <w:rPr>
                <w:color w:val="000000"/>
                <w:sz w:val="26"/>
                <w:szCs w:val="26"/>
              </w:rPr>
              <w:tab/>
            </w:r>
            <w:r w:rsidRPr="00EC289F">
              <w:rPr>
                <w:b/>
                <w:color w:val="000000"/>
                <w:sz w:val="26"/>
                <w:szCs w:val="26"/>
              </w:rPr>
              <w:t>B</w:t>
            </w:r>
            <w:r w:rsidRPr="00EC289F">
              <w:rPr>
                <w:color w:val="000000"/>
                <w:sz w:val="26"/>
                <w:szCs w:val="26"/>
              </w:rPr>
              <w:t>.</w:t>
            </w:r>
            <w:r w:rsidRPr="00EC289F">
              <w:rPr>
                <w:color w:val="000000"/>
                <w:sz w:val="26"/>
                <w:szCs w:val="26"/>
              </w:rPr>
              <w:tab/>
            </w:r>
            <w:r w:rsidRPr="00905CB2">
              <w:rPr>
                <w:color w:val="000000"/>
                <w:sz w:val="26"/>
                <w:szCs w:val="26"/>
              </w:rPr>
              <w:tab/>
            </w:r>
            <w:r w:rsidRPr="00EC289F">
              <w:rPr>
                <w:b/>
                <w:color w:val="000000"/>
                <w:sz w:val="26"/>
                <w:szCs w:val="26"/>
              </w:rPr>
              <w:t>C</w:t>
            </w:r>
            <w:r w:rsidRPr="00EC289F">
              <w:rPr>
                <w:color w:val="000000"/>
                <w:sz w:val="26"/>
                <w:szCs w:val="26"/>
              </w:rPr>
              <w:t>.</w:t>
            </w:r>
            <w:r w:rsidRPr="00EC289F">
              <w:rPr>
                <w:color w:val="000000"/>
                <w:sz w:val="26"/>
                <w:szCs w:val="26"/>
              </w:rPr>
              <w:tab/>
            </w:r>
            <w:r w:rsidRPr="00905CB2">
              <w:rPr>
                <w:color w:val="000000"/>
                <w:sz w:val="26"/>
                <w:szCs w:val="26"/>
              </w:rPr>
              <w:tab/>
            </w:r>
            <w:r w:rsidRPr="00EC289F">
              <w:rPr>
                <w:b/>
                <w:color w:val="000000"/>
                <w:sz w:val="26"/>
                <w:szCs w:val="26"/>
              </w:rPr>
              <w:t>D</w:t>
            </w:r>
            <w:r w:rsidRPr="00EC289F">
              <w:rPr>
                <w:color w:val="000000"/>
                <w:sz w:val="26"/>
                <w:szCs w:val="26"/>
              </w:rPr>
              <w:t xml:space="preserve">. </w:t>
            </w:r>
          </w:p>
          <w:p w14:paraId="580F9A7B"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w:t>
            </w:r>
            <w:r w:rsidRPr="00905CB2">
              <w:rPr>
                <w:b/>
                <w:color w:val="000000"/>
                <w:sz w:val="26"/>
                <w:szCs w:val="26"/>
              </w:rPr>
              <w:t>4</w:t>
            </w:r>
            <w:r w:rsidRPr="00EC289F">
              <w:rPr>
                <w:b/>
                <w:color w:val="000000"/>
                <w:sz w:val="26"/>
                <w:szCs w:val="26"/>
              </w:rPr>
              <w:t>:</w:t>
            </w:r>
            <w:r w:rsidRPr="00EC289F">
              <w:rPr>
                <w:color w:val="000000"/>
                <w:sz w:val="26"/>
                <w:szCs w:val="26"/>
              </w:rPr>
              <w:t xml:space="preserve"> Gọi Q, C và U là điện tích, điện dung và hiệu điện thế giữa hai bản của một tụ điện. Phát biểu nào dưới đây </w:t>
            </w:r>
            <w:r w:rsidRPr="00EC289F">
              <w:rPr>
                <w:b/>
                <w:color w:val="000000"/>
                <w:sz w:val="26"/>
                <w:szCs w:val="26"/>
              </w:rPr>
              <w:t>đúng</w:t>
            </w:r>
            <w:r w:rsidRPr="00EC289F">
              <w:rPr>
                <w:color w:val="000000"/>
                <w:sz w:val="26"/>
                <w:szCs w:val="26"/>
              </w:rPr>
              <w:t xml:space="preserve"> ?</w:t>
            </w:r>
          </w:p>
          <w:p w14:paraId="69A63F9E"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 xml:space="preserve"> </w:t>
            </w:r>
            <w:r w:rsidRPr="00EC289F">
              <w:rPr>
                <w:color w:val="000000"/>
                <w:sz w:val="26"/>
                <w:szCs w:val="26"/>
              </w:rPr>
              <w:tab/>
            </w:r>
            <w:r w:rsidRPr="00EC289F">
              <w:rPr>
                <w:b/>
                <w:color w:val="000000"/>
                <w:sz w:val="26"/>
                <w:szCs w:val="26"/>
              </w:rPr>
              <w:t>A</w:t>
            </w:r>
            <w:r w:rsidRPr="00EC289F">
              <w:rPr>
                <w:color w:val="000000"/>
                <w:sz w:val="26"/>
                <w:szCs w:val="26"/>
              </w:rPr>
              <w:t>. C tỉ lệ thuận với Q.</w:t>
            </w:r>
            <w:r w:rsidRPr="00EC289F">
              <w:rPr>
                <w:color w:val="000000"/>
                <w:sz w:val="26"/>
                <w:szCs w:val="26"/>
              </w:rPr>
              <w:tab/>
            </w:r>
            <w:r w:rsidRPr="00EC289F">
              <w:rPr>
                <w:b/>
                <w:color w:val="000000"/>
                <w:sz w:val="26"/>
                <w:szCs w:val="26"/>
              </w:rPr>
              <w:t>B</w:t>
            </w:r>
            <w:r w:rsidRPr="00EC289F">
              <w:rPr>
                <w:color w:val="000000"/>
                <w:sz w:val="26"/>
                <w:szCs w:val="26"/>
              </w:rPr>
              <w:t>. C tỉ lệ nghịch với U.</w:t>
            </w:r>
          </w:p>
          <w:p w14:paraId="29E36F8F"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C</w:t>
            </w:r>
            <w:r w:rsidRPr="00EC289F">
              <w:rPr>
                <w:color w:val="000000"/>
                <w:sz w:val="26"/>
                <w:szCs w:val="26"/>
              </w:rPr>
              <w:t xml:space="preserve">. C phụ thuộc vào Q và U. </w:t>
            </w:r>
            <w:r w:rsidRPr="00EC289F">
              <w:rPr>
                <w:color w:val="000000"/>
                <w:sz w:val="26"/>
                <w:szCs w:val="26"/>
              </w:rPr>
              <w:tab/>
            </w:r>
            <w:r w:rsidRPr="00EC289F">
              <w:rPr>
                <w:b/>
                <w:color w:val="000000"/>
                <w:sz w:val="26"/>
                <w:szCs w:val="26"/>
              </w:rPr>
              <w:t>D</w:t>
            </w:r>
            <w:r w:rsidRPr="00EC289F">
              <w:rPr>
                <w:color w:val="000000"/>
                <w:sz w:val="26"/>
                <w:szCs w:val="26"/>
              </w:rPr>
              <w:t>. C không phụ thuộc vào Q và U.</w:t>
            </w:r>
          </w:p>
          <w:p w14:paraId="153B8EA7"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w:t>
            </w:r>
            <w:r w:rsidRPr="00905CB2">
              <w:rPr>
                <w:b/>
                <w:color w:val="000000"/>
                <w:sz w:val="26"/>
                <w:szCs w:val="26"/>
              </w:rPr>
              <w:t>5</w:t>
            </w:r>
            <w:r w:rsidRPr="00EC289F">
              <w:rPr>
                <w:b/>
                <w:color w:val="000000"/>
                <w:sz w:val="26"/>
                <w:szCs w:val="26"/>
              </w:rPr>
              <w:t>:</w:t>
            </w:r>
            <w:r w:rsidRPr="00EC289F">
              <w:rPr>
                <w:color w:val="000000"/>
                <w:sz w:val="26"/>
                <w:szCs w:val="26"/>
              </w:rPr>
              <w:t xml:space="preserve"> Năng lượng của tụ điện tồn tại</w:t>
            </w:r>
          </w:p>
          <w:p w14:paraId="28DC5E02" w14:textId="77777777" w:rsidR="00D65CA3" w:rsidRPr="00905CB2"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trong khoảng không gian giữa hai bản tụ.</w:t>
            </w:r>
          </w:p>
          <w:p w14:paraId="290F3531"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lang w:val="de-DE"/>
              </w:rPr>
              <w:t>B</w:t>
            </w:r>
            <w:r w:rsidRPr="00EC289F">
              <w:rPr>
                <w:color w:val="000000"/>
                <w:sz w:val="26"/>
                <w:szCs w:val="26"/>
              </w:rPr>
              <w:t>. ở hai mặt của bản tích điện dương.</w:t>
            </w:r>
          </w:p>
          <w:p w14:paraId="477850B2" w14:textId="77777777" w:rsidR="00D65CA3" w:rsidRPr="00905CB2"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lang w:val="de-DE"/>
              </w:rPr>
              <w:t>C</w:t>
            </w:r>
            <w:r w:rsidRPr="00EC289F">
              <w:rPr>
                <w:color w:val="000000"/>
                <w:sz w:val="26"/>
                <w:szCs w:val="26"/>
              </w:rPr>
              <w:t>. ở hai mặt của bản tích điện âm.</w:t>
            </w:r>
            <w:r w:rsidRPr="00EC289F">
              <w:rPr>
                <w:color w:val="000000"/>
                <w:sz w:val="26"/>
                <w:szCs w:val="26"/>
              </w:rPr>
              <w:tab/>
            </w:r>
          </w:p>
          <w:p w14:paraId="6DBCA9D5"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905CB2">
              <w:rPr>
                <w:color w:val="000000"/>
                <w:sz w:val="26"/>
                <w:szCs w:val="26"/>
              </w:rPr>
              <w:tab/>
            </w:r>
            <w:r w:rsidRPr="00EC289F">
              <w:rPr>
                <w:b/>
                <w:color w:val="000000"/>
                <w:sz w:val="26"/>
                <w:szCs w:val="26"/>
                <w:lang w:val="de-DE"/>
              </w:rPr>
              <w:t>D</w:t>
            </w:r>
            <w:r w:rsidRPr="00EC289F">
              <w:rPr>
                <w:color w:val="000000"/>
                <w:sz w:val="26"/>
                <w:szCs w:val="26"/>
              </w:rPr>
              <w:t>. ở các điện tích tồn tại trên hai bản tụ.</w:t>
            </w:r>
          </w:p>
          <w:p w14:paraId="79CC432A"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w:t>
            </w:r>
            <w:r w:rsidRPr="00905CB2">
              <w:rPr>
                <w:b/>
                <w:color w:val="000000"/>
                <w:sz w:val="26"/>
                <w:szCs w:val="26"/>
              </w:rPr>
              <w:t>6</w:t>
            </w:r>
            <w:r w:rsidRPr="00EC289F">
              <w:rPr>
                <w:b/>
                <w:color w:val="000000"/>
                <w:sz w:val="26"/>
                <w:szCs w:val="26"/>
              </w:rPr>
              <w:t>:</w:t>
            </w:r>
            <w:r w:rsidRPr="00EC289F">
              <w:rPr>
                <w:color w:val="000000"/>
                <w:sz w:val="26"/>
                <w:szCs w:val="26"/>
              </w:rPr>
              <w:t xml:space="preserve"> </w:t>
            </w:r>
            <w:r w:rsidRPr="00EC289F">
              <w:rPr>
                <w:bCs/>
                <w:color w:val="000000"/>
                <w:sz w:val="26"/>
                <w:szCs w:val="26"/>
                <w:lang w:val="nl-NL"/>
              </w:rPr>
              <w:t>Một tụ được tích điện 2 nC dưới hiệu điện thế 50 V. Điện dung của tụ điện là</w:t>
            </w:r>
          </w:p>
          <w:p w14:paraId="2C39ACF4"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4</w:t>
            </w:r>
            <w:r w:rsidRPr="00EC289F">
              <w:rPr>
                <w:bCs/>
                <w:color w:val="000000"/>
                <w:sz w:val="26"/>
                <w:szCs w:val="26"/>
                <w:lang w:val="nl-NL"/>
              </w:rPr>
              <w:t>.10</w:t>
            </w:r>
            <w:r w:rsidRPr="00EC289F">
              <w:rPr>
                <w:bCs/>
                <w:color w:val="000000"/>
                <w:sz w:val="26"/>
                <w:szCs w:val="26"/>
                <w:vertAlign w:val="superscript"/>
                <w:lang w:val="nl-NL"/>
              </w:rPr>
              <w:t>-11</w:t>
            </w:r>
            <w:r w:rsidRPr="00EC289F">
              <w:rPr>
                <w:bCs/>
                <w:color w:val="000000"/>
                <w:sz w:val="26"/>
                <w:szCs w:val="26"/>
                <w:lang w:val="nl-NL"/>
              </w:rPr>
              <w:t xml:space="preserve"> pF.</w:t>
            </w:r>
            <w:r w:rsidRPr="00EC289F">
              <w:rPr>
                <w:color w:val="000000"/>
                <w:sz w:val="26"/>
                <w:szCs w:val="26"/>
              </w:rPr>
              <w:tab/>
            </w:r>
            <w:r w:rsidRPr="00EC289F">
              <w:rPr>
                <w:b/>
                <w:color w:val="000000"/>
                <w:sz w:val="26"/>
                <w:szCs w:val="26"/>
              </w:rPr>
              <w:t>B</w:t>
            </w:r>
            <w:r w:rsidRPr="00EC289F">
              <w:rPr>
                <w:color w:val="000000"/>
                <w:sz w:val="26"/>
                <w:szCs w:val="26"/>
              </w:rPr>
              <w:t>. 4</w:t>
            </w:r>
            <w:r w:rsidRPr="00EC289F">
              <w:rPr>
                <w:bCs/>
                <w:color w:val="000000"/>
                <w:sz w:val="26"/>
                <w:szCs w:val="26"/>
                <w:lang w:val="nl-NL"/>
              </w:rPr>
              <w:t>.10</w:t>
            </w:r>
            <w:r w:rsidRPr="00EC289F">
              <w:rPr>
                <w:bCs/>
                <w:color w:val="000000"/>
                <w:sz w:val="26"/>
                <w:szCs w:val="26"/>
                <w:vertAlign w:val="superscript"/>
                <w:lang w:val="nl-NL"/>
              </w:rPr>
              <w:t>-11</w:t>
            </w:r>
            <w:r w:rsidRPr="00EC289F">
              <w:rPr>
                <w:bCs/>
                <w:color w:val="000000"/>
                <w:sz w:val="26"/>
                <w:szCs w:val="26"/>
                <w:lang w:val="nl-NL"/>
              </w:rPr>
              <w:t xml:space="preserve"> F.</w:t>
            </w:r>
            <w:r w:rsidRPr="00EC289F">
              <w:rPr>
                <w:color w:val="000000"/>
                <w:sz w:val="26"/>
                <w:szCs w:val="26"/>
              </w:rPr>
              <w:tab/>
            </w:r>
            <w:r w:rsidRPr="00EC289F">
              <w:rPr>
                <w:b/>
                <w:color w:val="000000"/>
                <w:sz w:val="26"/>
                <w:szCs w:val="26"/>
              </w:rPr>
              <w:t>C</w:t>
            </w:r>
            <w:r w:rsidRPr="00EC289F">
              <w:rPr>
                <w:color w:val="000000"/>
                <w:sz w:val="26"/>
                <w:szCs w:val="26"/>
              </w:rPr>
              <w:t xml:space="preserve">. </w:t>
            </w:r>
            <w:r w:rsidRPr="00EC289F">
              <w:rPr>
                <w:bCs/>
                <w:color w:val="000000"/>
                <w:sz w:val="26"/>
                <w:szCs w:val="26"/>
                <w:lang w:val="nl-NL"/>
              </w:rPr>
              <w:t>4.10</w:t>
            </w:r>
            <w:r w:rsidRPr="00EC289F">
              <w:rPr>
                <w:bCs/>
                <w:color w:val="000000"/>
                <w:sz w:val="26"/>
                <w:szCs w:val="26"/>
                <w:vertAlign w:val="superscript"/>
                <w:lang w:val="nl-NL"/>
              </w:rPr>
              <w:t>11</w:t>
            </w:r>
            <w:r w:rsidRPr="00EC289F">
              <w:rPr>
                <w:bCs/>
                <w:color w:val="000000"/>
                <w:sz w:val="26"/>
                <w:szCs w:val="26"/>
                <w:lang w:val="nl-NL"/>
              </w:rPr>
              <w:t xml:space="preserve"> F.</w:t>
            </w:r>
            <w:r w:rsidRPr="00EC289F">
              <w:rPr>
                <w:color w:val="000000"/>
                <w:sz w:val="26"/>
                <w:szCs w:val="26"/>
              </w:rPr>
              <w:tab/>
            </w:r>
            <w:r w:rsidRPr="00EC289F">
              <w:rPr>
                <w:b/>
                <w:color w:val="000000"/>
                <w:sz w:val="26"/>
                <w:szCs w:val="26"/>
              </w:rPr>
              <w:t>D</w:t>
            </w:r>
            <w:r w:rsidRPr="00EC289F">
              <w:rPr>
                <w:color w:val="000000"/>
                <w:sz w:val="26"/>
                <w:szCs w:val="26"/>
              </w:rPr>
              <w:t>. 0,04 F.</w:t>
            </w:r>
          </w:p>
          <w:p w14:paraId="3BACC882"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w:t>
            </w:r>
            <w:r w:rsidRPr="00905CB2">
              <w:rPr>
                <w:b/>
                <w:color w:val="000000"/>
                <w:sz w:val="26"/>
                <w:szCs w:val="26"/>
              </w:rPr>
              <w:t>7</w:t>
            </w:r>
            <w:r w:rsidRPr="00EC289F">
              <w:rPr>
                <w:b/>
                <w:color w:val="000000"/>
                <w:sz w:val="26"/>
                <w:szCs w:val="26"/>
              </w:rPr>
              <w:t xml:space="preserve">: </w:t>
            </w:r>
            <w:r w:rsidRPr="00EC289F">
              <w:rPr>
                <w:color w:val="000000"/>
                <w:sz w:val="26"/>
                <w:szCs w:val="26"/>
              </w:rPr>
              <w:t xml:space="preserve">Trên vỏ một tu điện có ghi 30 </w:t>
            </w:r>
            <w:r w:rsidRPr="00EC289F">
              <w:rPr>
                <w:color w:val="000000"/>
                <w:sz w:val="26"/>
                <w:szCs w:val="26"/>
              </w:rPr>
              <w:sym w:font="Symbol" w:char="F06D"/>
            </w:r>
            <w:r w:rsidRPr="00EC289F">
              <w:rPr>
                <w:color w:val="000000"/>
                <w:sz w:val="26"/>
                <w:szCs w:val="26"/>
              </w:rPr>
              <w:t>F - 200 V.</w:t>
            </w:r>
          </w:p>
          <w:p w14:paraId="6E950215"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a</w:t>
            </w:r>
            <w:r w:rsidRPr="00EC289F">
              <w:rPr>
                <w:color w:val="000000"/>
                <w:sz w:val="26"/>
                <w:szCs w:val="26"/>
              </w:rPr>
              <w:t xml:space="preserve">. Nối hai bản tụ điện với hiệu điện thế 120 V. Điện tích của tụ điện lúc này là  </w:t>
            </w:r>
          </w:p>
          <w:p w14:paraId="657DDE2E"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3,6.10</w:t>
            </w:r>
            <w:r w:rsidRPr="00EC289F">
              <w:rPr>
                <w:color w:val="000000"/>
                <w:sz w:val="26"/>
                <w:szCs w:val="26"/>
                <w:vertAlign w:val="superscript"/>
              </w:rPr>
              <w:t>-3</w:t>
            </w:r>
            <w:r w:rsidRPr="00EC289F">
              <w:rPr>
                <w:color w:val="000000"/>
                <w:sz w:val="26"/>
                <w:szCs w:val="26"/>
              </w:rPr>
              <w:t xml:space="preserve"> C.</w:t>
            </w:r>
            <w:r w:rsidRPr="00EC289F">
              <w:rPr>
                <w:color w:val="000000"/>
                <w:sz w:val="26"/>
                <w:szCs w:val="26"/>
              </w:rPr>
              <w:tab/>
            </w:r>
            <w:r w:rsidRPr="00EC289F">
              <w:rPr>
                <w:b/>
                <w:color w:val="000000"/>
                <w:sz w:val="26"/>
                <w:szCs w:val="26"/>
              </w:rPr>
              <w:t>B</w:t>
            </w:r>
            <w:r w:rsidRPr="00EC289F">
              <w:rPr>
                <w:color w:val="000000"/>
                <w:sz w:val="26"/>
                <w:szCs w:val="26"/>
              </w:rPr>
              <w:t>. 3,6.10</w:t>
            </w:r>
            <w:r w:rsidRPr="00EC289F">
              <w:rPr>
                <w:color w:val="000000"/>
                <w:sz w:val="26"/>
                <w:szCs w:val="26"/>
                <w:vertAlign w:val="superscript"/>
              </w:rPr>
              <w:t>3</w:t>
            </w:r>
            <w:r w:rsidRPr="00EC289F">
              <w:rPr>
                <w:color w:val="000000"/>
                <w:sz w:val="26"/>
                <w:szCs w:val="26"/>
              </w:rPr>
              <w:t xml:space="preserve"> C.      </w:t>
            </w:r>
            <w:r w:rsidRPr="00EC289F">
              <w:rPr>
                <w:color w:val="000000"/>
                <w:sz w:val="26"/>
                <w:szCs w:val="26"/>
              </w:rPr>
              <w:tab/>
            </w:r>
            <w:r w:rsidRPr="00EC289F">
              <w:rPr>
                <w:b/>
                <w:color w:val="000000"/>
                <w:sz w:val="26"/>
                <w:szCs w:val="26"/>
              </w:rPr>
              <w:t>C</w:t>
            </w:r>
            <w:r w:rsidRPr="00EC289F">
              <w:rPr>
                <w:color w:val="000000"/>
                <w:sz w:val="26"/>
                <w:szCs w:val="26"/>
              </w:rPr>
              <w:t>. 6.10</w:t>
            </w:r>
            <w:r w:rsidRPr="00EC289F">
              <w:rPr>
                <w:color w:val="000000"/>
                <w:sz w:val="26"/>
                <w:szCs w:val="26"/>
                <w:vertAlign w:val="superscript"/>
              </w:rPr>
              <w:t>-3</w:t>
            </w:r>
            <w:r w:rsidRPr="00EC289F">
              <w:rPr>
                <w:color w:val="000000"/>
                <w:sz w:val="26"/>
                <w:szCs w:val="26"/>
              </w:rPr>
              <w:t xml:space="preserve"> C.</w:t>
            </w:r>
            <w:r w:rsidRPr="00EC289F">
              <w:rPr>
                <w:color w:val="000000"/>
                <w:sz w:val="26"/>
                <w:szCs w:val="26"/>
              </w:rPr>
              <w:tab/>
            </w:r>
            <w:r w:rsidRPr="00EC289F">
              <w:rPr>
                <w:b/>
                <w:color w:val="000000"/>
                <w:sz w:val="26"/>
                <w:szCs w:val="26"/>
              </w:rPr>
              <w:t>D</w:t>
            </w:r>
            <w:r w:rsidRPr="00EC289F">
              <w:rPr>
                <w:color w:val="000000"/>
                <w:sz w:val="26"/>
                <w:szCs w:val="26"/>
              </w:rPr>
              <w:t>. 6.10</w:t>
            </w:r>
            <w:r w:rsidRPr="00EC289F">
              <w:rPr>
                <w:color w:val="000000"/>
                <w:sz w:val="26"/>
                <w:szCs w:val="26"/>
                <w:vertAlign w:val="superscript"/>
              </w:rPr>
              <w:t>3</w:t>
            </w:r>
            <w:r w:rsidRPr="00EC289F">
              <w:rPr>
                <w:color w:val="000000"/>
                <w:sz w:val="26"/>
                <w:szCs w:val="26"/>
              </w:rPr>
              <w:t xml:space="preserve"> C.</w:t>
            </w:r>
            <w:r w:rsidRPr="00EC289F">
              <w:rPr>
                <w:color w:val="000000"/>
                <w:sz w:val="26"/>
                <w:szCs w:val="26"/>
              </w:rPr>
              <w:tab/>
            </w:r>
          </w:p>
          <w:p w14:paraId="28C182F9"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b. </w:t>
            </w:r>
            <w:r w:rsidRPr="00EC289F">
              <w:rPr>
                <w:color w:val="000000"/>
                <w:sz w:val="26"/>
                <w:szCs w:val="26"/>
              </w:rPr>
              <w:t>Điện tích tối đa mà tụ tích được là</w:t>
            </w:r>
          </w:p>
          <w:p w14:paraId="22CA5264"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3,6.10</w:t>
            </w:r>
            <w:r w:rsidRPr="00EC289F">
              <w:rPr>
                <w:color w:val="000000"/>
                <w:sz w:val="26"/>
                <w:szCs w:val="26"/>
                <w:vertAlign w:val="superscript"/>
              </w:rPr>
              <w:t>-3</w:t>
            </w:r>
            <w:r w:rsidRPr="00EC289F">
              <w:rPr>
                <w:color w:val="000000"/>
                <w:sz w:val="26"/>
                <w:szCs w:val="26"/>
              </w:rPr>
              <w:t xml:space="preserve"> C.</w:t>
            </w:r>
            <w:r w:rsidRPr="00EC289F">
              <w:rPr>
                <w:color w:val="000000"/>
                <w:sz w:val="26"/>
                <w:szCs w:val="26"/>
              </w:rPr>
              <w:tab/>
            </w:r>
            <w:r w:rsidRPr="00EC289F">
              <w:rPr>
                <w:b/>
                <w:color w:val="000000"/>
                <w:sz w:val="26"/>
                <w:szCs w:val="26"/>
              </w:rPr>
              <w:t>B</w:t>
            </w:r>
            <w:r w:rsidRPr="00EC289F">
              <w:rPr>
                <w:color w:val="000000"/>
                <w:sz w:val="26"/>
                <w:szCs w:val="26"/>
              </w:rPr>
              <w:t>. 3,6.10</w:t>
            </w:r>
            <w:r w:rsidRPr="00EC289F">
              <w:rPr>
                <w:color w:val="000000"/>
                <w:sz w:val="26"/>
                <w:szCs w:val="26"/>
                <w:vertAlign w:val="superscript"/>
              </w:rPr>
              <w:t>3</w:t>
            </w:r>
            <w:r w:rsidRPr="00EC289F">
              <w:rPr>
                <w:color w:val="000000"/>
                <w:sz w:val="26"/>
                <w:szCs w:val="26"/>
              </w:rPr>
              <w:t xml:space="preserve"> C.      </w:t>
            </w:r>
            <w:r w:rsidRPr="00EC289F">
              <w:rPr>
                <w:color w:val="000000"/>
                <w:sz w:val="26"/>
                <w:szCs w:val="26"/>
              </w:rPr>
              <w:tab/>
            </w:r>
            <w:r w:rsidRPr="00EC289F">
              <w:rPr>
                <w:b/>
                <w:color w:val="000000"/>
                <w:sz w:val="26"/>
                <w:szCs w:val="26"/>
              </w:rPr>
              <w:t>C</w:t>
            </w:r>
            <w:r w:rsidRPr="00EC289F">
              <w:rPr>
                <w:color w:val="000000"/>
                <w:sz w:val="26"/>
                <w:szCs w:val="26"/>
              </w:rPr>
              <w:t>. 6.10</w:t>
            </w:r>
            <w:r w:rsidRPr="00EC289F">
              <w:rPr>
                <w:color w:val="000000"/>
                <w:sz w:val="26"/>
                <w:szCs w:val="26"/>
                <w:vertAlign w:val="superscript"/>
              </w:rPr>
              <w:t>-3</w:t>
            </w:r>
            <w:r w:rsidRPr="00EC289F">
              <w:rPr>
                <w:color w:val="000000"/>
                <w:sz w:val="26"/>
                <w:szCs w:val="26"/>
              </w:rPr>
              <w:t xml:space="preserve"> C.</w:t>
            </w:r>
            <w:r w:rsidRPr="00EC289F">
              <w:rPr>
                <w:color w:val="000000"/>
                <w:sz w:val="26"/>
                <w:szCs w:val="26"/>
              </w:rPr>
              <w:tab/>
            </w:r>
            <w:r w:rsidRPr="00EC289F">
              <w:rPr>
                <w:b/>
                <w:color w:val="000000"/>
                <w:sz w:val="26"/>
                <w:szCs w:val="26"/>
              </w:rPr>
              <w:t>D</w:t>
            </w:r>
            <w:r w:rsidRPr="00EC289F">
              <w:rPr>
                <w:color w:val="000000"/>
                <w:sz w:val="26"/>
                <w:szCs w:val="26"/>
              </w:rPr>
              <w:t>. 6.10</w:t>
            </w:r>
            <w:r w:rsidRPr="00EC289F">
              <w:rPr>
                <w:color w:val="000000"/>
                <w:sz w:val="26"/>
                <w:szCs w:val="26"/>
                <w:vertAlign w:val="superscript"/>
              </w:rPr>
              <w:t>3</w:t>
            </w:r>
            <w:r w:rsidRPr="00EC289F">
              <w:rPr>
                <w:color w:val="000000"/>
                <w:sz w:val="26"/>
                <w:szCs w:val="26"/>
              </w:rPr>
              <w:t xml:space="preserve"> C.</w:t>
            </w:r>
            <w:r w:rsidRPr="00EC289F">
              <w:rPr>
                <w:color w:val="000000"/>
                <w:sz w:val="26"/>
                <w:szCs w:val="26"/>
              </w:rPr>
              <w:tab/>
            </w:r>
          </w:p>
          <w:p w14:paraId="46C78831"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 xml:space="preserve">Câu </w:t>
            </w:r>
            <w:r w:rsidRPr="00905CB2">
              <w:rPr>
                <w:b/>
                <w:color w:val="000000"/>
                <w:sz w:val="26"/>
                <w:szCs w:val="26"/>
              </w:rPr>
              <w:t>8</w:t>
            </w:r>
            <w:r w:rsidRPr="00EC289F">
              <w:rPr>
                <w:b/>
                <w:color w:val="000000"/>
                <w:sz w:val="26"/>
                <w:szCs w:val="26"/>
              </w:rPr>
              <w:t>:</w:t>
            </w:r>
            <w:r w:rsidRPr="00EC289F">
              <w:rPr>
                <w:color w:val="000000"/>
                <w:sz w:val="26"/>
                <w:szCs w:val="26"/>
              </w:rPr>
              <w:t xml:space="preserve"> Một tụ điện phẳng không khí có điện dung 40 nF và khoảng cách giữa hai bản là 1 mm. Tính điện tích tối đa có thể tích cho tụ, biết rằng khi cường độ điện trường trong không khí lên đến 3.10</w:t>
            </w:r>
            <w:r w:rsidRPr="00EC289F">
              <w:rPr>
                <w:color w:val="000000"/>
                <w:sz w:val="26"/>
                <w:szCs w:val="26"/>
                <w:vertAlign w:val="superscript"/>
              </w:rPr>
              <w:t>5</w:t>
            </w:r>
            <w:r w:rsidRPr="00EC289F">
              <w:rPr>
                <w:color w:val="000000"/>
                <w:sz w:val="26"/>
                <w:szCs w:val="26"/>
              </w:rPr>
              <w:t xml:space="preserve"> V/m thì không khí sẽ trở thành dẫn điện.</w:t>
            </w:r>
          </w:p>
          <w:p w14:paraId="6FC08CAD"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12.10</w:t>
            </w:r>
            <w:r w:rsidRPr="00EC289F">
              <w:rPr>
                <w:color w:val="000000"/>
                <w:sz w:val="26"/>
                <w:szCs w:val="26"/>
                <w:vertAlign w:val="superscript"/>
              </w:rPr>
              <w:t>6</w:t>
            </w:r>
            <w:r w:rsidRPr="00EC289F">
              <w:rPr>
                <w:color w:val="000000"/>
                <w:sz w:val="26"/>
                <w:szCs w:val="26"/>
              </w:rPr>
              <w:t xml:space="preserve"> C.</w:t>
            </w:r>
            <w:r w:rsidRPr="00EC289F">
              <w:rPr>
                <w:color w:val="000000"/>
                <w:sz w:val="26"/>
                <w:szCs w:val="26"/>
              </w:rPr>
              <w:tab/>
            </w:r>
            <w:r w:rsidRPr="00EC289F">
              <w:rPr>
                <w:b/>
                <w:color w:val="000000"/>
                <w:sz w:val="26"/>
                <w:szCs w:val="26"/>
              </w:rPr>
              <w:t>B</w:t>
            </w:r>
            <w:r w:rsidRPr="00EC289F">
              <w:rPr>
                <w:color w:val="000000"/>
                <w:sz w:val="26"/>
                <w:szCs w:val="26"/>
              </w:rPr>
              <w:t>. 12 pC.</w:t>
            </w:r>
            <w:r w:rsidRPr="00EC289F">
              <w:rPr>
                <w:color w:val="000000"/>
                <w:sz w:val="26"/>
                <w:szCs w:val="26"/>
              </w:rPr>
              <w:tab/>
            </w:r>
            <w:r w:rsidRPr="00EC289F">
              <w:rPr>
                <w:b/>
                <w:color w:val="000000"/>
                <w:sz w:val="26"/>
                <w:szCs w:val="26"/>
              </w:rPr>
              <w:t>C</w:t>
            </w:r>
            <w:r w:rsidRPr="00EC289F">
              <w:rPr>
                <w:color w:val="000000"/>
                <w:sz w:val="26"/>
                <w:szCs w:val="26"/>
              </w:rPr>
              <w:t>. 12 nC.</w:t>
            </w:r>
            <w:r w:rsidRPr="00EC289F">
              <w:rPr>
                <w:color w:val="000000"/>
                <w:sz w:val="26"/>
                <w:szCs w:val="26"/>
              </w:rPr>
              <w:tab/>
            </w:r>
            <w:r w:rsidRPr="00EC289F">
              <w:rPr>
                <w:b/>
                <w:color w:val="000000"/>
                <w:sz w:val="26"/>
                <w:szCs w:val="26"/>
              </w:rPr>
              <w:t>D</w:t>
            </w:r>
            <w:r w:rsidRPr="00EC289F">
              <w:rPr>
                <w:color w:val="000000"/>
                <w:sz w:val="26"/>
                <w:szCs w:val="26"/>
              </w:rPr>
              <w:t xml:space="preserve">. 12 </w:t>
            </w:r>
            <w:r w:rsidRPr="00EC289F">
              <w:rPr>
                <w:color w:val="000000"/>
                <w:sz w:val="26"/>
                <w:szCs w:val="26"/>
              </w:rPr>
              <w:sym w:font="Symbol" w:char="F06D"/>
            </w:r>
            <w:r w:rsidRPr="00EC289F">
              <w:rPr>
                <w:color w:val="000000"/>
                <w:sz w:val="26"/>
                <w:szCs w:val="26"/>
              </w:rPr>
              <w:t>C.</w:t>
            </w:r>
            <w:r w:rsidRPr="00EC289F">
              <w:rPr>
                <w:color w:val="000000"/>
                <w:sz w:val="26"/>
                <w:szCs w:val="26"/>
              </w:rPr>
              <w:tab/>
            </w:r>
          </w:p>
          <w:p w14:paraId="48E1B0A0"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lang w:val="x-none"/>
              </w:rPr>
            </w:pPr>
            <w:r w:rsidRPr="00EC289F">
              <w:rPr>
                <w:b/>
                <w:color w:val="000000"/>
                <w:sz w:val="26"/>
                <w:szCs w:val="26"/>
                <w:lang w:val="x-none"/>
              </w:rPr>
              <w:t xml:space="preserve">Câu </w:t>
            </w:r>
            <w:r w:rsidRPr="00905CB2">
              <w:rPr>
                <w:b/>
                <w:color w:val="000000"/>
                <w:sz w:val="26"/>
                <w:szCs w:val="26"/>
              </w:rPr>
              <w:t>9</w:t>
            </w:r>
            <w:r w:rsidRPr="00EC289F">
              <w:rPr>
                <w:b/>
                <w:color w:val="000000"/>
                <w:sz w:val="26"/>
                <w:szCs w:val="26"/>
                <w:lang w:val="x-none"/>
              </w:rPr>
              <w:t>:</w:t>
            </w:r>
            <w:r w:rsidRPr="00EC289F">
              <w:rPr>
                <w:color w:val="000000"/>
                <w:sz w:val="26"/>
                <w:szCs w:val="26"/>
                <w:lang w:val="x-none"/>
              </w:rPr>
              <w:t xml:space="preserve"> Một </w:t>
            </w:r>
            <w:r w:rsidRPr="00EC289F">
              <w:rPr>
                <w:color w:val="000000"/>
                <w:sz w:val="26"/>
                <w:szCs w:val="26"/>
              </w:rPr>
              <w:t>electron</w:t>
            </w:r>
            <w:r w:rsidRPr="00EC289F">
              <w:rPr>
                <w:color w:val="000000"/>
                <w:sz w:val="26"/>
                <w:szCs w:val="26"/>
                <w:lang w:val="x-none"/>
              </w:rPr>
              <w:t xml:space="preserve"> bay từ bản </w:t>
            </w:r>
            <w:r w:rsidRPr="00EC289F">
              <w:rPr>
                <w:color w:val="000000"/>
                <w:sz w:val="26"/>
                <w:szCs w:val="26"/>
              </w:rPr>
              <w:t>âm</w:t>
            </w:r>
            <w:r w:rsidRPr="00EC289F">
              <w:rPr>
                <w:color w:val="000000"/>
                <w:sz w:val="26"/>
                <w:szCs w:val="26"/>
                <w:lang w:val="x-none"/>
              </w:rPr>
              <w:t xml:space="preserve"> sang bản </w:t>
            </w:r>
            <w:r w:rsidRPr="00EC289F">
              <w:rPr>
                <w:color w:val="000000"/>
                <w:sz w:val="26"/>
                <w:szCs w:val="26"/>
              </w:rPr>
              <w:t>dương</w:t>
            </w:r>
            <w:r w:rsidRPr="00EC289F">
              <w:rPr>
                <w:color w:val="000000"/>
                <w:sz w:val="26"/>
                <w:szCs w:val="26"/>
                <w:lang w:val="x-none"/>
              </w:rPr>
              <w:t xml:space="preserve"> trong điện trường đều của một tụ điện phẳng, dọc theo đường sức. Biết cường độ điện trường trong tụ điện là </w:t>
            </w:r>
            <w:r w:rsidRPr="00EC289F">
              <w:rPr>
                <w:color w:val="000000"/>
                <w:sz w:val="26"/>
                <w:szCs w:val="26"/>
              </w:rPr>
              <w:t>10</w:t>
            </w:r>
            <w:r w:rsidRPr="00EC289F">
              <w:rPr>
                <w:color w:val="000000"/>
                <w:sz w:val="26"/>
                <w:szCs w:val="26"/>
                <w:vertAlign w:val="superscript"/>
              </w:rPr>
              <w:t>7</w:t>
            </w:r>
            <w:r w:rsidRPr="00EC289F">
              <w:rPr>
                <w:color w:val="000000"/>
                <w:sz w:val="26"/>
                <w:szCs w:val="26"/>
                <w:lang w:val="x-none"/>
              </w:rPr>
              <w:t xml:space="preserve"> V/m. Công của lực điện trong dịch chuyển này là </w:t>
            </w:r>
            <w:r w:rsidRPr="00EC289F">
              <w:rPr>
                <w:color w:val="000000"/>
                <w:sz w:val="26"/>
                <w:szCs w:val="26"/>
              </w:rPr>
              <w:t xml:space="preserve"> -1,6</w:t>
            </w:r>
            <w:r w:rsidRPr="00EC289F">
              <w:rPr>
                <w:color w:val="000000"/>
                <w:sz w:val="26"/>
                <w:szCs w:val="26"/>
                <w:lang w:val="x-none"/>
              </w:rPr>
              <w:t>.10</w:t>
            </w:r>
            <w:r w:rsidRPr="00EC289F">
              <w:rPr>
                <w:color w:val="000000"/>
                <w:sz w:val="26"/>
                <w:szCs w:val="26"/>
                <w:vertAlign w:val="superscript"/>
                <w:lang w:val="x-none"/>
              </w:rPr>
              <w:t>-</w:t>
            </w:r>
            <w:r w:rsidRPr="00EC289F">
              <w:rPr>
                <w:color w:val="000000"/>
                <w:sz w:val="26"/>
                <w:szCs w:val="26"/>
                <w:vertAlign w:val="superscript"/>
              </w:rPr>
              <w:t>15</w:t>
            </w:r>
            <w:r w:rsidRPr="00EC289F">
              <w:rPr>
                <w:color w:val="000000"/>
                <w:sz w:val="26"/>
                <w:szCs w:val="26"/>
                <w:lang w:val="x-none"/>
              </w:rPr>
              <w:t xml:space="preserve"> J. Khoảng cách giữa hai bản tụ điện là</w:t>
            </w:r>
          </w:p>
          <w:p w14:paraId="1541B3A2" w14:textId="77777777" w:rsidR="00D65CA3" w:rsidRPr="00905CB2"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A</w:t>
            </w:r>
            <w:r w:rsidRPr="00EC289F">
              <w:rPr>
                <w:color w:val="000000"/>
                <w:sz w:val="26"/>
                <w:szCs w:val="26"/>
              </w:rPr>
              <w:t>. 1 m.</w:t>
            </w:r>
            <w:r w:rsidRPr="00EC289F">
              <w:rPr>
                <w:color w:val="000000"/>
                <w:sz w:val="26"/>
                <w:szCs w:val="26"/>
              </w:rPr>
              <w:tab/>
            </w:r>
            <w:r w:rsidRPr="00EC289F">
              <w:rPr>
                <w:b/>
                <w:color w:val="000000"/>
                <w:sz w:val="26"/>
                <w:szCs w:val="26"/>
              </w:rPr>
              <w:t>B</w:t>
            </w:r>
            <w:r w:rsidRPr="00EC289F">
              <w:rPr>
                <w:color w:val="000000"/>
                <w:sz w:val="26"/>
                <w:szCs w:val="26"/>
              </w:rPr>
              <w:t>. 1 dm.</w:t>
            </w:r>
            <w:r w:rsidRPr="00EC289F">
              <w:rPr>
                <w:color w:val="000000"/>
                <w:sz w:val="26"/>
                <w:szCs w:val="26"/>
              </w:rPr>
              <w:tab/>
            </w:r>
            <w:r w:rsidRPr="00EC289F">
              <w:rPr>
                <w:b/>
                <w:color w:val="000000"/>
                <w:sz w:val="26"/>
                <w:szCs w:val="26"/>
              </w:rPr>
              <w:t>C</w:t>
            </w:r>
            <w:r w:rsidRPr="00EC289F">
              <w:rPr>
                <w:color w:val="000000"/>
                <w:sz w:val="26"/>
                <w:szCs w:val="26"/>
              </w:rPr>
              <w:t>. 1 cm.</w:t>
            </w:r>
            <w:r w:rsidRPr="00EC289F">
              <w:rPr>
                <w:color w:val="000000"/>
                <w:sz w:val="26"/>
                <w:szCs w:val="26"/>
              </w:rPr>
              <w:tab/>
            </w:r>
            <w:r w:rsidRPr="00EC289F">
              <w:rPr>
                <w:b/>
                <w:color w:val="000000"/>
                <w:sz w:val="26"/>
                <w:szCs w:val="26"/>
              </w:rPr>
              <w:t>D</w:t>
            </w:r>
            <w:r w:rsidRPr="00EC289F">
              <w:rPr>
                <w:color w:val="000000"/>
                <w:sz w:val="26"/>
                <w:szCs w:val="26"/>
              </w:rPr>
              <w:t>. 1 mm.</w:t>
            </w:r>
          </w:p>
          <w:p w14:paraId="14950899"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lastRenderedPageBreak/>
              <w:t xml:space="preserve">Câu </w:t>
            </w:r>
            <w:r w:rsidRPr="00905CB2">
              <w:rPr>
                <w:b/>
                <w:color w:val="000000"/>
                <w:sz w:val="26"/>
                <w:szCs w:val="26"/>
              </w:rPr>
              <w:t>10</w:t>
            </w:r>
            <w:r w:rsidRPr="00EC289F">
              <w:rPr>
                <w:b/>
                <w:color w:val="000000"/>
                <w:sz w:val="26"/>
                <w:szCs w:val="26"/>
              </w:rPr>
              <w:t>:</w:t>
            </w:r>
            <w:r w:rsidRPr="00EC289F">
              <w:rPr>
                <w:color w:val="000000"/>
                <w:sz w:val="26"/>
                <w:szCs w:val="26"/>
              </w:rPr>
              <w:t xml:space="preserve"> </w:t>
            </w:r>
            <w:r w:rsidRPr="00EC289F">
              <w:rPr>
                <w:color w:val="000000"/>
                <w:sz w:val="26"/>
                <w:szCs w:val="26"/>
                <w:lang w:val="nl-NL"/>
              </w:rPr>
              <w:t>Một quả cầu khối lượng 4,5.10</w:t>
            </w:r>
            <w:r w:rsidRPr="00EC289F">
              <w:rPr>
                <w:color w:val="000000"/>
                <w:sz w:val="26"/>
                <w:szCs w:val="26"/>
                <w:vertAlign w:val="superscript"/>
                <w:lang w:val="nl-NL"/>
              </w:rPr>
              <w:t>-3</w:t>
            </w:r>
            <w:r w:rsidRPr="00EC289F">
              <w:rPr>
                <w:color w:val="000000"/>
                <w:sz w:val="26"/>
                <w:szCs w:val="26"/>
                <w:lang w:val="nl-NL"/>
              </w:rPr>
              <w:t xml:space="preserve"> kg treo vào một sợi dây dài 1 m. Quả cầu nằm giữa hai tấm kim loại song song, thẳng đứng như hình bên. Hai tấm cách nhau 4 cm. Đặt một hiệu điện thế 750 V vào hai tấm đó thì quả cầu lệch ra khỏi vị trí ban đầu 1 cm. Xác định điện tích của quả cầu. Lấy g = 10 m/s</w:t>
            </w:r>
            <w:r w:rsidRPr="00EC289F">
              <w:rPr>
                <w:color w:val="000000"/>
                <w:sz w:val="26"/>
                <w:szCs w:val="26"/>
                <w:vertAlign w:val="superscript"/>
                <w:lang w:val="nl-NL"/>
              </w:rPr>
              <w:t>2</w:t>
            </w:r>
            <w:r w:rsidRPr="00EC289F">
              <w:rPr>
                <w:color w:val="000000"/>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1"/>
              <w:gridCol w:w="1690"/>
            </w:tblGrid>
            <w:tr w:rsidR="00D65CA3" w14:paraId="713E8231" w14:textId="77777777" w:rsidTr="00C155F6">
              <w:tc>
                <w:tcPr>
                  <w:tcW w:w="7797" w:type="dxa"/>
                </w:tcPr>
                <w:p w14:paraId="347798A5" w14:textId="77777777" w:rsidR="00D65CA3" w:rsidRPr="00905CB2" w:rsidRDefault="00D65CA3" w:rsidP="00C155F6">
                  <w:pPr>
                    <w:tabs>
                      <w:tab w:val="left" w:pos="284"/>
                      <w:tab w:val="left" w:pos="2340"/>
                      <w:tab w:val="left" w:pos="4680"/>
                      <w:tab w:val="left" w:pos="7200"/>
                    </w:tabs>
                    <w:spacing w:line="276" w:lineRule="auto"/>
                    <w:jc w:val="both"/>
                    <w:rPr>
                      <w:color w:val="000000"/>
                      <w:sz w:val="26"/>
                      <w:szCs w:val="26"/>
                    </w:rPr>
                  </w:pPr>
                  <w:r w:rsidRPr="00EC289F">
                    <w:rPr>
                      <w:b/>
                      <w:color w:val="000000"/>
                      <w:sz w:val="26"/>
                      <w:szCs w:val="26"/>
                    </w:rPr>
                    <w:tab/>
                    <w:t>A</w:t>
                  </w:r>
                  <w:r w:rsidRPr="00EC289F">
                    <w:rPr>
                      <w:color w:val="000000"/>
                      <w:sz w:val="26"/>
                      <w:szCs w:val="26"/>
                    </w:rPr>
                    <w:t xml:space="preserve">. </w:t>
                  </w:r>
                  <w:r w:rsidRPr="00EC289F">
                    <w:rPr>
                      <w:color w:val="000000"/>
                      <w:sz w:val="26"/>
                      <w:szCs w:val="26"/>
                      <w:lang w:val="pt-BR"/>
                    </w:rPr>
                    <w:t>q = - 2,4.10</w:t>
                  </w:r>
                  <w:r w:rsidRPr="00EC289F">
                    <w:rPr>
                      <w:color w:val="000000"/>
                      <w:sz w:val="26"/>
                      <w:szCs w:val="26"/>
                      <w:vertAlign w:val="superscript"/>
                      <w:lang w:val="pt-BR"/>
                    </w:rPr>
                    <w:t>-8</w:t>
                  </w:r>
                  <w:r w:rsidRPr="00EC289F">
                    <w:rPr>
                      <w:color w:val="000000"/>
                      <w:sz w:val="26"/>
                      <w:szCs w:val="26"/>
                      <w:lang w:val="pt-BR"/>
                    </w:rPr>
                    <w:t xml:space="preserve"> C.</w:t>
                  </w:r>
                  <w:r w:rsidRPr="00EC289F">
                    <w:rPr>
                      <w:color w:val="000000"/>
                      <w:sz w:val="26"/>
                      <w:szCs w:val="26"/>
                    </w:rPr>
                    <w:tab/>
                  </w:r>
                </w:p>
                <w:p w14:paraId="6B27BB38" w14:textId="77777777" w:rsidR="00D65CA3" w:rsidRPr="00EC289F" w:rsidRDefault="00D65CA3" w:rsidP="00C155F6">
                  <w:pPr>
                    <w:tabs>
                      <w:tab w:val="left" w:pos="284"/>
                      <w:tab w:val="left" w:pos="2340"/>
                      <w:tab w:val="left" w:pos="4680"/>
                      <w:tab w:val="left" w:pos="7200"/>
                    </w:tabs>
                    <w:spacing w:line="276" w:lineRule="auto"/>
                    <w:jc w:val="both"/>
                    <w:rPr>
                      <w:color w:val="000000"/>
                      <w:sz w:val="26"/>
                      <w:szCs w:val="26"/>
                    </w:rPr>
                  </w:pPr>
                  <w:r w:rsidRPr="00905CB2">
                    <w:rPr>
                      <w:color w:val="000000"/>
                      <w:sz w:val="26"/>
                      <w:szCs w:val="26"/>
                    </w:rPr>
                    <w:tab/>
                  </w:r>
                  <w:r w:rsidRPr="00EC289F">
                    <w:rPr>
                      <w:b/>
                      <w:color w:val="000000"/>
                      <w:sz w:val="26"/>
                      <w:szCs w:val="26"/>
                    </w:rPr>
                    <w:t>B</w:t>
                  </w:r>
                  <w:r w:rsidRPr="00EC289F">
                    <w:rPr>
                      <w:color w:val="000000"/>
                      <w:sz w:val="26"/>
                      <w:szCs w:val="26"/>
                    </w:rPr>
                    <w:t xml:space="preserve">. </w:t>
                  </w:r>
                  <w:r w:rsidRPr="00EC289F">
                    <w:rPr>
                      <w:color w:val="000000"/>
                      <w:sz w:val="26"/>
                      <w:szCs w:val="26"/>
                      <w:lang w:val="pt-BR"/>
                    </w:rPr>
                    <w:t>q = 2,4.10</w:t>
                  </w:r>
                  <w:r w:rsidRPr="00EC289F">
                    <w:rPr>
                      <w:color w:val="000000"/>
                      <w:sz w:val="26"/>
                      <w:szCs w:val="26"/>
                      <w:vertAlign w:val="superscript"/>
                      <w:lang w:val="pt-BR"/>
                    </w:rPr>
                    <w:t>-8</w:t>
                  </w:r>
                  <w:r w:rsidRPr="00EC289F">
                    <w:rPr>
                      <w:color w:val="000000"/>
                      <w:sz w:val="26"/>
                      <w:szCs w:val="26"/>
                      <w:lang w:val="pt-BR"/>
                    </w:rPr>
                    <w:t xml:space="preserve"> C.</w:t>
                  </w:r>
                  <w:r w:rsidRPr="00EC289F">
                    <w:rPr>
                      <w:color w:val="000000"/>
                      <w:sz w:val="26"/>
                      <w:szCs w:val="26"/>
                    </w:rPr>
                    <w:tab/>
                  </w:r>
                </w:p>
                <w:p w14:paraId="6E4645E8" w14:textId="77777777" w:rsidR="00D65CA3" w:rsidRPr="00905CB2" w:rsidRDefault="00D65CA3" w:rsidP="00C155F6">
                  <w:pPr>
                    <w:tabs>
                      <w:tab w:val="left" w:pos="284"/>
                      <w:tab w:val="left" w:pos="2340"/>
                      <w:tab w:val="left" w:pos="4680"/>
                      <w:tab w:val="left" w:pos="7200"/>
                    </w:tabs>
                    <w:spacing w:line="276" w:lineRule="auto"/>
                    <w:jc w:val="both"/>
                    <w:rPr>
                      <w:color w:val="000000"/>
                      <w:sz w:val="26"/>
                      <w:szCs w:val="26"/>
                    </w:rPr>
                  </w:pPr>
                  <w:r w:rsidRPr="00EC289F">
                    <w:rPr>
                      <w:color w:val="000000"/>
                      <w:sz w:val="26"/>
                      <w:szCs w:val="26"/>
                    </w:rPr>
                    <w:tab/>
                  </w:r>
                  <w:r w:rsidRPr="00EC289F">
                    <w:rPr>
                      <w:b/>
                      <w:color w:val="000000"/>
                      <w:sz w:val="26"/>
                      <w:szCs w:val="26"/>
                    </w:rPr>
                    <w:t>C</w:t>
                  </w:r>
                  <w:r w:rsidRPr="00EC289F">
                    <w:rPr>
                      <w:color w:val="000000"/>
                      <w:sz w:val="26"/>
                      <w:szCs w:val="26"/>
                    </w:rPr>
                    <w:t>. 2,4 C.</w:t>
                  </w:r>
                  <w:r w:rsidRPr="00EC289F">
                    <w:rPr>
                      <w:color w:val="000000"/>
                      <w:sz w:val="26"/>
                      <w:szCs w:val="26"/>
                    </w:rPr>
                    <w:tab/>
                  </w:r>
                </w:p>
                <w:p w14:paraId="18F4CB25" w14:textId="77777777" w:rsidR="00D65CA3" w:rsidRDefault="00D65CA3" w:rsidP="00C155F6">
                  <w:pPr>
                    <w:tabs>
                      <w:tab w:val="left" w:pos="284"/>
                      <w:tab w:val="left" w:pos="2340"/>
                      <w:tab w:val="left" w:pos="4680"/>
                      <w:tab w:val="left" w:pos="7200"/>
                    </w:tabs>
                    <w:spacing w:line="276" w:lineRule="auto"/>
                    <w:jc w:val="both"/>
                    <w:rPr>
                      <w:color w:val="000000"/>
                      <w:sz w:val="26"/>
                      <w:szCs w:val="26"/>
                    </w:rPr>
                  </w:pPr>
                  <w:r w:rsidRPr="00905CB2">
                    <w:rPr>
                      <w:color w:val="000000"/>
                      <w:sz w:val="26"/>
                      <w:szCs w:val="26"/>
                    </w:rPr>
                    <w:tab/>
                  </w:r>
                  <w:r w:rsidRPr="00EC289F">
                    <w:rPr>
                      <w:b/>
                      <w:color w:val="000000"/>
                      <w:sz w:val="26"/>
                      <w:szCs w:val="26"/>
                    </w:rPr>
                    <w:t>D</w:t>
                  </w:r>
                  <w:r w:rsidRPr="00EC289F">
                    <w:rPr>
                      <w:color w:val="000000"/>
                      <w:sz w:val="26"/>
                      <w:szCs w:val="26"/>
                    </w:rPr>
                    <w:t>. - 2,4 C.</w:t>
                  </w:r>
                </w:p>
              </w:tc>
              <w:tc>
                <w:tcPr>
                  <w:tcW w:w="1690" w:type="dxa"/>
                </w:tcPr>
                <w:p w14:paraId="022219A5" w14:textId="77777777" w:rsidR="00D65CA3" w:rsidRDefault="00D65CA3" w:rsidP="00C155F6">
                  <w:pPr>
                    <w:tabs>
                      <w:tab w:val="left" w:pos="284"/>
                      <w:tab w:val="left" w:pos="2340"/>
                      <w:tab w:val="left" w:pos="4680"/>
                      <w:tab w:val="left" w:pos="7200"/>
                    </w:tabs>
                    <w:spacing w:line="276" w:lineRule="auto"/>
                    <w:jc w:val="both"/>
                    <w:rPr>
                      <w:color w:val="000000"/>
                      <w:sz w:val="26"/>
                      <w:szCs w:val="26"/>
                    </w:rPr>
                  </w:pPr>
                  <w:r w:rsidRPr="00905CB2">
                    <w:rPr>
                      <w:b/>
                      <w:noProof/>
                      <w:color w:val="000000"/>
                      <w:sz w:val="26"/>
                      <w:szCs w:val="26"/>
                    </w:rPr>
                    <mc:AlternateContent>
                      <mc:Choice Requires="wpg">
                        <w:drawing>
                          <wp:inline distT="0" distB="0" distL="0" distR="0" wp14:anchorId="1AC01E0B" wp14:editId="574D4816">
                            <wp:extent cx="931545" cy="1230630"/>
                            <wp:effectExtent l="0" t="0" r="1905" b="26670"/>
                            <wp:docPr id="114" name="Group 114" descr="204 nguyen thi hong 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1230630"/>
                                      <a:chOff x="8332" y="1727"/>
                                      <a:chExt cx="2108" cy="2596"/>
                                    </a:xfrm>
                                  </wpg:grpSpPr>
                                  <wps:wsp>
                                    <wps:cNvPr id="115" name="Rectangle 48"/>
                                    <wps:cNvSpPr>
                                      <a:spLocks noChangeArrowheads="1"/>
                                    </wps:cNvSpPr>
                                    <wps:spPr bwMode="auto">
                                      <a:xfrm>
                                        <a:off x="10056" y="3178"/>
                                        <a:ext cx="113" cy="1145"/>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61073" w14:textId="77777777" w:rsidR="00D65CA3" w:rsidRDefault="00D65CA3" w:rsidP="00D65CA3"/>
                                      </w:txbxContent>
                                    </wps:txbx>
                                    <wps:bodyPr rot="0" vert="horz" wrap="square" lIns="91440" tIns="45720" rIns="91440" bIns="45720" anchor="t" anchorCtr="0" upright="1">
                                      <a:noAutofit/>
                                    </wps:bodyPr>
                                  </wps:wsp>
                                  <wps:wsp>
                                    <wps:cNvPr id="116" name="Rectangle 49"/>
                                    <wps:cNvSpPr>
                                      <a:spLocks noChangeArrowheads="1"/>
                                    </wps:cNvSpPr>
                                    <wps:spPr bwMode="auto">
                                      <a:xfrm>
                                        <a:off x="8483" y="3178"/>
                                        <a:ext cx="113" cy="1145"/>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72C55" w14:textId="77777777" w:rsidR="00D65CA3" w:rsidRDefault="00D65CA3" w:rsidP="00D65CA3"/>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8332" y="3150"/>
                                        <a:ext cx="2108"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2946" w14:textId="77777777" w:rsidR="00D65CA3" w:rsidRPr="00622873" w:rsidRDefault="00D65CA3" w:rsidP="00D65CA3">
                                          <w:r w:rsidRPr="00622873">
                                            <w:t>+</w:t>
                                          </w:r>
                                          <w:r>
                                            <w:t xml:space="preserve"> </w:t>
                                          </w:r>
                                          <w:r w:rsidRPr="00622873">
                                            <w:t xml:space="preserve">             - </w:t>
                                          </w:r>
                                        </w:p>
                                        <w:p w14:paraId="692E2C9B" w14:textId="77777777" w:rsidR="00D65CA3" w:rsidRPr="00622873" w:rsidRDefault="00D65CA3" w:rsidP="00D65CA3">
                                          <w:r w:rsidRPr="00622873">
                                            <w:t>+</w:t>
                                          </w:r>
                                          <w:r>
                                            <w:t xml:space="preserve"> </w:t>
                                          </w:r>
                                          <w:r w:rsidRPr="00622873">
                                            <w:t xml:space="preserve">             - +</w:t>
                                          </w:r>
                                          <w:r>
                                            <w:t xml:space="preserve"> </w:t>
                                          </w:r>
                                          <w:r w:rsidRPr="00622873">
                                            <w:t xml:space="preserve">             - +</w:t>
                                          </w:r>
                                          <w:r w:rsidRPr="00622873">
                                            <w:tab/>
                                            <w:t xml:space="preserve">             -</w:t>
                                          </w:r>
                                          <w:r w:rsidRPr="00622873">
                                            <w:tab/>
                                            <w:t xml:space="preserve">             - </w:t>
                                          </w:r>
                                        </w:p>
                                        <w:p w14:paraId="2B722FC5" w14:textId="77777777" w:rsidR="00D65CA3" w:rsidRPr="00622873" w:rsidRDefault="00D65CA3" w:rsidP="00D65CA3"/>
                                        <w:p w14:paraId="569F5CE6" w14:textId="77777777" w:rsidR="00D65CA3" w:rsidRPr="00622873" w:rsidRDefault="00D65CA3" w:rsidP="00D65CA3"/>
                                      </w:txbxContent>
                                    </wps:txbx>
                                    <wps:bodyPr rot="0" vert="horz" wrap="square" lIns="91440" tIns="45720" rIns="91440" bIns="45720" anchor="t" anchorCtr="0" upright="1">
                                      <a:noAutofit/>
                                    </wps:bodyPr>
                                  </wps:wsp>
                                  <wpg:grpSp>
                                    <wpg:cNvPr id="118" name="Group 51"/>
                                    <wpg:cNvGrpSpPr>
                                      <a:grpSpLocks/>
                                    </wpg:cNvGrpSpPr>
                                    <wpg:grpSpPr bwMode="auto">
                                      <a:xfrm rot="5400000">
                                        <a:off x="9263" y="1509"/>
                                        <a:ext cx="155" cy="591"/>
                                        <a:chOff x="5026" y="4745"/>
                                        <a:chExt cx="155" cy="591"/>
                                      </a:xfrm>
                                    </wpg:grpSpPr>
                                    <wps:wsp>
                                      <wps:cNvPr id="119" name="Rectangle 52"/>
                                      <wps:cNvSpPr>
                                        <a:spLocks noChangeArrowheads="1"/>
                                      </wps:cNvSpPr>
                                      <wps:spPr bwMode="auto">
                                        <a:xfrm>
                                          <a:off x="5068" y="4760"/>
                                          <a:ext cx="113" cy="573"/>
                                        </a:xfrm>
                                        <a:prstGeom prst="rect">
                                          <a:avLst/>
                                        </a:prstGeom>
                                        <a:pattFill prst="ltUpDiag">
                                          <a:fgClr>
                                            <a:srgbClr val="000000"/>
                                          </a:fgClr>
                                          <a:bgClr>
                                            <a:srgbClr val="FFFFFF"/>
                                          </a:bgClr>
                                        </a:pattFill>
                                        <a:ln w="9525">
                                          <a:solidFill>
                                            <a:srgbClr val="000000"/>
                                          </a:solidFill>
                                          <a:miter lim="800000"/>
                                          <a:headEnd/>
                                          <a:tailEnd/>
                                        </a:ln>
                                      </wps:spPr>
                                      <wps:txbx>
                                        <w:txbxContent>
                                          <w:p w14:paraId="532371E9" w14:textId="77777777" w:rsidR="00D65CA3" w:rsidRDefault="00D65CA3" w:rsidP="00D65CA3"/>
                                        </w:txbxContent>
                                      </wps:txbx>
                                      <wps:bodyPr rot="0" vert="horz" wrap="square" lIns="91440" tIns="45720" rIns="91440" bIns="45720" anchor="t" anchorCtr="0" upright="1">
                                        <a:noAutofit/>
                                      </wps:bodyPr>
                                    </wps:wsp>
                                    <wps:wsp>
                                      <wps:cNvPr id="120" name="Line 53"/>
                                      <wps:cNvCnPr>
                                        <a:cxnSpLocks noChangeShapeType="1"/>
                                      </wps:cNvCnPr>
                                      <wps:spPr bwMode="auto">
                                        <a:xfrm>
                                          <a:off x="5068" y="4763"/>
                                          <a:ext cx="0" cy="573"/>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21" name="Line 54"/>
                                      <wps:cNvCnPr>
                                        <a:cxnSpLocks noChangeShapeType="1"/>
                                      </wps:cNvCnPr>
                                      <wps:spPr bwMode="auto">
                                        <a:xfrm>
                                          <a:off x="5026" y="4745"/>
                                          <a:ext cx="142"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22" name="Line 55"/>
                                      <wps:cNvCnPr>
                                        <a:cxnSpLocks noChangeShapeType="1"/>
                                      </wps:cNvCnPr>
                                      <wps:spPr bwMode="auto">
                                        <a:xfrm>
                                          <a:off x="5038" y="5336"/>
                                          <a:ext cx="142"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123" name="Oval 56"/>
                                    <wps:cNvSpPr>
                                      <a:spLocks noChangeArrowheads="1"/>
                                    </wps:cNvSpPr>
                                    <wps:spPr bwMode="auto">
                                      <a:xfrm>
                                        <a:off x="9299" y="3926"/>
                                        <a:ext cx="57" cy="57"/>
                                      </a:xfrm>
                                      <a:prstGeom prst="ellipse">
                                        <a:avLst/>
                                      </a:prstGeom>
                                      <a:solidFill>
                                        <a:srgbClr val="000000"/>
                                      </a:solidFill>
                                      <a:ln w="9525">
                                        <a:solidFill>
                                          <a:srgbClr val="000000"/>
                                        </a:solidFill>
                                        <a:round/>
                                        <a:headEnd/>
                                        <a:tailEnd/>
                                      </a:ln>
                                    </wps:spPr>
                                    <wps:txbx>
                                      <w:txbxContent>
                                        <w:p w14:paraId="52371AB4" w14:textId="77777777" w:rsidR="00D65CA3" w:rsidRDefault="00D65CA3" w:rsidP="00D65CA3"/>
                                      </w:txbxContent>
                                    </wps:txbx>
                                    <wps:bodyPr rot="0" vert="horz" wrap="square" lIns="91440" tIns="45720" rIns="91440" bIns="45720" anchor="t" anchorCtr="0" upright="1">
                                      <a:noAutofit/>
                                    </wps:bodyPr>
                                  </wps:wsp>
                                  <wps:wsp>
                                    <wps:cNvPr id="124" name="Line 57"/>
                                    <wps:cNvCnPr>
                                      <a:cxnSpLocks noChangeShapeType="1"/>
                                    </wps:cNvCnPr>
                                    <wps:spPr bwMode="auto">
                                      <a:xfrm>
                                        <a:off x="9326" y="1882"/>
                                        <a:ext cx="0" cy="210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Oval 58"/>
                                    <wps:cNvSpPr>
                                      <a:spLocks noChangeArrowheads="1"/>
                                    </wps:cNvSpPr>
                                    <wps:spPr bwMode="auto">
                                      <a:xfrm>
                                        <a:off x="8925" y="3896"/>
                                        <a:ext cx="57" cy="57"/>
                                      </a:xfrm>
                                      <a:prstGeom prst="ellipse">
                                        <a:avLst/>
                                      </a:prstGeom>
                                      <a:solidFill>
                                        <a:srgbClr val="000000"/>
                                      </a:solidFill>
                                      <a:ln w="9525">
                                        <a:solidFill>
                                          <a:srgbClr val="000000"/>
                                        </a:solidFill>
                                        <a:round/>
                                        <a:headEnd/>
                                        <a:tailEnd/>
                                      </a:ln>
                                    </wps:spPr>
                                    <wps:txbx>
                                      <w:txbxContent>
                                        <w:p w14:paraId="021E4814" w14:textId="77777777" w:rsidR="00D65CA3" w:rsidRDefault="00D65CA3" w:rsidP="00D65CA3"/>
                                      </w:txbxContent>
                                    </wps:txbx>
                                    <wps:bodyPr rot="0" vert="horz" wrap="square" lIns="91440" tIns="45720" rIns="91440" bIns="45720" anchor="t" anchorCtr="0" upright="1">
                                      <a:noAutofit/>
                                    </wps:bodyPr>
                                  </wps:wsp>
                                  <wps:wsp>
                                    <wps:cNvPr id="126" name="Line 59"/>
                                    <wps:cNvCnPr>
                                      <a:cxnSpLocks noChangeShapeType="1"/>
                                    </wps:cNvCnPr>
                                    <wps:spPr bwMode="auto">
                                      <a:xfrm rot="600000">
                                        <a:off x="9130" y="1852"/>
                                        <a:ext cx="0" cy="2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Freeform 60"/>
                                    <wps:cNvSpPr>
                                      <a:spLocks/>
                                    </wps:cNvSpPr>
                                    <wps:spPr bwMode="auto">
                                      <a:xfrm>
                                        <a:off x="9246" y="2236"/>
                                        <a:ext cx="91" cy="55"/>
                                      </a:xfrm>
                                      <a:custGeom>
                                        <a:avLst/>
                                        <a:gdLst>
                                          <a:gd name="T0" fmla="*/ 0 w 91"/>
                                          <a:gd name="T1" fmla="*/ 28 h 55"/>
                                          <a:gd name="T2" fmla="*/ 41 w 91"/>
                                          <a:gd name="T3" fmla="*/ 50 h 55"/>
                                          <a:gd name="T4" fmla="*/ 91 w 91"/>
                                          <a:gd name="T5" fmla="*/ 0 h 55"/>
                                        </a:gdLst>
                                        <a:ahLst/>
                                        <a:cxnLst>
                                          <a:cxn ang="0">
                                            <a:pos x="T0" y="T1"/>
                                          </a:cxn>
                                          <a:cxn ang="0">
                                            <a:pos x="T2" y="T3"/>
                                          </a:cxn>
                                          <a:cxn ang="0">
                                            <a:pos x="T4" y="T5"/>
                                          </a:cxn>
                                        </a:cxnLst>
                                        <a:rect l="0" t="0" r="r" b="b"/>
                                        <a:pathLst>
                                          <a:path w="91" h="55">
                                            <a:moveTo>
                                              <a:pt x="0" y="28"/>
                                            </a:moveTo>
                                            <a:cubicBezTo>
                                              <a:pt x="7" y="32"/>
                                              <a:pt x="26" y="55"/>
                                              <a:pt x="41" y="50"/>
                                            </a:cubicBezTo>
                                            <a:cubicBezTo>
                                              <a:pt x="56" y="45"/>
                                              <a:pt x="81" y="10"/>
                                              <a:pt x="91"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1AC01E0B" id="Group 114" o:spid="_x0000_s1085" style="width:73.35pt;height:96.9pt;mso-position-horizontal-relative:char;mso-position-vertical-relative:line" coordorigin="8332,1727" coordsize="2108,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">
                            <v:rect id="Rectangle 48" o:spid="_x0000_s1086" style="position:absolute;left:10056;top:3178;width:11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" fillcolor="silver">
                              <v:textbox>
                                <w:txbxContent>
                                  <w:p w14:paraId="04461073" w14:textId="77777777" w:rsidR="00D65CA3" w:rsidRDefault="00D65CA3" w:rsidP="00D65CA3"/>
                                </w:txbxContent>
                              </v:textbox>
                            </v:rect>
                            <v:rect id="Rectangle 49" o:spid="_x0000_s1087" style="position:absolute;left:8483;top:3178;width:11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" fillcolor="silver">
                              <v:textbox>
                                <w:txbxContent>
                                  <w:p w14:paraId="6BC72C55" w14:textId="77777777" w:rsidR="00D65CA3" w:rsidRDefault="00D65CA3" w:rsidP="00D65CA3"/>
                                </w:txbxContent>
                              </v:textbox>
                            </v:rect>
                            <v:shape id="Text Box 50" o:spid="_x0000_s1088" type="#_x0000_t202" style="position:absolute;left:8332;top:3150;width:2108;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49A2946" w14:textId="77777777" w:rsidR="00D65CA3" w:rsidRPr="00622873" w:rsidRDefault="00D65CA3" w:rsidP="00D65CA3">
                                    <w:r w:rsidRPr="00622873">
                                      <w:t>+</w:t>
                                    </w:r>
                                    <w:r>
                                      <w:t xml:space="preserve"> </w:t>
                                    </w:r>
                                    <w:r w:rsidRPr="00622873">
                                      <w:t xml:space="preserve">             - </w:t>
                                    </w:r>
                                  </w:p>
                                  <w:p w14:paraId="692E2C9B" w14:textId="77777777" w:rsidR="00D65CA3" w:rsidRPr="00622873" w:rsidRDefault="00D65CA3" w:rsidP="00D65CA3">
                                    <w:r w:rsidRPr="00622873">
                                      <w:t>+</w:t>
                                    </w:r>
                                    <w:r>
                                      <w:t xml:space="preserve"> </w:t>
                                    </w:r>
                                    <w:r w:rsidRPr="00622873">
                                      <w:t xml:space="preserve">             - +</w:t>
                                    </w:r>
                                    <w:r>
                                      <w:t xml:space="preserve"> </w:t>
                                    </w:r>
                                    <w:r w:rsidRPr="00622873">
                                      <w:t xml:space="preserve">             - +</w:t>
                                    </w:r>
                                    <w:r w:rsidRPr="00622873">
                                      <w:tab/>
                                      <w:t xml:space="preserve">             -</w:t>
                                    </w:r>
                                    <w:r w:rsidRPr="00622873">
                                      <w:tab/>
                                      <w:t xml:space="preserve">             - </w:t>
                                    </w:r>
                                  </w:p>
                                  <w:p w14:paraId="2B722FC5" w14:textId="77777777" w:rsidR="00D65CA3" w:rsidRPr="00622873" w:rsidRDefault="00D65CA3" w:rsidP="00D65CA3"/>
                                  <w:p w14:paraId="569F5CE6" w14:textId="77777777" w:rsidR="00D65CA3" w:rsidRPr="00622873" w:rsidRDefault="00D65CA3" w:rsidP="00D65CA3"/>
                                </w:txbxContent>
                              </v:textbox>
                            </v:shape>
                            <v:group id="Group 51" o:spid="_x0000_s1089" style="position:absolute;left:9263;top:1509;width:155;height:591;rotation:90" coordorigin="5026,4745" coordsize="15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">
                              <v:rect id="Rectangle 52" o:spid="_x0000_s1090" style="position:absolute;left:5068;top:4760;width:11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" fillcolor="black">
                                <v:fill r:id="rId44" o:title="" type="pattern"/>
                                <v:textbox>
                                  <w:txbxContent>
                                    <w:p w14:paraId="532371E9" w14:textId="77777777" w:rsidR="00D65CA3" w:rsidRDefault="00D65CA3" w:rsidP="00D65CA3"/>
                                  </w:txbxContent>
                                </v:textbox>
                              </v:rect>
                              <v:line id="Line 53" o:spid="_x0000_s1091" style="position:absolute;visibility:visible;mso-wrap-style:square" from="5068,4763" to="5068,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" strokecolor="white" strokeweight="3pt"/>
                              <v:line id="Line 54" o:spid="_x0000_s1092" style="position:absolute;visibility:visible;mso-wrap-style:square" from="5026,4745" to="5168,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" strokecolor="white" strokeweight="2.25pt"/>
                              <v:line id="Line 55" o:spid="_x0000_s1093" style="position:absolute;visibility:visible;mso-wrap-style:square" from="5038,5336" to="5180,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" strokecolor="white" strokeweight="2.25pt"/>
                            </v:group>
                            <v:oval id="Oval 56" o:spid="_x0000_s1094" style="position:absolute;left:9299;top:392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" fillcolor="black">
                              <v:textbox>
                                <w:txbxContent>
                                  <w:p w14:paraId="52371AB4" w14:textId="77777777" w:rsidR="00D65CA3" w:rsidRDefault="00D65CA3" w:rsidP="00D65CA3"/>
                                </w:txbxContent>
                              </v:textbox>
                            </v:oval>
                            <v:line id="Line 57" o:spid="_x0000_s1095" style="position:absolute;visibility:visible;mso-wrap-style:square" from="9326,1882" to="9326,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">
                              <v:stroke dashstyle="dash"/>
                            </v:line>
                            <v:oval id="Oval 58" o:spid="_x0000_s1096" style="position:absolute;left:8925;top:389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" fillcolor="black">
                              <v:textbox>
                                <w:txbxContent>
                                  <w:p w14:paraId="021E4814" w14:textId="77777777" w:rsidR="00D65CA3" w:rsidRDefault="00D65CA3" w:rsidP="00D65CA3"/>
                                </w:txbxContent>
                              </v:textbox>
                            </v:oval>
                            <v:line id="Line 59" o:spid="_x0000_s1097" style="position:absolute;rotation:10;visibility:visible;mso-wrap-style:square" from="9130,1852" to="9130,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"/>
                            <v:shape id="Freeform 60" o:spid="_x0000_s1098" style="position:absolute;left:9246;top:2236;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" path="m,28v7,4,26,27,41,22c56,45,81,10,91,e" filled="f">
                              <v:path arrowok="t" o:connecttype="custom" o:connectlocs="0,28;41,50;91,0" o:connectangles="0,0,0"/>
                            </v:shape>
                            <w10:anchorlock/>
                          </v:group>
                        </w:pict>
                      </mc:Fallback>
                    </mc:AlternateContent>
                  </w:r>
                </w:p>
              </w:tc>
            </w:tr>
          </w:tbl>
          <w:p w14:paraId="061574F0" w14:textId="77777777" w:rsidR="00D65CA3" w:rsidRDefault="00D65CA3" w:rsidP="00C155F6">
            <w:pPr>
              <w:spacing w:line="276" w:lineRule="auto"/>
              <w:rPr>
                <w:b/>
                <w:color w:val="000000"/>
                <w:sz w:val="26"/>
                <w:szCs w:val="26"/>
              </w:rPr>
            </w:pPr>
          </w:p>
        </w:tc>
      </w:tr>
    </w:tbl>
    <w:p w14:paraId="5E07E761" w14:textId="77777777" w:rsidR="00D65CA3" w:rsidRDefault="00D65CA3" w:rsidP="00D65CA3">
      <w:pPr>
        <w:spacing w:line="276" w:lineRule="auto"/>
        <w:jc w:val="both"/>
        <w:rPr>
          <w:rFonts w:asciiTheme="majorHAnsi" w:hAnsiTheme="majorHAnsi" w:cstheme="majorHAnsi"/>
          <w:b/>
          <w:color w:val="0070C0"/>
          <w:sz w:val="26"/>
          <w:szCs w:val="26"/>
        </w:rPr>
      </w:pPr>
    </w:p>
    <w:p w14:paraId="70444B61" w14:textId="77777777" w:rsidR="00D65CA3" w:rsidRPr="00F90CED" w:rsidRDefault="00D65CA3" w:rsidP="00D65CA3">
      <w:pPr>
        <w:spacing w:line="276" w:lineRule="auto"/>
        <w:jc w:val="both"/>
        <w:rPr>
          <w:rFonts w:asciiTheme="majorHAnsi" w:hAnsiTheme="majorHAnsi" w:cstheme="majorHAnsi"/>
          <w:b/>
          <w:color w:val="0070C0"/>
          <w:sz w:val="26"/>
          <w:szCs w:val="26"/>
        </w:rPr>
      </w:pPr>
      <w:r w:rsidRPr="00F90CED">
        <w:rPr>
          <w:rFonts w:asciiTheme="majorHAnsi" w:hAnsiTheme="majorHAnsi" w:cstheme="majorHAnsi"/>
          <w:b/>
          <w:color w:val="0070C0"/>
          <w:sz w:val="26"/>
          <w:szCs w:val="26"/>
        </w:rPr>
        <w:t>2. Học sinh</w:t>
      </w:r>
    </w:p>
    <w:p w14:paraId="070CB9FC" w14:textId="77777777" w:rsidR="00D65CA3" w:rsidRPr="000A6B56" w:rsidRDefault="00D65CA3" w:rsidP="00D65CA3">
      <w:pPr>
        <w:spacing w:line="276" w:lineRule="auto"/>
        <w:jc w:val="both"/>
        <w:rPr>
          <w:color w:val="000000" w:themeColor="text1"/>
          <w:sz w:val="26"/>
          <w:szCs w:val="26"/>
          <w:lang w:val="pt-BR"/>
        </w:rPr>
      </w:pPr>
      <w:r w:rsidRPr="000A6B56">
        <w:rPr>
          <w:rFonts w:asciiTheme="majorHAnsi" w:hAnsiTheme="majorHAnsi" w:cstheme="majorHAnsi"/>
          <w:color w:val="000000" w:themeColor="text1"/>
          <w:sz w:val="26"/>
          <w:szCs w:val="26"/>
          <w:lang w:val="pt-BR"/>
        </w:rPr>
        <w:t xml:space="preserve">- Ôn lại </w:t>
      </w:r>
      <w:r w:rsidRPr="000A6B56">
        <w:rPr>
          <w:rFonts w:asciiTheme="majorHAnsi" w:hAnsiTheme="majorHAnsi" w:cstheme="majorHAnsi"/>
          <w:color w:val="000000" w:themeColor="text1"/>
          <w:sz w:val="26"/>
          <w:szCs w:val="26"/>
        </w:rPr>
        <w:t>những kiến thức và đo hiệu điện thế tương đương của đoạn mạch ghép nối tiếp, song song.</w:t>
      </w:r>
    </w:p>
    <w:p w14:paraId="0E47A1D6" w14:textId="77777777" w:rsidR="00D65CA3" w:rsidRPr="000A6B56" w:rsidRDefault="00D65CA3" w:rsidP="00D65CA3">
      <w:pPr>
        <w:spacing w:line="276" w:lineRule="auto"/>
        <w:jc w:val="both"/>
        <w:rPr>
          <w:color w:val="000000" w:themeColor="text1"/>
          <w:sz w:val="26"/>
          <w:szCs w:val="26"/>
          <w:lang w:val="pt-BR"/>
        </w:rPr>
      </w:pPr>
      <w:r w:rsidRPr="000A6B56">
        <w:rPr>
          <w:color w:val="000000" w:themeColor="text1"/>
          <w:sz w:val="26"/>
          <w:szCs w:val="26"/>
        </w:rPr>
        <w:t>- Ôn lại kiến thức về điện thế, hiệu điện thế.</w:t>
      </w:r>
    </w:p>
    <w:p w14:paraId="6D184570" w14:textId="77777777" w:rsidR="00D65CA3" w:rsidRPr="00661394" w:rsidRDefault="00D65CA3" w:rsidP="00D65CA3">
      <w:pPr>
        <w:spacing w:line="276" w:lineRule="auto"/>
        <w:jc w:val="both"/>
        <w:rPr>
          <w:color w:val="000000" w:themeColor="text1"/>
          <w:sz w:val="26"/>
          <w:szCs w:val="26"/>
        </w:rPr>
      </w:pPr>
      <w:r w:rsidRPr="00661394">
        <w:rPr>
          <w:color w:val="000000" w:themeColor="text1"/>
          <w:sz w:val="26"/>
          <w:szCs w:val="26"/>
          <w:lang w:val="pt-BR"/>
        </w:rPr>
        <w:t xml:space="preserve">- </w:t>
      </w:r>
      <w:r w:rsidRPr="00661394">
        <w:rPr>
          <w:color w:val="000000" w:themeColor="text1"/>
          <w:sz w:val="26"/>
          <w:szCs w:val="26"/>
        </w:rPr>
        <w:t>SGK, vở ghi bài, giấy nháp.</w:t>
      </w:r>
    </w:p>
    <w:p w14:paraId="572CCA74" w14:textId="77777777" w:rsidR="00D65CA3" w:rsidRPr="00F90CED" w:rsidRDefault="00D65CA3" w:rsidP="00D65CA3">
      <w:pPr>
        <w:spacing w:line="276" w:lineRule="auto"/>
        <w:jc w:val="both"/>
        <w:rPr>
          <w:rFonts w:asciiTheme="majorHAnsi" w:hAnsiTheme="majorHAnsi" w:cstheme="majorHAnsi"/>
          <w:b/>
          <w:color w:val="0070C0"/>
          <w:sz w:val="26"/>
          <w:szCs w:val="26"/>
        </w:rPr>
      </w:pPr>
      <w:r w:rsidRPr="00F90CED">
        <w:rPr>
          <w:rFonts w:asciiTheme="majorHAnsi" w:hAnsiTheme="majorHAnsi" w:cstheme="majorHAnsi"/>
          <w:b/>
          <w:color w:val="0070C0"/>
          <w:sz w:val="26"/>
          <w:szCs w:val="26"/>
        </w:rPr>
        <w:t>III. TIẾN TRÌNH DẠY HỌC</w:t>
      </w:r>
    </w:p>
    <w:p w14:paraId="6C5FAC37" w14:textId="77777777" w:rsidR="00D65CA3" w:rsidRPr="00F90CED"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70C0"/>
          <w:sz w:val="26"/>
          <w:szCs w:val="26"/>
        </w:rPr>
        <w:t xml:space="preserve">Hoạt động 1: Mở đầu: </w:t>
      </w:r>
      <w:r w:rsidRPr="00F90CED">
        <w:rPr>
          <w:rFonts w:asciiTheme="majorHAnsi" w:hAnsiTheme="majorHAnsi" w:cstheme="majorHAnsi"/>
          <w:color w:val="000000" w:themeColor="text1"/>
          <w:sz w:val="26"/>
          <w:szCs w:val="26"/>
          <w:lang w:val="pt-BR"/>
        </w:rPr>
        <w:t>Tạo tình huống học tập</w:t>
      </w:r>
      <w:r>
        <w:rPr>
          <w:rFonts w:asciiTheme="majorHAnsi" w:hAnsiTheme="majorHAnsi" w:cstheme="majorHAnsi"/>
          <w:color w:val="000000" w:themeColor="text1"/>
          <w:sz w:val="26"/>
          <w:szCs w:val="26"/>
          <w:lang w:val="pt-BR"/>
        </w:rPr>
        <w:t>.</w:t>
      </w:r>
    </w:p>
    <w:p w14:paraId="2D5E9F49" w14:textId="77777777" w:rsidR="00D65CA3" w:rsidRPr="00F90CED"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a. Mục tiêu:</w:t>
      </w:r>
    </w:p>
    <w:p w14:paraId="22117D2D" w14:textId="77777777" w:rsidR="00D65CA3" w:rsidRPr="00F90CED" w:rsidRDefault="00D65CA3" w:rsidP="00D65CA3">
      <w:pPr>
        <w:spacing w:line="276" w:lineRule="auto"/>
        <w:jc w:val="both"/>
        <w:rPr>
          <w:rFonts w:asciiTheme="majorHAnsi" w:hAnsiTheme="majorHAnsi" w:cstheme="majorHAnsi"/>
          <w:bCs/>
          <w:color w:val="000000" w:themeColor="text1"/>
          <w:sz w:val="26"/>
          <w:szCs w:val="26"/>
        </w:rPr>
      </w:pPr>
      <w:r w:rsidRPr="00F90CED">
        <w:rPr>
          <w:rFonts w:asciiTheme="majorHAnsi" w:hAnsiTheme="majorHAnsi" w:cstheme="majorHAnsi"/>
          <w:bCs/>
          <w:color w:val="000000" w:themeColor="text1"/>
          <w:sz w:val="26"/>
          <w:szCs w:val="26"/>
        </w:rPr>
        <w:t xml:space="preserve">- Kích thích sự tò mò và nhận biết được tầm quan trọng về </w:t>
      </w:r>
      <w:r>
        <w:rPr>
          <w:rFonts w:asciiTheme="majorHAnsi" w:hAnsiTheme="majorHAnsi" w:cstheme="majorHAnsi"/>
          <w:bCs/>
          <w:color w:val="000000" w:themeColor="text1"/>
          <w:sz w:val="26"/>
          <w:szCs w:val="26"/>
        </w:rPr>
        <w:t>sự tồn tại tụ điện trong cấu tạo của 1 dụng cụ điện tử.</w:t>
      </w:r>
    </w:p>
    <w:p w14:paraId="13FBF008" w14:textId="77777777" w:rsidR="00D65CA3" w:rsidRPr="00F90CED"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b. Nội dung:</w:t>
      </w:r>
      <w:r w:rsidRPr="00F90CED">
        <w:rPr>
          <w:rFonts w:asciiTheme="majorHAnsi" w:hAnsiTheme="majorHAnsi" w:cstheme="majorHAnsi"/>
          <w:bCs/>
          <w:color w:val="000000" w:themeColor="text1"/>
          <w:sz w:val="26"/>
          <w:szCs w:val="26"/>
        </w:rPr>
        <w:t xml:space="preserve"> </w:t>
      </w:r>
      <w:r w:rsidRPr="00F90CED">
        <w:rPr>
          <w:rFonts w:asciiTheme="majorHAnsi" w:hAnsiTheme="majorHAnsi" w:cstheme="majorHAnsi"/>
          <w:bCs/>
          <w:color w:val="000000" w:themeColor="text1"/>
          <w:sz w:val="26"/>
          <w:szCs w:val="26"/>
          <w:lang w:val="vi-VN"/>
        </w:rPr>
        <w:t>Học sinh tiếp nhận vấn đề từ giáo viê</w:t>
      </w:r>
      <w:r w:rsidRPr="007C4084">
        <w:rPr>
          <w:rFonts w:asciiTheme="majorHAnsi" w:hAnsiTheme="majorHAnsi" w:cstheme="majorHAnsi"/>
          <w:bCs/>
          <w:color w:val="000000" w:themeColor="text1"/>
          <w:sz w:val="26"/>
          <w:szCs w:val="26"/>
          <w:lang w:val="vi-VN"/>
        </w:rPr>
        <w:t>n</w:t>
      </w:r>
      <w:r w:rsidRPr="007C4084">
        <w:rPr>
          <w:rFonts w:asciiTheme="majorHAnsi" w:hAnsiTheme="majorHAnsi" w:cstheme="majorHAnsi"/>
          <w:color w:val="000000" w:themeColor="text1"/>
          <w:sz w:val="26"/>
          <w:szCs w:val="26"/>
        </w:rPr>
        <w:t>.</w:t>
      </w:r>
    </w:p>
    <w:p w14:paraId="43341DBA" w14:textId="77777777" w:rsidR="00D65CA3" w:rsidRPr="007C4084" w:rsidRDefault="00D65CA3" w:rsidP="00D65CA3">
      <w:pPr>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b/>
          <w:color w:val="000000" w:themeColor="text1"/>
          <w:sz w:val="26"/>
          <w:szCs w:val="26"/>
        </w:rPr>
        <w:t>c. Sản phẩm:</w:t>
      </w:r>
      <w:r w:rsidRPr="00F90CED">
        <w:rPr>
          <w:rFonts w:asciiTheme="majorHAnsi" w:hAnsiTheme="majorHAnsi" w:cstheme="majorHAnsi"/>
          <w:color w:val="000000" w:themeColor="text1"/>
          <w:sz w:val="26"/>
          <w:szCs w:val="26"/>
        </w:rPr>
        <w:t xml:space="preserve"> </w:t>
      </w:r>
      <w:r w:rsidRPr="00F90CED">
        <w:rPr>
          <w:rFonts w:asciiTheme="majorHAnsi" w:hAnsiTheme="majorHAnsi" w:cstheme="majorHAnsi"/>
          <w:color w:val="000000" w:themeColor="text1"/>
          <w:sz w:val="26"/>
          <w:szCs w:val="26"/>
          <w:lang w:val="vi-VN"/>
        </w:rPr>
        <w:t>Nhận thức được vấn đề cần nghiên cứu của HS</w:t>
      </w:r>
      <w:r>
        <w:rPr>
          <w:rFonts w:asciiTheme="majorHAnsi" w:hAnsiTheme="majorHAnsi" w:cstheme="majorHAnsi"/>
          <w:color w:val="000000" w:themeColor="text1"/>
          <w:sz w:val="26"/>
          <w:szCs w:val="26"/>
        </w:rPr>
        <w:t>.</w:t>
      </w:r>
    </w:p>
    <w:p w14:paraId="4165329A" w14:textId="77777777" w:rsidR="00D65CA3" w:rsidRPr="00F90CED" w:rsidRDefault="00D65CA3" w:rsidP="00D65CA3">
      <w:pPr>
        <w:spacing w:line="276" w:lineRule="auto"/>
        <w:jc w:val="both"/>
        <w:rPr>
          <w:rFonts w:asciiTheme="majorHAnsi" w:hAnsiTheme="majorHAnsi" w:cstheme="majorHAnsi"/>
          <w:b/>
          <w:bCs/>
          <w:color w:val="000000" w:themeColor="text1"/>
          <w:sz w:val="26"/>
          <w:szCs w:val="26"/>
          <w:lang w:val="vi-VN"/>
        </w:rPr>
      </w:pPr>
      <w:r w:rsidRPr="00F90CED">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8"/>
        <w:gridCol w:w="8089"/>
      </w:tblGrid>
      <w:tr w:rsidR="00D65CA3" w:rsidRPr="00F90CED" w14:paraId="29AE74DE" w14:textId="77777777" w:rsidTr="00C155F6">
        <w:tc>
          <w:tcPr>
            <w:tcW w:w="1413" w:type="dxa"/>
          </w:tcPr>
          <w:p w14:paraId="6253031A" w14:textId="77777777" w:rsidR="00D65CA3" w:rsidRPr="00F90CED" w:rsidRDefault="00D65CA3" w:rsidP="00C155F6">
            <w:pPr>
              <w:spacing w:line="276" w:lineRule="auto"/>
              <w:jc w:val="center"/>
              <w:rPr>
                <w:b/>
                <w:color w:val="auto"/>
                <w:sz w:val="26"/>
                <w:szCs w:val="26"/>
              </w:rPr>
            </w:pPr>
            <w:r w:rsidRPr="00F90CED">
              <w:rPr>
                <w:b/>
                <w:color w:val="auto"/>
                <w:sz w:val="26"/>
                <w:szCs w:val="26"/>
              </w:rPr>
              <w:t>Bước thực hiện</w:t>
            </w:r>
          </w:p>
        </w:tc>
        <w:tc>
          <w:tcPr>
            <w:tcW w:w="8238" w:type="dxa"/>
          </w:tcPr>
          <w:p w14:paraId="25AAEF63" w14:textId="77777777" w:rsidR="00D65CA3" w:rsidRPr="00F90CED" w:rsidRDefault="00D65CA3" w:rsidP="00C155F6">
            <w:pPr>
              <w:spacing w:line="276" w:lineRule="auto"/>
              <w:jc w:val="center"/>
              <w:rPr>
                <w:b/>
                <w:color w:val="auto"/>
                <w:sz w:val="26"/>
                <w:szCs w:val="26"/>
              </w:rPr>
            </w:pPr>
            <w:r w:rsidRPr="00F90CED">
              <w:rPr>
                <w:b/>
                <w:color w:val="auto"/>
                <w:sz w:val="26"/>
                <w:szCs w:val="26"/>
              </w:rPr>
              <w:t>Nội dung các bước</w:t>
            </w:r>
          </w:p>
        </w:tc>
      </w:tr>
      <w:tr w:rsidR="00D65CA3" w:rsidRPr="00F90CED" w14:paraId="70025A36" w14:textId="77777777" w:rsidTr="00C155F6">
        <w:tc>
          <w:tcPr>
            <w:tcW w:w="1413" w:type="dxa"/>
          </w:tcPr>
          <w:p w14:paraId="24C64290"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1</w:t>
            </w:r>
          </w:p>
        </w:tc>
        <w:tc>
          <w:tcPr>
            <w:tcW w:w="8238" w:type="dxa"/>
          </w:tcPr>
          <w:p w14:paraId="64F466F3" w14:textId="77777777" w:rsidR="00D65CA3" w:rsidRDefault="00D65CA3" w:rsidP="00C155F6">
            <w:pPr>
              <w:spacing w:line="276" w:lineRule="auto"/>
              <w:jc w:val="both"/>
              <w:rPr>
                <w:bCs/>
                <w:color w:val="auto"/>
                <w:sz w:val="26"/>
                <w:szCs w:val="26"/>
              </w:rPr>
            </w:pPr>
            <w:r w:rsidRPr="00F90CED">
              <w:rPr>
                <w:bCs/>
                <w:color w:val="auto"/>
                <w:sz w:val="26"/>
                <w:szCs w:val="26"/>
              </w:rPr>
              <w:t>- GV kiểm tra bài cũ</w:t>
            </w:r>
            <w:r>
              <w:rPr>
                <w:bCs/>
                <w:color w:val="auto"/>
                <w:sz w:val="26"/>
                <w:szCs w:val="26"/>
              </w:rPr>
              <w:t xml:space="preserve">: </w:t>
            </w:r>
          </w:p>
          <w:p w14:paraId="0F1E73EA" w14:textId="77777777" w:rsidR="00D65CA3" w:rsidRPr="005677E8" w:rsidRDefault="00D65CA3" w:rsidP="00C155F6">
            <w:pPr>
              <w:tabs>
                <w:tab w:val="left" w:pos="284"/>
                <w:tab w:val="left" w:pos="567"/>
                <w:tab w:val="left" w:pos="851"/>
                <w:tab w:val="left" w:pos="1134"/>
              </w:tabs>
              <w:spacing w:line="276" w:lineRule="auto"/>
              <w:jc w:val="center"/>
              <w:rPr>
                <w:b/>
                <w:color w:val="FF0000"/>
                <w:sz w:val="26"/>
                <w:szCs w:val="26"/>
              </w:rPr>
            </w:pPr>
            <w:r w:rsidRPr="005677E8">
              <w:rPr>
                <w:b/>
                <w:color w:val="FF0000"/>
                <w:sz w:val="26"/>
                <w:szCs w:val="26"/>
              </w:rPr>
              <w:t xml:space="preserve">GAME KHỞI ĐỘNG </w:t>
            </w:r>
          </w:p>
          <w:p w14:paraId="1E51803F" w14:textId="77777777" w:rsidR="00D65CA3" w:rsidRPr="007C4084" w:rsidRDefault="00D65CA3" w:rsidP="00C155F6">
            <w:pPr>
              <w:tabs>
                <w:tab w:val="left" w:pos="284"/>
                <w:tab w:val="left" w:pos="2835"/>
                <w:tab w:val="left" w:pos="5387"/>
                <w:tab w:val="left" w:pos="7938"/>
              </w:tabs>
              <w:spacing w:line="276" w:lineRule="auto"/>
              <w:jc w:val="both"/>
              <w:rPr>
                <w:color w:val="auto"/>
                <w:sz w:val="26"/>
                <w:szCs w:val="26"/>
              </w:rPr>
            </w:pPr>
            <w:r w:rsidRPr="007C4084">
              <w:rPr>
                <w:b/>
                <w:color w:val="auto"/>
                <w:sz w:val="26"/>
                <w:szCs w:val="26"/>
              </w:rPr>
              <w:t xml:space="preserve">Câu 1: </w:t>
            </w:r>
            <w:r w:rsidRPr="007C4084">
              <w:rPr>
                <w:color w:val="auto"/>
                <w:sz w:val="26"/>
                <w:szCs w:val="26"/>
              </w:rPr>
              <w:t>Biết hiệu điện thế U</w:t>
            </w:r>
            <w:r w:rsidRPr="007C4084">
              <w:rPr>
                <w:color w:val="auto"/>
                <w:sz w:val="26"/>
                <w:szCs w:val="26"/>
                <w:vertAlign w:val="subscript"/>
              </w:rPr>
              <w:t>MN</w:t>
            </w:r>
            <w:r w:rsidRPr="007C4084">
              <w:rPr>
                <w:color w:val="auto"/>
                <w:sz w:val="26"/>
                <w:szCs w:val="26"/>
              </w:rPr>
              <w:t xml:space="preserve"> = 50 V. Chọn câu chắc chắn </w:t>
            </w:r>
            <w:r w:rsidRPr="007C4084">
              <w:rPr>
                <w:b/>
                <w:color w:val="auto"/>
                <w:sz w:val="26"/>
                <w:szCs w:val="26"/>
              </w:rPr>
              <w:t>đúng</w:t>
            </w:r>
            <w:r w:rsidRPr="007C4084">
              <w:rPr>
                <w:color w:val="auto"/>
                <w:sz w:val="26"/>
                <w:szCs w:val="26"/>
              </w:rPr>
              <w:t xml:space="preserve"> ?</w:t>
            </w:r>
          </w:p>
          <w:p w14:paraId="37B1B91E" w14:textId="77777777" w:rsidR="00D65CA3" w:rsidRPr="007C4084" w:rsidRDefault="00D65CA3" w:rsidP="00C155F6">
            <w:pPr>
              <w:tabs>
                <w:tab w:val="left" w:pos="284"/>
                <w:tab w:val="left" w:pos="2835"/>
                <w:tab w:val="left" w:pos="5387"/>
                <w:tab w:val="left" w:pos="7938"/>
              </w:tabs>
              <w:spacing w:line="276" w:lineRule="auto"/>
              <w:rPr>
                <w:color w:val="auto"/>
                <w:sz w:val="26"/>
                <w:szCs w:val="26"/>
                <w:lang w:eastAsia="x-none"/>
              </w:rPr>
            </w:pPr>
            <w:r w:rsidRPr="007C4084">
              <w:rPr>
                <w:color w:val="auto"/>
                <w:sz w:val="26"/>
                <w:szCs w:val="26"/>
                <w:lang w:val="x-none" w:eastAsia="x-none"/>
              </w:rPr>
              <w:tab/>
            </w:r>
            <w:r w:rsidRPr="007C4084">
              <w:rPr>
                <w:b/>
                <w:bCs/>
                <w:color w:val="auto"/>
                <w:sz w:val="26"/>
                <w:szCs w:val="26"/>
                <w:lang w:val="x-none" w:eastAsia="x-none"/>
              </w:rPr>
              <w:t>A</w:t>
            </w:r>
            <w:r w:rsidRPr="007C4084">
              <w:rPr>
                <w:color w:val="auto"/>
                <w:sz w:val="26"/>
                <w:szCs w:val="26"/>
                <w:lang w:val="x-none" w:eastAsia="x-none"/>
              </w:rPr>
              <w:t xml:space="preserve">. Điện thế ở M là </w:t>
            </w:r>
            <w:r w:rsidRPr="007C4084">
              <w:rPr>
                <w:color w:val="auto"/>
                <w:sz w:val="26"/>
                <w:szCs w:val="26"/>
                <w:lang w:eastAsia="x-none"/>
              </w:rPr>
              <w:t>5</w:t>
            </w:r>
            <w:r w:rsidRPr="007C4084">
              <w:rPr>
                <w:color w:val="auto"/>
                <w:sz w:val="26"/>
                <w:szCs w:val="26"/>
                <w:lang w:val="x-none" w:eastAsia="x-none"/>
              </w:rPr>
              <w:t xml:space="preserve">0 V.                      </w:t>
            </w:r>
          </w:p>
          <w:p w14:paraId="381791A2" w14:textId="77777777" w:rsidR="00D65CA3" w:rsidRPr="007C4084" w:rsidRDefault="00D65CA3" w:rsidP="00C155F6">
            <w:pPr>
              <w:tabs>
                <w:tab w:val="left" w:pos="284"/>
                <w:tab w:val="left" w:pos="2835"/>
                <w:tab w:val="left" w:pos="5387"/>
                <w:tab w:val="left" w:pos="7938"/>
              </w:tabs>
              <w:spacing w:line="276" w:lineRule="auto"/>
              <w:rPr>
                <w:color w:val="auto"/>
                <w:sz w:val="26"/>
                <w:szCs w:val="26"/>
                <w:lang w:val="x-none" w:eastAsia="x-none"/>
              </w:rPr>
            </w:pPr>
            <w:r w:rsidRPr="007C4084">
              <w:rPr>
                <w:color w:val="auto"/>
                <w:sz w:val="26"/>
                <w:szCs w:val="26"/>
                <w:lang w:eastAsia="x-none"/>
              </w:rPr>
              <w:tab/>
            </w:r>
            <w:r w:rsidRPr="007C4084">
              <w:rPr>
                <w:b/>
                <w:bCs/>
                <w:color w:val="auto"/>
                <w:sz w:val="26"/>
                <w:szCs w:val="26"/>
                <w:lang w:val="x-none" w:eastAsia="x-none"/>
              </w:rPr>
              <w:t>B</w:t>
            </w:r>
            <w:r w:rsidRPr="007C4084">
              <w:rPr>
                <w:color w:val="auto"/>
                <w:sz w:val="26"/>
                <w:szCs w:val="26"/>
                <w:lang w:val="x-none" w:eastAsia="x-none"/>
              </w:rPr>
              <w:t>. Điện thế ở M có giá trị dương, ở N có giá trị âm.</w:t>
            </w:r>
          </w:p>
          <w:p w14:paraId="7B3AD69B" w14:textId="77777777" w:rsidR="00D65CA3" w:rsidRPr="007C4084" w:rsidRDefault="00D65CA3" w:rsidP="00C155F6">
            <w:pPr>
              <w:tabs>
                <w:tab w:val="left" w:pos="284"/>
                <w:tab w:val="left" w:pos="2835"/>
                <w:tab w:val="left" w:pos="5387"/>
                <w:tab w:val="left" w:pos="7938"/>
              </w:tabs>
              <w:spacing w:line="276" w:lineRule="auto"/>
              <w:rPr>
                <w:color w:val="auto"/>
                <w:sz w:val="26"/>
                <w:szCs w:val="26"/>
                <w:lang w:eastAsia="x-none"/>
              </w:rPr>
            </w:pPr>
            <w:r w:rsidRPr="007C4084">
              <w:rPr>
                <w:i/>
                <w:color w:val="auto"/>
                <w:sz w:val="26"/>
                <w:szCs w:val="26"/>
                <w:lang w:val="x-none" w:eastAsia="x-none"/>
              </w:rPr>
              <w:tab/>
            </w:r>
            <w:r w:rsidRPr="007C4084">
              <w:rPr>
                <w:b/>
                <w:bCs/>
                <w:color w:val="auto"/>
                <w:sz w:val="26"/>
                <w:szCs w:val="26"/>
                <w:lang w:val="x-none" w:eastAsia="x-none"/>
              </w:rPr>
              <w:t>C</w:t>
            </w:r>
            <w:r w:rsidRPr="007C4084">
              <w:rPr>
                <w:color w:val="auto"/>
                <w:sz w:val="26"/>
                <w:szCs w:val="26"/>
                <w:lang w:val="x-none" w:eastAsia="x-none"/>
              </w:rPr>
              <w:t>. Điện thế ở N bằng 0.</w:t>
            </w:r>
            <w:r w:rsidRPr="007C4084">
              <w:rPr>
                <w:color w:val="auto"/>
                <w:sz w:val="26"/>
                <w:szCs w:val="26"/>
                <w:lang w:eastAsia="x-none"/>
              </w:rPr>
              <w:t xml:space="preserve">                        </w:t>
            </w:r>
          </w:p>
          <w:p w14:paraId="1B47E196" w14:textId="77777777" w:rsidR="00D65CA3" w:rsidRPr="007C4084" w:rsidRDefault="00D65CA3" w:rsidP="00C155F6">
            <w:pPr>
              <w:tabs>
                <w:tab w:val="left" w:pos="284"/>
                <w:tab w:val="left" w:pos="2835"/>
                <w:tab w:val="left" w:pos="5387"/>
                <w:tab w:val="left" w:pos="7938"/>
              </w:tabs>
              <w:spacing w:line="276" w:lineRule="auto"/>
              <w:rPr>
                <w:color w:val="auto"/>
                <w:sz w:val="26"/>
                <w:szCs w:val="26"/>
                <w:lang w:val="x-none" w:eastAsia="x-none"/>
              </w:rPr>
            </w:pPr>
            <w:r w:rsidRPr="007C4084">
              <w:rPr>
                <w:color w:val="auto"/>
                <w:sz w:val="26"/>
                <w:szCs w:val="26"/>
                <w:lang w:eastAsia="x-none"/>
              </w:rPr>
              <w:tab/>
            </w:r>
            <w:r w:rsidRPr="007C4084">
              <w:rPr>
                <w:b/>
                <w:color w:val="auto"/>
                <w:sz w:val="26"/>
                <w:szCs w:val="26"/>
                <w:u w:val="single"/>
                <w:lang w:val="x-none" w:eastAsia="x-none"/>
              </w:rPr>
              <w:t>D</w:t>
            </w:r>
            <w:r w:rsidRPr="007C4084">
              <w:rPr>
                <w:color w:val="auto"/>
                <w:sz w:val="26"/>
                <w:szCs w:val="26"/>
                <w:lang w:val="x-none" w:eastAsia="x-none"/>
              </w:rPr>
              <w:t xml:space="preserve">. Điện thế ở M cao hơn điện thế ở N </w:t>
            </w:r>
            <w:r w:rsidRPr="007C4084">
              <w:rPr>
                <w:color w:val="auto"/>
                <w:sz w:val="26"/>
                <w:szCs w:val="26"/>
                <w:lang w:eastAsia="x-none"/>
              </w:rPr>
              <w:t>5</w:t>
            </w:r>
            <w:r w:rsidRPr="007C4084">
              <w:rPr>
                <w:color w:val="auto"/>
                <w:sz w:val="26"/>
                <w:szCs w:val="26"/>
                <w:lang w:val="x-none" w:eastAsia="x-none"/>
              </w:rPr>
              <w:t>0 V.</w:t>
            </w:r>
          </w:p>
          <w:p w14:paraId="2FA5F2E9" w14:textId="77777777" w:rsidR="00D65CA3" w:rsidRPr="007C4084" w:rsidRDefault="00D65CA3" w:rsidP="00C155F6">
            <w:pPr>
              <w:tabs>
                <w:tab w:val="left" w:pos="284"/>
                <w:tab w:val="left" w:pos="567"/>
                <w:tab w:val="left" w:pos="851"/>
                <w:tab w:val="left" w:pos="1134"/>
                <w:tab w:val="left" w:pos="2835"/>
                <w:tab w:val="left" w:pos="5103"/>
                <w:tab w:val="left" w:pos="7371"/>
              </w:tabs>
              <w:spacing w:line="276" w:lineRule="auto"/>
              <w:jc w:val="both"/>
              <w:rPr>
                <w:color w:val="000000"/>
                <w:sz w:val="26"/>
                <w:szCs w:val="26"/>
              </w:rPr>
            </w:pPr>
            <w:r w:rsidRPr="007C4084">
              <w:rPr>
                <w:b/>
                <w:color w:val="000000"/>
                <w:sz w:val="26"/>
                <w:szCs w:val="26"/>
              </w:rPr>
              <w:t>Câu 2:</w:t>
            </w:r>
            <w:r w:rsidRPr="007C4084">
              <w:rPr>
                <w:color w:val="000000"/>
                <w:sz w:val="26"/>
                <w:szCs w:val="26"/>
              </w:rPr>
              <w:t xml:space="preserve"> </w:t>
            </w:r>
            <w:r w:rsidRPr="007C4084">
              <w:rPr>
                <w:bCs/>
                <w:color w:val="auto"/>
                <w:sz w:val="26"/>
                <w:szCs w:val="26"/>
              </w:rPr>
              <w:t>Công thức liện hệ giữa cường độ điện trường và hiệu điện thế trong điện trường đều là</w:t>
            </w:r>
          </w:p>
          <w:p w14:paraId="0C64B00F" w14:textId="77777777" w:rsidR="00D65CA3" w:rsidRDefault="00D65CA3" w:rsidP="00C155F6">
            <w:pPr>
              <w:tabs>
                <w:tab w:val="left" w:pos="284"/>
                <w:tab w:val="left" w:pos="567"/>
                <w:tab w:val="left" w:pos="851"/>
                <w:tab w:val="left" w:pos="1134"/>
                <w:tab w:val="left" w:pos="2835"/>
                <w:tab w:val="left" w:pos="5103"/>
                <w:tab w:val="left" w:pos="7371"/>
              </w:tabs>
              <w:spacing w:line="276" w:lineRule="auto"/>
              <w:jc w:val="both"/>
              <w:rPr>
                <w:bCs/>
                <w:color w:val="auto"/>
                <w:sz w:val="26"/>
                <w:szCs w:val="26"/>
              </w:rPr>
            </w:pPr>
            <w:r w:rsidRPr="007C4084">
              <w:rPr>
                <w:b/>
                <w:bCs/>
                <w:color w:val="auto"/>
                <w:sz w:val="26"/>
                <w:szCs w:val="26"/>
              </w:rPr>
              <w:tab/>
              <w:t>A</w:t>
            </w:r>
            <w:r w:rsidRPr="007C4084">
              <w:rPr>
                <w:bCs/>
                <w:color w:val="auto"/>
                <w:sz w:val="26"/>
                <w:szCs w:val="26"/>
              </w:rPr>
              <w:t>. E = V.d.</w:t>
            </w:r>
            <w:r w:rsidRPr="007C4084">
              <w:rPr>
                <w:b/>
                <w:bCs/>
                <w:color w:val="auto"/>
                <w:sz w:val="26"/>
                <w:szCs w:val="26"/>
              </w:rPr>
              <w:tab/>
              <w:t>B</w:t>
            </w:r>
            <w:r w:rsidRPr="007C4084">
              <w:rPr>
                <w:bCs/>
                <w:color w:val="auto"/>
                <w:sz w:val="26"/>
                <w:szCs w:val="26"/>
              </w:rPr>
              <w:t xml:space="preserve">. </w:t>
            </w:r>
            <m:oMath>
              <m:r>
                <w:rPr>
                  <w:rFonts w:ascii="Cambria Math" w:hAnsi="Cambria Math"/>
                  <w:color w:val="auto"/>
                  <w:sz w:val="26"/>
                  <w:szCs w:val="26"/>
                </w:rPr>
                <m:t>E=</m:t>
              </m:r>
              <m:f>
                <m:fPr>
                  <m:ctrlPr>
                    <w:rPr>
                      <w:rFonts w:ascii="Cambria Math" w:hAnsi="Cambria Math"/>
                      <w:bCs/>
                      <w:i/>
                      <w:color w:val="auto"/>
                      <w:sz w:val="26"/>
                      <w:szCs w:val="26"/>
                    </w:rPr>
                  </m:ctrlPr>
                </m:fPr>
                <m:num>
                  <m:r>
                    <w:rPr>
                      <w:rFonts w:ascii="Cambria Math" w:hAnsi="Cambria Math"/>
                      <w:color w:val="auto"/>
                      <w:sz w:val="26"/>
                      <w:szCs w:val="26"/>
                    </w:rPr>
                    <m:t>V</m:t>
                  </m:r>
                </m:num>
                <m:den>
                  <m:r>
                    <w:rPr>
                      <w:rFonts w:ascii="Cambria Math" w:hAnsi="Cambria Math"/>
                      <w:color w:val="auto"/>
                      <w:sz w:val="26"/>
                      <w:szCs w:val="26"/>
                    </w:rPr>
                    <m:t>d</m:t>
                  </m:r>
                </m:den>
              </m:f>
            </m:oMath>
            <w:r w:rsidRPr="007C4084">
              <w:rPr>
                <w:bCs/>
                <w:color w:val="auto"/>
                <w:sz w:val="26"/>
                <w:szCs w:val="26"/>
              </w:rPr>
              <w:t>.</w:t>
            </w:r>
            <w:r>
              <w:rPr>
                <w:bCs/>
                <w:color w:val="auto"/>
                <w:sz w:val="26"/>
                <w:szCs w:val="26"/>
              </w:rPr>
              <w:tab/>
            </w:r>
          </w:p>
          <w:p w14:paraId="0DC2FA02" w14:textId="77777777" w:rsidR="00D65CA3" w:rsidRPr="00A2141C" w:rsidRDefault="00D65CA3" w:rsidP="00C155F6">
            <w:pPr>
              <w:tabs>
                <w:tab w:val="left" w:pos="284"/>
                <w:tab w:val="left" w:pos="567"/>
                <w:tab w:val="left" w:pos="851"/>
                <w:tab w:val="left" w:pos="1134"/>
                <w:tab w:val="left" w:pos="2835"/>
                <w:tab w:val="left" w:pos="5103"/>
                <w:tab w:val="left" w:pos="7371"/>
              </w:tabs>
              <w:spacing w:line="276" w:lineRule="auto"/>
              <w:jc w:val="both"/>
              <w:rPr>
                <w:color w:val="000000"/>
                <w:sz w:val="26"/>
                <w:szCs w:val="26"/>
              </w:rPr>
            </w:pPr>
            <w:r>
              <w:rPr>
                <w:b/>
                <w:bCs/>
                <w:color w:val="auto"/>
                <w:sz w:val="26"/>
                <w:szCs w:val="26"/>
              </w:rPr>
              <w:tab/>
            </w:r>
            <w:r w:rsidRPr="007C4084">
              <w:rPr>
                <w:b/>
                <w:bCs/>
                <w:color w:val="auto"/>
                <w:sz w:val="26"/>
                <w:szCs w:val="26"/>
              </w:rPr>
              <w:t>C</w:t>
            </w:r>
            <w:r w:rsidRPr="007C4084">
              <w:rPr>
                <w:bCs/>
                <w:color w:val="auto"/>
                <w:sz w:val="26"/>
                <w:szCs w:val="26"/>
              </w:rPr>
              <w:t>. E = U.d.</w:t>
            </w:r>
            <w:r>
              <w:rPr>
                <w:bCs/>
                <w:color w:val="auto"/>
                <w:sz w:val="26"/>
                <w:szCs w:val="26"/>
              </w:rPr>
              <w:tab/>
            </w:r>
            <w:r w:rsidRPr="007C4084">
              <w:rPr>
                <w:b/>
                <w:bCs/>
                <w:color w:val="auto"/>
                <w:sz w:val="26"/>
                <w:szCs w:val="26"/>
                <w:u w:val="single"/>
              </w:rPr>
              <w:t>D</w:t>
            </w:r>
            <w:r w:rsidRPr="007C4084">
              <w:rPr>
                <w:bCs/>
                <w:color w:val="auto"/>
                <w:sz w:val="26"/>
                <w:szCs w:val="26"/>
              </w:rPr>
              <w:t xml:space="preserve">. </w:t>
            </w:r>
            <m:oMath>
              <m:r>
                <w:rPr>
                  <w:rFonts w:ascii="Cambria Math" w:hAnsi="Cambria Math"/>
                  <w:color w:val="auto"/>
                  <w:sz w:val="26"/>
                  <w:szCs w:val="26"/>
                </w:rPr>
                <m:t>E=</m:t>
              </m:r>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d</m:t>
                  </m:r>
                </m:den>
              </m:f>
            </m:oMath>
            <w:r w:rsidRPr="007C4084">
              <w:rPr>
                <w:bCs/>
                <w:color w:val="auto"/>
                <w:sz w:val="26"/>
                <w:szCs w:val="26"/>
              </w:rPr>
              <w:t>.</w:t>
            </w:r>
            <w:r w:rsidRPr="007C4084">
              <w:rPr>
                <w:bCs/>
                <w:color w:val="auto"/>
                <w:sz w:val="26"/>
                <w:szCs w:val="26"/>
              </w:rPr>
              <w:tab/>
            </w:r>
          </w:p>
          <w:p w14:paraId="0BFDC7F1" w14:textId="77777777" w:rsidR="00D65CA3" w:rsidRPr="007C4084" w:rsidRDefault="00D65CA3" w:rsidP="00C155F6">
            <w:pPr>
              <w:tabs>
                <w:tab w:val="left" w:pos="284"/>
                <w:tab w:val="left" w:pos="2835"/>
                <w:tab w:val="left" w:pos="5387"/>
                <w:tab w:val="left" w:pos="7938"/>
              </w:tabs>
              <w:spacing w:line="276" w:lineRule="auto"/>
              <w:jc w:val="both"/>
              <w:rPr>
                <w:color w:val="auto"/>
                <w:sz w:val="26"/>
                <w:szCs w:val="26"/>
                <w:lang w:eastAsia="x-none"/>
              </w:rPr>
            </w:pPr>
            <w:r w:rsidRPr="007C4084">
              <w:rPr>
                <w:b/>
                <w:color w:val="auto"/>
                <w:sz w:val="26"/>
                <w:szCs w:val="26"/>
                <w:lang w:eastAsia="x-none"/>
              </w:rPr>
              <w:t xml:space="preserve">Câu 3: </w:t>
            </w:r>
            <w:r w:rsidRPr="007C4084">
              <w:rPr>
                <w:color w:val="auto"/>
                <w:sz w:val="26"/>
                <w:szCs w:val="26"/>
                <w:lang w:eastAsia="x-none"/>
              </w:rPr>
              <w:t>Gọi</w:t>
            </w:r>
            <w:r w:rsidRPr="007C4084">
              <w:rPr>
                <w:b/>
                <w:color w:val="auto"/>
                <w:sz w:val="26"/>
                <w:szCs w:val="26"/>
                <w:lang w:eastAsia="x-none"/>
              </w:rPr>
              <w:t xml:space="preserve"> </w:t>
            </w:r>
            <w:r w:rsidRPr="007C4084">
              <w:rPr>
                <w:color w:val="auto"/>
                <w:sz w:val="26"/>
                <w:szCs w:val="26"/>
                <w:lang w:eastAsia="x-none"/>
              </w:rPr>
              <w:t>V</w:t>
            </w:r>
            <w:r w:rsidRPr="007C4084">
              <w:rPr>
                <w:color w:val="auto"/>
                <w:sz w:val="26"/>
                <w:szCs w:val="26"/>
                <w:vertAlign w:val="subscript"/>
                <w:lang w:eastAsia="x-none"/>
              </w:rPr>
              <w:t>M</w:t>
            </w:r>
            <w:r w:rsidRPr="007C4084">
              <w:rPr>
                <w:color w:val="auto"/>
                <w:sz w:val="26"/>
                <w:szCs w:val="26"/>
                <w:lang w:eastAsia="x-none"/>
              </w:rPr>
              <w:t>, V</w:t>
            </w:r>
            <w:r w:rsidRPr="007C4084">
              <w:rPr>
                <w:color w:val="auto"/>
                <w:sz w:val="26"/>
                <w:szCs w:val="26"/>
                <w:vertAlign w:val="subscript"/>
                <w:lang w:eastAsia="x-none"/>
              </w:rPr>
              <w:t>N</w:t>
            </w:r>
            <w:r w:rsidRPr="007C4084">
              <w:rPr>
                <w:color w:val="auto"/>
                <w:sz w:val="26"/>
                <w:szCs w:val="26"/>
                <w:lang w:eastAsia="x-none"/>
              </w:rPr>
              <w:t xml:space="preserve"> là điện thế tại các điểm M, N trong điện trường. Công của lực điện trường khi điện tích q di chuyển từ M đến N là</w:t>
            </w:r>
          </w:p>
          <w:p w14:paraId="21EC1848" w14:textId="77777777" w:rsidR="00D65CA3" w:rsidRDefault="00D65CA3" w:rsidP="00C155F6">
            <w:pPr>
              <w:tabs>
                <w:tab w:val="left" w:pos="284"/>
                <w:tab w:val="left" w:pos="2835"/>
                <w:tab w:val="left" w:pos="5387"/>
                <w:tab w:val="left" w:pos="7938"/>
              </w:tabs>
              <w:spacing w:line="276" w:lineRule="auto"/>
              <w:jc w:val="both"/>
              <w:rPr>
                <w:color w:val="auto"/>
                <w:sz w:val="26"/>
                <w:szCs w:val="26"/>
                <w:lang w:eastAsia="x-none"/>
              </w:rPr>
            </w:pPr>
            <w:r w:rsidRPr="007C4084">
              <w:rPr>
                <w:color w:val="auto"/>
                <w:sz w:val="26"/>
                <w:szCs w:val="26"/>
                <w:lang w:eastAsia="x-none"/>
              </w:rPr>
              <w:tab/>
            </w:r>
            <w:r w:rsidRPr="007C4084">
              <w:rPr>
                <w:b/>
                <w:color w:val="auto"/>
                <w:sz w:val="26"/>
                <w:szCs w:val="26"/>
                <w:lang w:eastAsia="x-none"/>
              </w:rPr>
              <w:t>A</w:t>
            </w:r>
            <w:r w:rsidRPr="007C4084">
              <w:rPr>
                <w:color w:val="auto"/>
                <w:sz w:val="26"/>
                <w:szCs w:val="26"/>
                <w:lang w:eastAsia="x-none"/>
              </w:rPr>
              <w:t xml:space="preserve">. </w:t>
            </w:r>
            <w:r w:rsidRPr="007C4084">
              <w:rPr>
                <w:color w:val="auto"/>
                <w:position w:val="-30"/>
                <w:sz w:val="26"/>
                <w:szCs w:val="26"/>
                <w:lang w:val="x-none" w:eastAsia="x-none"/>
              </w:rPr>
              <w:object w:dxaOrig="1600" w:dyaOrig="680" w14:anchorId="7BAEDD68">
                <v:shape id="_x0000_i1040" type="#_x0000_t75" style="width:80.65pt;height:33.4pt" o:ole="">
                  <v:imagedata r:id="rId45" o:title=""/>
                </v:shape>
                <o:OLEObject Type="Embed" ProgID="Equation.DSMT4" ShapeID="_x0000_i1040" DrawAspect="Content" ObjectID="_1765947919" r:id="rId46"/>
              </w:object>
            </w:r>
            <w:r w:rsidRPr="007C4084">
              <w:rPr>
                <w:color w:val="auto"/>
                <w:sz w:val="26"/>
                <w:szCs w:val="26"/>
                <w:lang w:eastAsia="x-none"/>
              </w:rPr>
              <w:t xml:space="preserve"> </w:t>
            </w:r>
            <w:r w:rsidRPr="007C4084">
              <w:rPr>
                <w:color w:val="auto"/>
                <w:sz w:val="26"/>
                <w:szCs w:val="26"/>
                <w:lang w:eastAsia="x-none"/>
              </w:rPr>
              <w:tab/>
            </w:r>
            <w:r w:rsidRPr="007C4084">
              <w:rPr>
                <w:b/>
                <w:color w:val="auto"/>
                <w:sz w:val="26"/>
                <w:szCs w:val="26"/>
                <w:lang w:eastAsia="x-none"/>
              </w:rPr>
              <w:t>B</w:t>
            </w:r>
            <w:r w:rsidRPr="007C4084">
              <w:rPr>
                <w:color w:val="auto"/>
                <w:sz w:val="26"/>
                <w:szCs w:val="26"/>
                <w:lang w:eastAsia="x-none"/>
              </w:rPr>
              <w:t xml:space="preserve">. </w:t>
            </w:r>
            <w:r w:rsidRPr="007C4084">
              <w:rPr>
                <w:color w:val="auto"/>
                <w:position w:val="-12"/>
                <w:sz w:val="26"/>
                <w:szCs w:val="26"/>
                <w:lang w:val="x-none" w:eastAsia="x-none"/>
              </w:rPr>
              <w:object w:dxaOrig="1840" w:dyaOrig="360" w14:anchorId="7E70D4DD">
                <v:shape id="_x0000_i1041" type="#_x0000_t75" style="width:92.15pt;height:18.45pt" o:ole="">
                  <v:imagedata r:id="rId47" o:title=""/>
                </v:shape>
                <o:OLEObject Type="Embed" ProgID="Equation.DSMT4" ShapeID="_x0000_i1041" DrawAspect="Content" ObjectID="_1765947920" r:id="rId48"/>
              </w:object>
            </w:r>
            <w:r w:rsidRPr="007C4084">
              <w:rPr>
                <w:color w:val="auto"/>
                <w:sz w:val="26"/>
                <w:szCs w:val="26"/>
                <w:lang w:eastAsia="x-none"/>
              </w:rPr>
              <w:t xml:space="preserve"> </w:t>
            </w:r>
            <w:r w:rsidRPr="007C4084">
              <w:rPr>
                <w:color w:val="auto"/>
                <w:sz w:val="26"/>
                <w:szCs w:val="26"/>
                <w:lang w:eastAsia="x-none"/>
              </w:rPr>
              <w:tab/>
            </w:r>
          </w:p>
          <w:p w14:paraId="796C50AE" w14:textId="77777777" w:rsidR="00D65CA3" w:rsidRPr="007C4084" w:rsidRDefault="00D65CA3" w:rsidP="00C155F6">
            <w:pPr>
              <w:tabs>
                <w:tab w:val="left" w:pos="284"/>
                <w:tab w:val="left" w:pos="2835"/>
                <w:tab w:val="left" w:pos="5387"/>
                <w:tab w:val="left" w:pos="7938"/>
              </w:tabs>
              <w:spacing w:line="276" w:lineRule="auto"/>
              <w:jc w:val="both"/>
              <w:rPr>
                <w:color w:val="auto"/>
                <w:sz w:val="26"/>
                <w:szCs w:val="26"/>
                <w:lang w:eastAsia="x-none"/>
              </w:rPr>
            </w:pPr>
            <w:r>
              <w:rPr>
                <w:color w:val="auto"/>
                <w:sz w:val="26"/>
                <w:szCs w:val="26"/>
                <w:lang w:eastAsia="x-none"/>
              </w:rPr>
              <w:tab/>
            </w:r>
            <w:r w:rsidRPr="007C4084">
              <w:rPr>
                <w:b/>
                <w:color w:val="auto"/>
                <w:sz w:val="26"/>
                <w:szCs w:val="26"/>
                <w:lang w:eastAsia="x-none"/>
              </w:rPr>
              <w:t>C</w:t>
            </w:r>
            <w:r w:rsidRPr="007C4084">
              <w:rPr>
                <w:color w:val="auto"/>
                <w:sz w:val="26"/>
                <w:szCs w:val="26"/>
                <w:lang w:eastAsia="x-none"/>
              </w:rPr>
              <w:t xml:space="preserve">. </w:t>
            </w:r>
            <w:r w:rsidRPr="007C4084">
              <w:rPr>
                <w:color w:val="auto"/>
                <w:position w:val="-28"/>
                <w:sz w:val="26"/>
                <w:szCs w:val="26"/>
                <w:lang w:val="x-none" w:eastAsia="x-none"/>
              </w:rPr>
              <w:object w:dxaOrig="1660" w:dyaOrig="660" w14:anchorId="49A32CAD">
                <v:shape id="_x0000_i1042" type="#_x0000_t75" style="width:82.95pt;height:32.85pt" o:ole="">
                  <v:imagedata r:id="rId49" o:title=""/>
                </v:shape>
                <o:OLEObject Type="Embed" ProgID="Equation.DSMT4" ShapeID="_x0000_i1042" DrawAspect="Content" ObjectID="_1765947921" r:id="rId50"/>
              </w:object>
            </w:r>
            <w:r w:rsidRPr="007C4084">
              <w:rPr>
                <w:color w:val="auto"/>
                <w:sz w:val="26"/>
                <w:szCs w:val="26"/>
                <w:lang w:eastAsia="x-none"/>
              </w:rPr>
              <w:t xml:space="preserve"> </w:t>
            </w:r>
            <w:r w:rsidRPr="007C4084">
              <w:rPr>
                <w:color w:val="auto"/>
                <w:sz w:val="26"/>
                <w:szCs w:val="26"/>
                <w:lang w:eastAsia="x-none"/>
              </w:rPr>
              <w:tab/>
            </w:r>
            <w:r w:rsidRPr="007C4084">
              <w:rPr>
                <w:b/>
                <w:color w:val="auto"/>
                <w:sz w:val="26"/>
                <w:szCs w:val="26"/>
                <w:u w:val="single"/>
                <w:lang w:eastAsia="x-none"/>
              </w:rPr>
              <w:t>D</w:t>
            </w:r>
            <w:r w:rsidRPr="007C4084">
              <w:rPr>
                <w:color w:val="auto"/>
                <w:sz w:val="26"/>
                <w:szCs w:val="26"/>
                <w:lang w:eastAsia="x-none"/>
              </w:rPr>
              <w:t xml:space="preserve">. </w:t>
            </w:r>
            <w:r w:rsidRPr="007C4084">
              <w:rPr>
                <w:color w:val="auto"/>
                <w:position w:val="-28"/>
                <w:sz w:val="26"/>
                <w:szCs w:val="26"/>
                <w:lang w:val="x-none" w:eastAsia="x-none"/>
              </w:rPr>
              <w:object w:dxaOrig="1600" w:dyaOrig="660" w14:anchorId="13F5D592">
                <v:shape id="_x0000_i1043" type="#_x0000_t75" style="width:80.65pt;height:32.85pt" o:ole="">
                  <v:imagedata r:id="rId51" o:title=""/>
                </v:shape>
                <o:OLEObject Type="Embed" ProgID="Equation.DSMT4" ShapeID="_x0000_i1043" DrawAspect="Content" ObjectID="_1765947922" r:id="rId52"/>
              </w:object>
            </w:r>
            <w:r w:rsidRPr="007C4084">
              <w:rPr>
                <w:color w:val="auto"/>
                <w:sz w:val="26"/>
                <w:szCs w:val="26"/>
                <w:lang w:eastAsia="x-none"/>
              </w:rPr>
              <w:t xml:space="preserve"> </w:t>
            </w:r>
          </w:p>
          <w:p w14:paraId="4B600AD6" w14:textId="77777777" w:rsidR="00D65CA3" w:rsidRPr="007C4084" w:rsidRDefault="00D65CA3" w:rsidP="00C155F6">
            <w:pPr>
              <w:tabs>
                <w:tab w:val="left" w:pos="284"/>
                <w:tab w:val="left" w:pos="2835"/>
                <w:tab w:val="left" w:pos="5387"/>
                <w:tab w:val="left" w:pos="7938"/>
              </w:tabs>
              <w:spacing w:line="276" w:lineRule="auto"/>
              <w:jc w:val="both"/>
              <w:rPr>
                <w:color w:val="auto"/>
                <w:sz w:val="26"/>
                <w:szCs w:val="26"/>
                <w:lang w:eastAsia="x-none"/>
              </w:rPr>
            </w:pPr>
            <w:r w:rsidRPr="007C4084">
              <w:rPr>
                <w:b/>
                <w:color w:val="auto"/>
                <w:sz w:val="26"/>
                <w:szCs w:val="26"/>
                <w:lang w:eastAsia="x-none"/>
              </w:rPr>
              <w:lastRenderedPageBreak/>
              <w:t>Câu 4:</w:t>
            </w:r>
            <w:r w:rsidRPr="007C4084">
              <w:rPr>
                <w:b/>
                <w:color w:val="auto"/>
                <w:sz w:val="26"/>
                <w:szCs w:val="26"/>
                <w:lang w:val="x-none" w:eastAsia="x-none"/>
              </w:rPr>
              <w:t xml:space="preserve"> </w:t>
            </w:r>
            <w:r w:rsidRPr="007C4084">
              <w:rPr>
                <w:color w:val="auto"/>
                <w:sz w:val="26"/>
                <w:szCs w:val="26"/>
                <w:lang w:val="x-none" w:eastAsia="x-none"/>
              </w:rPr>
              <w:t xml:space="preserve">Thế năng của một electron </w:t>
            </w:r>
            <w:r w:rsidRPr="007C4084">
              <w:rPr>
                <w:color w:val="auto"/>
                <w:sz w:val="26"/>
                <w:szCs w:val="26"/>
                <w:lang w:eastAsia="x-none"/>
              </w:rPr>
              <w:t>(q</w:t>
            </w:r>
            <w:r w:rsidRPr="007C4084">
              <w:rPr>
                <w:color w:val="auto"/>
                <w:sz w:val="26"/>
                <w:szCs w:val="26"/>
                <w:vertAlign w:val="subscript"/>
                <w:lang w:eastAsia="x-none"/>
              </w:rPr>
              <w:t>e</w:t>
            </w:r>
            <w:r w:rsidRPr="007C4084">
              <w:rPr>
                <w:color w:val="auto"/>
                <w:sz w:val="26"/>
                <w:szCs w:val="26"/>
                <w:lang w:eastAsia="x-none"/>
              </w:rPr>
              <w:t xml:space="preserve"> = -1,6.10</w:t>
            </w:r>
            <w:r w:rsidRPr="007C4084">
              <w:rPr>
                <w:color w:val="auto"/>
                <w:sz w:val="26"/>
                <w:szCs w:val="26"/>
                <w:vertAlign w:val="superscript"/>
                <w:lang w:eastAsia="x-none"/>
              </w:rPr>
              <w:t>-19</w:t>
            </w:r>
            <w:r w:rsidRPr="007C4084">
              <w:rPr>
                <w:color w:val="auto"/>
                <w:sz w:val="26"/>
                <w:szCs w:val="26"/>
                <w:lang w:eastAsia="x-none"/>
              </w:rPr>
              <w:t xml:space="preserve"> C) </w:t>
            </w:r>
            <w:r w:rsidRPr="007C4084">
              <w:rPr>
                <w:color w:val="auto"/>
                <w:sz w:val="26"/>
                <w:szCs w:val="26"/>
                <w:lang w:val="x-none" w:eastAsia="x-none"/>
              </w:rPr>
              <w:t>tại điểm M trong điện trường của một điện tích điểm là – 3,2.10</w:t>
            </w:r>
            <w:r w:rsidRPr="007C4084">
              <w:rPr>
                <w:color w:val="auto"/>
                <w:sz w:val="26"/>
                <w:szCs w:val="26"/>
                <w:vertAlign w:val="superscript"/>
                <w:lang w:val="x-none" w:eastAsia="x-none"/>
              </w:rPr>
              <w:t>-19</w:t>
            </w:r>
            <w:r w:rsidRPr="007C4084">
              <w:rPr>
                <w:color w:val="auto"/>
                <w:sz w:val="26"/>
                <w:szCs w:val="26"/>
                <w:vertAlign w:val="superscript"/>
                <w:lang w:eastAsia="x-none"/>
              </w:rPr>
              <w:t xml:space="preserve"> </w:t>
            </w:r>
            <w:r w:rsidRPr="007C4084">
              <w:rPr>
                <w:color w:val="auto"/>
                <w:sz w:val="26"/>
                <w:szCs w:val="26"/>
                <w:lang w:val="x-none" w:eastAsia="x-none"/>
              </w:rPr>
              <w:t xml:space="preserve">J. Điện thế tại điểm M bằng bao nhiêu ? </w:t>
            </w:r>
          </w:p>
          <w:p w14:paraId="3E8C95AD" w14:textId="77777777" w:rsidR="00D65CA3" w:rsidRDefault="00D65CA3" w:rsidP="00C155F6">
            <w:pPr>
              <w:tabs>
                <w:tab w:val="left" w:pos="284"/>
                <w:tab w:val="left" w:pos="2835"/>
                <w:tab w:val="left" w:pos="5387"/>
                <w:tab w:val="left" w:pos="7938"/>
              </w:tabs>
              <w:spacing w:line="276" w:lineRule="auto"/>
              <w:jc w:val="both"/>
              <w:rPr>
                <w:color w:val="auto"/>
                <w:sz w:val="26"/>
                <w:szCs w:val="26"/>
                <w:lang w:eastAsia="x-none"/>
              </w:rPr>
            </w:pPr>
            <w:r w:rsidRPr="007C4084">
              <w:rPr>
                <w:color w:val="auto"/>
                <w:sz w:val="26"/>
                <w:szCs w:val="26"/>
                <w:lang w:eastAsia="x-none"/>
              </w:rPr>
              <w:tab/>
            </w:r>
            <w:r w:rsidRPr="007C4084">
              <w:rPr>
                <w:b/>
                <w:color w:val="auto"/>
                <w:sz w:val="26"/>
                <w:szCs w:val="26"/>
                <w:lang w:eastAsia="x-none"/>
              </w:rPr>
              <w:t>A</w:t>
            </w:r>
            <w:r w:rsidRPr="007C4084">
              <w:rPr>
                <w:color w:val="auto"/>
                <w:sz w:val="26"/>
                <w:szCs w:val="26"/>
                <w:lang w:eastAsia="x-none"/>
              </w:rPr>
              <w:t>. 1 V.</w:t>
            </w:r>
            <w:r w:rsidRPr="007C4084">
              <w:rPr>
                <w:color w:val="auto"/>
                <w:sz w:val="26"/>
                <w:szCs w:val="26"/>
                <w:lang w:eastAsia="x-none"/>
              </w:rPr>
              <w:tab/>
            </w:r>
            <w:r w:rsidRPr="007C4084">
              <w:rPr>
                <w:b/>
                <w:color w:val="auto"/>
                <w:sz w:val="26"/>
                <w:szCs w:val="26"/>
                <w:u w:val="single"/>
                <w:lang w:eastAsia="x-none"/>
              </w:rPr>
              <w:t>B</w:t>
            </w:r>
            <w:r w:rsidRPr="007C4084">
              <w:rPr>
                <w:color w:val="auto"/>
                <w:sz w:val="26"/>
                <w:szCs w:val="26"/>
                <w:lang w:eastAsia="x-none"/>
              </w:rPr>
              <w:t>.</w:t>
            </w:r>
            <w:r w:rsidRPr="007C4084">
              <w:rPr>
                <w:b/>
                <w:color w:val="auto"/>
                <w:sz w:val="26"/>
                <w:szCs w:val="26"/>
                <w:lang w:val="x-none" w:eastAsia="x-none"/>
              </w:rPr>
              <w:t xml:space="preserve"> </w:t>
            </w:r>
            <w:r w:rsidRPr="007C4084">
              <w:rPr>
                <w:color w:val="auto"/>
                <w:sz w:val="26"/>
                <w:szCs w:val="26"/>
                <w:lang w:val="x-none" w:eastAsia="x-none"/>
              </w:rPr>
              <w:t>2 V.</w:t>
            </w:r>
            <w:r>
              <w:rPr>
                <w:color w:val="auto"/>
                <w:sz w:val="26"/>
                <w:szCs w:val="26"/>
                <w:lang w:eastAsia="x-none"/>
              </w:rPr>
              <w:tab/>
            </w:r>
          </w:p>
          <w:p w14:paraId="3256D0D6" w14:textId="77777777" w:rsidR="00D65CA3" w:rsidRPr="007C4084" w:rsidRDefault="00D65CA3" w:rsidP="00C155F6">
            <w:pPr>
              <w:tabs>
                <w:tab w:val="left" w:pos="284"/>
                <w:tab w:val="left" w:pos="2835"/>
                <w:tab w:val="left" w:pos="5387"/>
                <w:tab w:val="left" w:pos="7938"/>
              </w:tabs>
              <w:spacing w:line="276" w:lineRule="auto"/>
              <w:jc w:val="both"/>
              <w:rPr>
                <w:color w:val="auto"/>
                <w:sz w:val="26"/>
                <w:szCs w:val="26"/>
                <w:lang w:eastAsia="x-none"/>
              </w:rPr>
            </w:pPr>
            <w:r>
              <w:rPr>
                <w:b/>
                <w:color w:val="auto"/>
                <w:sz w:val="26"/>
                <w:szCs w:val="26"/>
                <w:lang w:eastAsia="x-none"/>
              </w:rPr>
              <w:tab/>
            </w:r>
            <w:r w:rsidRPr="007C4084">
              <w:rPr>
                <w:b/>
                <w:color w:val="auto"/>
                <w:sz w:val="26"/>
                <w:szCs w:val="26"/>
                <w:lang w:eastAsia="x-none"/>
              </w:rPr>
              <w:t>C</w:t>
            </w:r>
            <w:r w:rsidRPr="007C4084">
              <w:rPr>
                <w:color w:val="auto"/>
                <w:sz w:val="26"/>
                <w:szCs w:val="26"/>
                <w:lang w:eastAsia="x-none"/>
              </w:rPr>
              <w:t>. 3 V.</w:t>
            </w:r>
            <w:r>
              <w:rPr>
                <w:color w:val="auto"/>
                <w:sz w:val="26"/>
                <w:szCs w:val="26"/>
                <w:lang w:eastAsia="x-none"/>
              </w:rPr>
              <w:tab/>
            </w:r>
            <w:r w:rsidRPr="007C4084">
              <w:rPr>
                <w:b/>
                <w:color w:val="auto"/>
                <w:sz w:val="26"/>
                <w:szCs w:val="26"/>
                <w:lang w:eastAsia="x-none"/>
              </w:rPr>
              <w:t>D</w:t>
            </w:r>
            <w:r w:rsidRPr="007C4084">
              <w:rPr>
                <w:color w:val="auto"/>
                <w:sz w:val="26"/>
                <w:szCs w:val="26"/>
                <w:lang w:eastAsia="x-none"/>
              </w:rPr>
              <w:t>. 4 V.</w:t>
            </w:r>
          </w:p>
          <w:p w14:paraId="4796640E" w14:textId="77777777" w:rsidR="00D65CA3" w:rsidRPr="007C4084" w:rsidRDefault="00D65CA3" w:rsidP="00C155F6">
            <w:pPr>
              <w:tabs>
                <w:tab w:val="left" w:pos="284"/>
                <w:tab w:val="left" w:pos="2835"/>
                <w:tab w:val="left" w:pos="5387"/>
                <w:tab w:val="left" w:pos="7854"/>
              </w:tabs>
              <w:spacing w:line="276" w:lineRule="auto"/>
              <w:jc w:val="both"/>
              <w:rPr>
                <w:color w:val="auto"/>
                <w:sz w:val="26"/>
                <w:szCs w:val="26"/>
                <w:lang w:val="nl-NL" w:eastAsia="x-none"/>
              </w:rPr>
            </w:pPr>
            <w:r w:rsidRPr="007C4084">
              <w:rPr>
                <w:b/>
                <w:color w:val="auto"/>
                <w:sz w:val="26"/>
                <w:szCs w:val="26"/>
                <w:lang w:val="x-none" w:eastAsia="x-none"/>
              </w:rPr>
              <w:t xml:space="preserve">Câu </w:t>
            </w:r>
            <w:r w:rsidRPr="007C4084">
              <w:rPr>
                <w:b/>
                <w:color w:val="auto"/>
                <w:sz w:val="26"/>
                <w:szCs w:val="26"/>
                <w:lang w:eastAsia="x-none"/>
              </w:rPr>
              <w:t>5</w:t>
            </w:r>
            <w:r w:rsidRPr="007C4084">
              <w:rPr>
                <w:b/>
                <w:color w:val="auto"/>
                <w:sz w:val="26"/>
                <w:szCs w:val="26"/>
                <w:lang w:val="x-none" w:eastAsia="x-none"/>
              </w:rPr>
              <w:t>:</w:t>
            </w:r>
            <w:r w:rsidRPr="007C4084">
              <w:rPr>
                <w:color w:val="auto"/>
                <w:sz w:val="26"/>
                <w:szCs w:val="26"/>
                <w:lang w:val="x-none" w:eastAsia="x-none"/>
              </w:rPr>
              <w:t xml:space="preserve"> </w:t>
            </w:r>
            <w:r w:rsidRPr="007C4084">
              <w:rPr>
                <w:color w:val="auto"/>
                <w:sz w:val="26"/>
                <w:szCs w:val="26"/>
                <w:lang w:val="nl-NL" w:eastAsia="x-none"/>
              </w:rPr>
              <w:t>Công của lực điện trường làm di chuyển một điện tích giữa hai điểm có hiệu điện thế U = 2000 V là A = 1 J. Độ lớn của điện tích đó là</w:t>
            </w:r>
          </w:p>
          <w:p w14:paraId="6F893D68" w14:textId="77777777" w:rsidR="00D65CA3" w:rsidRDefault="00D65CA3" w:rsidP="00C155F6">
            <w:pPr>
              <w:tabs>
                <w:tab w:val="left" w:pos="284"/>
                <w:tab w:val="left" w:pos="2835"/>
                <w:tab w:val="left" w:pos="5387"/>
                <w:tab w:val="left" w:pos="7938"/>
              </w:tabs>
              <w:spacing w:line="276" w:lineRule="auto"/>
              <w:jc w:val="both"/>
              <w:rPr>
                <w:rFonts w:eastAsia="Calibri"/>
                <w:color w:val="auto"/>
                <w:sz w:val="26"/>
                <w:szCs w:val="26"/>
                <w:lang w:val="pt-BR"/>
              </w:rPr>
            </w:pPr>
            <w:r w:rsidRPr="007C4084">
              <w:rPr>
                <w:rFonts w:eastAsia="Calibri"/>
                <w:color w:val="auto"/>
                <w:sz w:val="26"/>
                <w:szCs w:val="26"/>
                <w:lang w:val="nl-NL"/>
              </w:rPr>
              <w:tab/>
            </w:r>
            <w:r w:rsidRPr="007C4084">
              <w:rPr>
                <w:rFonts w:eastAsia="Calibri"/>
                <w:b/>
                <w:color w:val="auto"/>
                <w:sz w:val="26"/>
                <w:szCs w:val="26"/>
                <w:lang w:val="pt-BR"/>
              </w:rPr>
              <w:t>A</w:t>
            </w:r>
            <w:r w:rsidRPr="007C4084">
              <w:rPr>
                <w:rFonts w:eastAsia="Calibri"/>
                <w:color w:val="auto"/>
                <w:sz w:val="26"/>
                <w:szCs w:val="26"/>
                <w:lang w:val="pt-BR"/>
              </w:rPr>
              <w:t>. q = 2.10</w:t>
            </w:r>
            <w:r w:rsidRPr="007C4084">
              <w:rPr>
                <w:rFonts w:eastAsia="Calibri"/>
                <w:color w:val="auto"/>
                <w:sz w:val="26"/>
                <w:szCs w:val="26"/>
                <w:vertAlign w:val="superscript"/>
                <w:lang w:val="pt-BR"/>
              </w:rPr>
              <w:t>-4</w:t>
            </w:r>
            <w:r w:rsidRPr="007C4084">
              <w:rPr>
                <w:rFonts w:eastAsia="Calibri"/>
                <w:color w:val="auto"/>
                <w:sz w:val="26"/>
                <w:szCs w:val="26"/>
                <w:lang w:val="pt-BR"/>
              </w:rPr>
              <w:t xml:space="preserve"> C.</w:t>
            </w:r>
            <w:r w:rsidRPr="007C4084">
              <w:rPr>
                <w:rFonts w:eastAsia="Calibri"/>
                <w:color w:val="auto"/>
                <w:sz w:val="26"/>
                <w:szCs w:val="26"/>
                <w:lang w:val="pt-BR"/>
              </w:rPr>
              <w:tab/>
            </w:r>
            <w:r w:rsidRPr="007C4084">
              <w:rPr>
                <w:rFonts w:eastAsia="Calibri"/>
                <w:b/>
                <w:color w:val="auto"/>
                <w:sz w:val="26"/>
                <w:szCs w:val="26"/>
                <w:lang w:val="pt-BR"/>
              </w:rPr>
              <w:t>B</w:t>
            </w:r>
            <w:r w:rsidRPr="007C4084">
              <w:rPr>
                <w:rFonts w:eastAsia="Calibri"/>
                <w:color w:val="auto"/>
                <w:sz w:val="26"/>
                <w:szCs w:val="26"/>
                <w:lang w:val="pt-BR"/>
              </w:rPr>
              <w:t>. q = 2.10</w:t>
            </w:r>
            <w:r w:rsidRPr="007C4084">
              <w:rPr>
                <w:rFonts w:eastAsia="Calibri"/>
                <w:color w:val="auto"/>
                <w:sz w:val="26"/>
                <w:szCs w:val="26"/>
                <w:vertAlign w:val="superscript"/>
                <w:lang w:val="pt-BR"/>
              </w:rPr>
              <w:t>-4</w:t>
            </w:r>
            <w:r w:rsidRPr="007C4084">
              <w:rPr>
                <w:rFonts w:eastAsia="Calibri"/>
                <w:color w:val="auto"/>
                <w:sz w:val="26"/>
                <w:szCs w:val="26"/>
                <w:lang w:val="pt-BR"/>
              </w:rPr>
              <w:t xml:space="preserve"> </w:t>
            </w:r>
            <w:r w:rsidRPr="007C4084">
              <w:rPr>
                <w:rFonts w:eastAsia="Calibri"/>
                <w:color w:val="auto"/>
                <w:sz w:val="26"/>
                <w:szCs w:val="26"/>
              </w:rPr>
              <w:sym w:font="Symbol" w:char="F06D"/>
            </w:r>
            <w:r w:rsidRPr="007C4084">
              <w:rPr>
                <w:rFonts w:eastAsia="Calibri"/>
                <w:color w:val="auto"/>
                <w:sz w:val="26"/>
                <w:szCs w:val="26"/>
                <w:lang w:val="pt-BR"/>
              </w:rPr>
              <w:t>C.</w:t>
            </w:r>
            <w:r w:rsidRPr="007C4084">
              <w:rPr>
                <w:rFonts w:eastAsia="Calibri"/>
                <w:color w:val="auto"/>
                <w:sz w:val="26"/>
                <w:szCs w:val="26"/>
                <w:lang w:val="pt-BR"/>
              </w:rPr>
              <w:tab/>
            </w:r>
          </w:p>
          <w:p w14:paraId="7F05B431" w14:textId="77777777" w:rsidR="00D65CA3" w:rsidRPr="007C4084" w:rsidRDefault="00D65CA3" w:rsidP="00C155F6">
            <w:pPr>
              <w:tabs>
                <w:tab w:val="left" w:pos="284"/>
                <w:tab w:val="left" w:pos="2835"/>
                <w:tab w:val="left" w:pos="5387"/>
                <w:tab w:val="left" w:pos="7938"/>
              </w:tabs>
              <w:spacing w:line="276" w:lineRule="auto"/>
              <w:jc w:val="both"/>
              <w:rPr>
                <w:rFonts w:eastAsia="Calibri"/>
                <w:color w:val="auto"/>
                <w:sz w:val="26"/>
                <w:szCs w:val="26"/>
                <w:lang w:val="pt-BR"/>
              </w:rPr>
            </w:pPr>
            <w:r>
              <w:rPr>
                <w:rFonts w:eastAsia="Calibri"/>
                <w:color w:val="auto"/>
                <w:sz w:val="26"/>
                <w:szCs w:val="26"/>
                <w:lang w:val="pt-BR"/>
              </w:rPr>
              <w:tab/>
            </w:r>
            <w:r w:rsidRPr="007C4084">
              <w:rPr>
                <w:rFonts w:eastAsia="Calibri"/>
                <w:b/>
                <w:color w:val="auto"/>
                <w:sz w:val="26"/>
                <w:szCs w:val="26"/>
                <w:u w:val="single"/>
                <w:lang w:val="pt-BR"/>
              </w:rPr>
              <w:t>C</w:t>
            </w:r>
            <w:r w:rsidRPr="007C4084">
              <w:rPr>
                <w:rFonts w:eastAsia="Calibri"/>
                <w:color w:val="auto"/>
                <w:sz w:val="26"/>
                <w:szCs w:val="26"/>
                <w:lang w:val="pt-BR"/>
              </w:rPr>
              <w:t>. q = 5.10</w:t>
            </w:r>
            <w:r w:rsidRPr="007C4084">
              <w:rPr>
                <w:rFonts w:eastAsia="Calibri"/>
                <w:color w:val="auto"/>
                <w:sz w:val="26"/>
                <w:szCs w:val="26"/>
                <w:vertAlign w:val="superscript"/>
                <w:lang w:val="pt-BR"/>
              </w:rPr>
              <w:t>-4</w:t>
            </w:r>
            <w:r w:rsidRPr="007C4084">
              <w:rPr>
                <w:rFonts w:eastAsia="Calibri"/>
                <w:color w:val="auto"/>
                <w:sz w:val="26"/>
                <w:szCs w:val="26"/>
                <w:lang w:val="pt-BR"/>
              </w:rPr>
              <w:t xml:space="preserve"> C.</w:t>
            </w:r>
            <w:r w:rsidRPr="007C4084">
              <w:rPr>
                <w:rFonts w:eastAsia="Calibri"/>
                <w:color w:val="auto"/>
                <w:sz w:val="26"/>
                <w:szCs w:val="26"/>
                <w:lang w:val="pt-BR"/>
              </w:rPr>
              <w:tab/>
            </w:r>
            <w:r w:rsidRPr="007C4084">
              <w:rPr>
                <w:rFonts w:eastAsia="Calibri"/>
                <w:b/>
                <w:color w:val="auto"/>
                <w:sz w:val="26"/>
                <w:szCs w:val="26"/>
                <w:lang w:val="pt-BR"/>
              </w:rPr>
              <w:t>D</w:t>
            </w:r>
            <w:r w:rsidRPr="007C4084">
              <w:rPr>
                <w:rFonts w:eastAsia="Calibri"/>
                <w:color w:val="auto"/>
                <w:sz w:val="26"/>
                <w:szCs w:val="26"/>
                <w:lang w:val="pt-BR"/>
              </w:rPr>
              <w:t>. q = 5.10</w:t>
            </w:r>
            <w:r w:rsidRPr="007C4084">
              <w:rPr>
                <w:rFonts w:eastAsia="Calibri"/>
                <w:color w:val="auto"/>
                <w:sz w:val="26"/>
                <w:szCs w:val="26"/>
                <w:vertAlign w:val="superscript"/>
                <w:lang w:val="pt-BR"/>
              </w:rPr>
              <w:t>-4</w:t>
            </w:r>
            <w:r w:rsidRPr="007C4084">
              <w:rPr>
                <w:rFonts w:eastAsia="Calibri"/>
                <w:color w:val="auto"/>
                <w:sz w:val="26"/>
                <w:szCs w:val="26"/>
                <w:lang w:val="pt-BR"/>
              </w:rPr>
              <w:t xml:space="preserve"> </w:t>
            </w:r>
            <w:r w:rsidRPr="007C4084">
              <w:rPr>
                <w:rFonts w:eastAsia="Calibri"/>
                <w:color w:val="auto"/>
                <w:sz w:val="26"/>
                <w:szCs w:val="26"/>
              </w:rPr>
              <w:sym w:font="Symbol" w:char="F06D"/>
            </w:r>
            <w:r w:rsidRPr="007C4084">
              <w:rPr>
                <w:rFonts w:eastAsia="Calibri"/>
                <w:color w:val="auto"/>
                <w:sz w:val="26"/>
                <w:szCs w:val="26"/>
                <w:lang w:val="pt-BR"/>
              </w:rPr>
              <w:t>C.</w:t>
            </w:r>
          </w:p>
          <w:p w14:paraId="18DEADEB" w14:textId="77777777" w:rsidR="00D65CA3" w:rsidRPr="007C4084" w:rsidRDefault="00D65CA3" w:rsidP="00C155F6">
            <w:pPr>
              <w:tabs>
                <w:tab w:val="left" w:pos="284"/>
                <w:tab w:val="left" w:pos="2835"/>
                <w:tab w:val="left" w:pos="5387"/>
                <w:tab w:val="left" w:pos="7854"/>
              </w:tabs>
              <w:spacing w:line="276" w:lineRule="auto"/>
              <w:jc w:val="both"/>
              <w:rPr>
                <w:rFonts w:eastAsia="Calibri"/>
                <w:color w:val="auto"/>
                <w:sz w:val="26"/>
                <w:szCs w:val="26"/>
              </w:rPr>
            </w:pPr>
            <w:r w:rsidRPr="007C4084">
              <w:rPr>
                <w:rFonts w:eastAsia="Calibri"/>
                <w:b/>
                <w:color w:val="auto"/>
                <w:sz w:val="26"/>
                <w:szCs w:val="26"/>
              </w:rPr>
              <w:t>Câu 6:</w:t>
            </w:r>
            <w:r w:rsidRPr="007C4084">
              <w:rPr>
                <w:rFonts w:eastAsia="Calibri"/>
                <w:color w:val="auto"/>
                <w:sz w:val="26"/>
                <w:szCs w:val="26"/>
              </w:rPr>
              <w:t xml:space="preserve"> Hai tấm kim loại phẳng nằm ngang song song cách nhau 5 cm. Hiệu điện thế giữa hai tấm là 50 V. Điện trường giữa hai tấm kim loại là gì và tính cường độ điện trường ?</w:t>
            </w:r>
          </w:p>
          <w:p w14:paraId="31C2DC6D" w14:textId="77777777" w:rsidR="00D65CA3" w:rsidRDefault="00D65CA3" w:rsidP="00C155F6">
            <w:pPr>
              <w:tabs>
                <w:tab w:val="left" w:pos="284"/>
                <w:tab w:val="left" w:pos="2835"/>
                <w:tab w:val="left" w:pos="5387"/>
                <w:tab w:val="left" w:pos="7854"/>
              </w:tabs>
              <w:spacing w:line="276" w:lineRule="auto"/>
              <w:jc w:val="both"/>
              <w:rPr>
                <w:rFonts w:eastAsia="Calibri"/>
                <w:color w:val="auto"/>
                <w:sz w:val="26"/>
                <w:szCs w:val="26"/>
              </w:rPr>
            </w:pPr>
            <w:r w:rsidRPr="007C4084">
              <w:rPr>
                <w:rFonts w:eastAsia="Calibri"/>
                <w:color w:val="auto"/>
                <w:sz w:val="26"/>
                <w:szCs w:val="26"/>
              </w:rPr>
              <w:tab/>
            </w:r>
            <w:r w:rsidRPr="007C4084">
              <w:rPr>
                <w:rFonts w:eastAsia="Calibri"/>
                <w:b/>
                <w:color w:val="auto"/>
                <w:sz w:val="26"/>
                <w:szCs w:val="26"/>
              </w:rPr>
              <w:t>A</w:t>
            </w:r>
            <w:r w:rsidRPr="007C4084">
              <w:rPr>
                <w:rFonts w:eastAsia="Calibri"/>
                <w:color w:val="auto"/>
                <w:sz w:val="26"/>
                <w:szCs w:val="26"/>
              </w:rPr>
              <w:t>. điện trường biến đổi, E = 1200 V/m.</w:t>
            </w:r>
            <w:r w:rsidRPr="007C4084">
              <w:rPr>
                <w:rFonts w:eastAsia="Calibri"/>
                <w:color w:val="auto"/>
                <w:sz w:val="26"/>
                <w:szCs w:val="26"/>
              </w:rPr>
              <w:tab/>
            </w:r>
          </w:p>
          <w:p w14:paraId="1B8F0316" w14:textId="77777777" w:rsidR="00D65CA3" w:rsidRPr="007C4084" w:rsidRDefault="00D65CA3" w:rsidP="00C155F6">
            <w:pPr>
              <w:tabs>
                <w:tab w:val="left" w:pos="284"/>
                <w:tab w:val="left" w:pos="2835"/>
                <w:tab w:val="left" w:pos="5387"/>
                <w:tab w:val="left" w:pos="7854"/>
              </w:tabs>
              <w:spacing w:line="276" w:lineRule="auto"/>
              <w:jc w:val="both"/>
              <w:rPr>
                <w:rFonts w:eastAsia="Calibri"/>
                <w:color w:val="auto"/>
                <w:sz w:val="26"/>
                <w:szCs w:val="26"/>
              </w:rPr>
            </w:pPr>
            <w:r>
              <w:rPr>
                <w:rFonts w:eastAsia="Calibri"/>
                <w:color w:val="auto"/>
                <w:sz w:val="26"/>
                <w:szCs w:val="26"/>
              </w:rPr>
              <w:tab/>
            </w:r>
            <w:r w:rsidRPr="007C4084">
              <w:rPr>
                <w:rFonts w:eastAsia="Calibri"/>
                <w:b/>
                <w:color w:val="auto"/>
                <w:sz w:val="26"/>
                <w:szCs w:val="26"/>
              </w:rPr>
              <w:t>B</w:t>
            </w:r>
            <w:r w:rsidRPr="007C4084">
              <w:rPr>
                <w:rFonts w:eastAsia="Calibri"/>
                <w:color w:val="auto"/>
                <w:sz w:val="26"/>
                <w:szCs w:val="26"/>
              </w:rPr>
              <w:t>. điện trường tăng dần, E = 800 V/m.</w:t>
            </w:r>
          </w:p>
          <w:p w14:paraId="58763364" w14:textId="77777777" w:rsidR="00D65CA3" w:rsidRDefault="00D65CA3" w:rsidP="00C155F6">
            <w:pPr>
              <w:tabs>
                <w:tab w:val="left" w:pos="284"/>
                <w:tab w:val="left" w:pos="2835"/>
                <w:tab w:val="left" w:pos="5387"/>
                <w:tab w:val="left" w:pos="7854"/>
              </w:tabs>
              <w:spacing w:line="276" w:lineRule="auto"/>
              <w:jc w:val="both"/>
              <w:rPr>
                <w:rFonts w:eastAsia="Calibri"/>
                <w:color w:val="auto"/>
                <w:sz w:val="26"/>
                <w:szCs w:val="26"/>
              </w:rPr>
            </w:pPr>
            <w:r w:rsidRPr="007C4084">
              <w:rPr>
                <w:rFonts w:eastAsia="Calibri"/>
                <w:color w:val="auto"/>
                <w:sz w:val="26"/>
                <w:szCs w:val="26"/>
              </w:rPr>
              <w:tab/>
            </w:r>
            <w:r w:rsidRPr="007C4084">
              <w:rPr>
                <w:rFonts w:eastAsia="Calibri"/>
                <w:b/>
                <w:color w:val="auto"/>
                <w:sz w:val="26"/>
                <w:szCs w:val="26"/>
              </w:rPr>
              <w:t>C</w:t>
            </w:r>
            <w:r w:rsidRPr="007C4084">
              <w:rPr>
                <w:rFonts w:eastAsia="Calibri"/>
                <w:color w:val="auto"/>
                <w:sz w:val="26"/>
                <w:szCs w:val="26"/>
              </w:rPr>
              <w:t>. điện trường đều, E = 1200 V/m.</w:t>
            </w:r>
            <w:r w:rsidRPr="007C4084">
              <w:rPr>
                <w:rFonts w:eastAsia="Calibri"/>
                <w:color w:val="auto"/>
                <w:sz w:val="26"/>
                <w:szCs w:val="26"/>
              </w:rPr>
              <w:tab/>
            </w:r>
          </w:p>
          <w:p w14:paraId="499E5958" w14:textId="77777777" w:rsidR="00D65CA3" w:rsidRPr="007C4084" w:rsidRDefault="00D65CA3" w:rsidP="00C155F6">
            <w:pPr>
              <w:tabs>
                <w:tab w:val="left" w:pos="284"/>
                <w:tab w:val="left" w:pos="2835"/>
                <w:tab w:val="left" w:pos="5387"/>
                <w:tab w:val="left" w:pos="7854"/>
              </w:tabs>
              <w:spacing w:line="276" w:lineRule="auto"/>
              <w:jc w:val="both"/>
              <w:rPr>
                <w:rFonts w:eastAsia="Calibri"/>
                <w:color w:val="auto"/>
                <w:sz w:val="26"/>
                <w:szCs w:val="26"/>
              </w:rPr>
            </w:pPr>
            <w:r>
              <w:rPr>
                <w:rFonts w:eastAsia="Calibri"/>
                <w:color w:val="auto"/>
                <w:sz w:val="26"/>
                <w:szCs w:val="26"/>
              </w:rPr>
              <w:tab/>
            </w:r>
            <w:r w:rsidRPr="007C4084">
              <w:rPr>
                <w:rFonts w:eastAsia="Calibri"/>
                <w:b/>
                <w:color w:val="auto"/>
                <w:sz w:val="26"/>
                <w:szCs w:val="26"/>
                <w:u w:val="single"/>
              </w:rPr>
              <w:t>D</w:t>
            </w:r>
            <w:r w:rsidRPr="007C4084">
              <w:rPr>
                <w:rFonts w:eastAsia="Calibri"/>
                <w:color w:val="auto"/>
                <w:sz w:val="26"/>
                <w:szCs w:val="26"/>
              </w:rPr>
              <w:t>. điện trường đều, E = 1000 V/m.</w:t>
            </w:r>
          </w:p>
          <w:p w14:paraId="5AD672E3" w14:textId="77777777" w:rsidR="00D65CA3" w:rsidRPr="00F90CED" w:rsidRDefault="00D65CA3" w:rsidP="00C155F6">
            <w:pPr>
              <w:spacing w:line="276" w:lineRule="auto"/>
              <w:jc w:val="both"/>
              <w:rPr>
                <w:color w:val="auto"/>
                <w:sz w:val="26"/>
                <w:szCs w:val="26"/>
              </w:rPr>
            </w:pPr>
            <w:r>
              <w:rPr>
                <w:color w:val="auto"/>
                <w:sz w:val="26"/>
                <w:szCs w:val="26"/>
              </w:rPr>
              <w:t>- Sau đó cho học sinh hoàn thành phần thực hành số 1.</w:t>
            </w:r>
          </w:p>
        </w:tc>
      </w:tr>
      <w:tr w:rsidR="00D65CA3" w:rsidRPr="00F90CED" w14:paraId="1C783376" w14:textId="77777777" w:rsidTr="00C155F6">
        <w:tc>
          <w:tcPr>
            <w:tcW w:w="1413" w:type="dxa"/>
          </w:tcPr>
          <w:p w14:paraId="254BAB1A" w14:textId="77777777" w:rsidR="00D65CA3" w:rsidRPr="00F90CED" w:rsidRDefault="00D65CA3" w:rsidP="00C155F6">
            <w:pPr>
              <w:spacing w:line="276" w:lineRule="auto"/>
              <w:jc w:val="center"/>
              <w:rPr>
                <w:bCs/>
                <w:color w:val="auto"/>
                <w:sz w:val="26"/>
                <w:szCs w:val="26"/>
              </w:rPr>
            </w:pPr>
            <w:r w:rsidRPr="00F90CED">
              <w:rPr>
                <w:b/>
                <w:color w:val="auto"/>
                <w:sz w:val="26"/>
                <w:szCs w:val="26"/>
              </w:rPr>
              <w:lastRenderedPageBreak/>
              <w:t>Bước 2</w:t>
            </w:r>
          </w:p>
        </w:tc>
        <w:tc>
          <w:tcPr>
            <w:tcW w:w="8238" w:type="dxa"/>
          </w:tcPr>
          <w:p w14:paraId="62EFC40F" w14:textId="77777777" w:rsidR="00D65CA3" w:rsidRPr="00F90CED" w:rsidRDefault="00D65CA3" w:rsidP="00C155F6">
            <w:pPr>
              <w:spacing w:line="276" w:lineRule="auto"/>
              <w:jc w:val="both"/>
              <w:rPr>
                <w:bCs/>
                <w:color w:val="auto"/>
                <w:sz w:val="26"/>
                <w:szCs w:val="26"/>
              </w:rPr>
            </w:pPr>
            <w:r w:rsidRPr="00F90CED">
              <w:rPr>
                <w:color w:val="auto"/>
                <w:sz w:val="26"/>
                <w:szCs w:val="26"/>
              </w:rPr>
              <w:t xml:space="preserve">- </w:t>
            </w:r>
            <w:r w:rsidRPr="00F90CED">
              <w:rPr>
                <w:bCs/>
                <w:color w:val="auto"/>
                <w:sz w:val="26"/>
                <w:szCs w:val="26"/>
              </w:rPr>
              <w:t>Học sinh thực hiện nhiệm vụ theo nhóm</w:t>
            </w:r>
            <w:r>
              <w:rPr>
                <w:bCs/>
                <w:color w:val="auto"/>
                <w:sz w:val="26"/>
                <w:szCs w:val="26"/>
              </w:rPr>
              <w:t xml:space="preserve"> hoàn thành </w:t>
            </w:r>
            <w:r w:rsidRPr="00276353">
              <w:rPr>
                <w:b/>
                <w:color w:val="auto"/>
                <w:sz w:val="26"/>
                <w:szCs w:val="26"/>
              </w:rPr>
              <w:t>Phiếu học tập số 1.</w:t>
            </w:r>
          </w:p>
          <w:p w14:paraId="23415575" w14:textId="77777777" w:rsidR="00D65CA3" w:rsidRPr="00F90CED" w:rsidRDefault="00D65CA3" w:rsidP="00C155F6">
            <w:pPr>
              <w:spacing w:line="276" w:lineRule="auto"/>
              <w:jc w:val="both"/>
              <w:rPr>
                <w:color w:val="auto"/>
                <w:sz w:val="26"/>
                <w:szCs w:val="26"/>
              </w:rPr>
            </w:pPr>
            <w:r w:rsidRPr="00F90CED">
              <w:rPr>
                <w:bCs/>
                <w:color w:val="auto"/>
                <w:sz w:val="26"/>
                <w:szCs w:val="26"/>
              </w:rPr>
              <w:t>- GV hỗ trợ cho HS trong của trình hoạt động</w:t>
            </w:r>
          </w:p>
        </w:tc>
      </w:tr>
      <w:tr w:rsidR="00D65CA3" w:rsidRPr="00F90CED" w14:paraId="499621DB" w14:textId="77777777" w:rsidTr="00C155F6">
        <w:tc>
          <w:tcPr>
            <w:tcW w:w="1413" w:type="dxa"/>
          </w:tcPr>
          <w:p w14:paraId="4A5AF40F"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3</w:t>
            </w:r>
          </w:p>
        </w:tc>
        <w:tc>
          <w:tcPr>
            <w:tcW w:w="8238" w:type="dxa"/>
          </w:tcPr>
          <w:p w14:paraId="1E51B426" w14:textId="77777777" w:rsidR="00D65CA3" w:rsidRPr="00F90CED" w:rsidRDefault="00D65CA3" w:rsidP="00C155F6">
            <w:pPr>
              <w:spacing w:line="276" w:lineRule="auto"/>
              <w:jc w:val="both"/>
              <w:rPr>
                <w:bCs/>
                <w:color w:val="auto"/>
                <w:sz w:val="26"/>
                <w:szCs w:val="26"/>
              </w:rPr>
            </w:pPr>
            <w:r w:rsidRPr="00F90CED">
              <w:rPr>
                <w:bCs/>
                <w:color w:val="auto"/>
                <w:sz w:val="26"/>
                <w:szCs w:val="26"/>
              </w:rPr>
              <w:t>Báo cáo kết quả và thảo luận</w:t>
            </w:r>
          </w:p>
          <w:p w14:paraId="3F78E155" w14:textId="77777777" w:rsidR="00D65CA3" w:rsidRDefault="00D65CA3" w:rsidP="00C155F6">
            <w:pPr>
              <w:spacing w:line="276" w:lineRule="auto"/>
              <w:jc w:val="both"/>
              <w:rPr>
                <w:b/>
                <w:bCs/>
                <w:i/>
                <w:iCs/>
                <w:color w:val="FF0000"/>
                <w:sz w:val="26"/>
                <w:szCs w:val="26"/>
              </w:rPr>
            </w:pPr>
            <w:r w:rsidRPr="00F90CED">
              <w:rPr>
                <w:color w:val="auto"/>
                <w:sz w:val="26"/>
                <w:szCs w:val="26"/>
              </w:rPr>
              <w:t>- Đại diện 1 nhóm trình bày.</w:t>
            </w:r>
            <w:r w:rsidRPr="00F90CED">
              <w:rPr>
                <w:b/>
                <w:bCs/>
                <w:i/>
                <w:iCs/>
                <w:color w:val="FF0000"/>
                <w:sz w:val="26"/>
                <w:szCs w:val="26"/>
              </w:rPr>
              <w:t xml:space="preserve"> </w:t>
            </w:r>
          </w:p>
          <w:p w14:paraId="1B695751" w14:textId="77777777" w:rsidR="00D65CA3" w:rsidRDefault="00D65CA3" w:rsidP="00C155F6">
            <w:pPr>
              <w:spacing w:line="276" w:lineRule="auto"/>
              <w:jc w:val="center"/>
              <w:rPr>
                <w:b/>
                <w:bCs/>
                <w:i/>
                <w:iCs/>
                <w:color w:val="FF0000"/>
                <w:sz w:val="26"/>
                <w:szCs w:val="26"/>
              </w:rPr>
            </w:pPr>
            <w:r w:rsidRPr="00F90CED">
              <w:rPr>
                <w:b/>
                <w:bCs/>
                <w:i/>
                <w:iCs/>
                <w:color w:val="FF0000"/>
                <w:sz w:val="26"/>
                <w:szCs w:val="26"/>
              </w:rPr>
              <w:t>Đáp án phiếu học tập</w:t>
            </w:r>
            <w:r>
              <w:rPr>
                <w:b/>
                <w:bCs/>
                <w:i/>
                <w:iCs/>
                <w:color w:val="FF0000"/>
                <w:sz w:val="26"/>
                <w:szCs w:val="26"/>
              </w:rPr>
              <w:t xml:space="preserve"> số 1</w:t>
            </w:r>
          </w:p>
          <w:p w14:paraId="3347854F" w14:textId="77777777" w:rsidR="00D65CA3" w:rsidRPr="009A33ED" w:rsidRDefault="00D65CA3" w:rsidP="00C155F6">
            <w:pPr>
              <w:tabs>
                <w:tab w:val="left" w:pos="284"/>
                <w:tab w:val="left" w:pos="567"/>
                <w:tab w:val="left" w:pos="851"/>
                <w:tab w:val="left" w:pos="1134"/>
              </w:tabs>
              <w:spacing w:line="276" w:lineRule="auto"/>
              <w:jc w:val="both"/>
              <w:rPr>
                <w:bCs/>
                <w:i/>
                <w:iCs/>
                <w:color w:val="000000"/>
                <w:sz w:val="26"/>
                <w:szCs w:val="26"/>
              </w:rPr>
            </w:pPr>
            <w:r>
              <w:rPr>
                <w:color w:val="000000"/>
                <w:sz w:val="26"/>
                <w:szCs w:val="26"/>
              </w:rPr>
              <w:tab/>
            </w:r>
            <w:r w:rsidRPr="009A33ED">
              <w:rPr>
                <w:bCs/>
                <w:i/>
                <w:iCs/>
                <w:color w:val="000000"/>
                <w:sz w:val="26"/>
                <w:szCs w:val="26"/>
              </w:rPr>
              <w:t>Chiếc</w:t>
            </w:r>
            <w:r w:rsidRPr="009A33ED">
              <w:rPr>
                <w:b/>
                <w:i/>
                <w:iCs/>
                <w:color w:val="000000"/>
                <w:sz w:val="26"/>
                <w:szCs w:val="26"/>
              </w:rPr>
              <w:t xml:space="preserve"> </w:t>
            </w:r>
            <w:r w:rsidRPr="009A33ED">
              <w:rPr>
                <w:bCs/>
                <w:i/>
                <w:iCs/>
                <w:color w:val="000000"/>
                <w:sz w:val="26"/>
                <w:szCs w:val="26"/>
              </w:rPr>
              <w:t>quạt điện chạy chậm do một trong hai nguyên nhân chính sau:</w:t>
            </w:r>
          </w:p>
          <w:p w14:paraId="59D1FB18"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1</w:t>
            </w:r>
            <w:r w:rsidRPr="009A33ED">
              <w:rPr>
                <w:bCs/>
                <w:i/>
                <w:iCs/>
                <w:color w:val="000000"/>
                <w:sz w:val="26"/>
                <w:szCs w:val="26"/>
              </w:rPr>
              <w:t>. Do khô dầu bôi trơn</w:t>
            </w:r>
            <w:r w:rsidRPr="009A33ED">
              <w:rPr>
                <w:i/>
                <w:iCs/>
                <w:color w:val="000000"/>
                <w:sz w:val="26"/>
                <w:szCs w:val="26"/>
              </w:rPr>
              <w:t>.</w:t>
            </w:r>
          </w:p>
          <w:p w14:paraId="679AA7ED" w14:textId="77777777" w:rsidR="00D65CA3" w:rsidRPr="009A33ED" w:rsidRDefault="00D65CA3" w:rsidP="00C155F6">
            <w:pPr>
              <w:spacing w:line="276" w:lineRule="auto"/>
              <w:jc w:val="both"/>
              <w:rPr>
                <w:i/>
                <w:iCs/>
                <w:color w:val="auto"/>
                <w:sz w:val="26"/>
                <w:szCs w:val="26"/>
              </w:rPr>
            </w:pPr>
            <w:r w:rsidRPr="009A33ED">
              <w:rPr>
                <w:b/>
                <w:bCs/>
                <w:i/>
                <w:iCs/>
                <w:color w:val="000000"/>
                <w:sz w:val="26"/>
                <w:szCs w:val="26"/>
              </w:rPr>
              <w:t>2</w:t>
            </w:r>
            <w:r w:rsidRPr="009A33ED">
              <w:rPr>
                <w:i/>
                <w:iCs/>
                <w:color w:val="000000"/>
                <w:sz w:val="26"/>
                <w:szCs w:val="26"/>
              </w:rPr>
              <w:t>. Do tụ bị hỏng.</w:t>
            </w:r>
          </w:p>
          <w:p w14:paraId="332911A1" w14:textId="77777777" w:rsidR="00D65CA3" w:rsidRPr="009A33ED" w:rsidRDefault="00D65CA3" w:rsidP="00C155F6">
            <w:pPr>
              <w:spacing w:line="276" w:lineRule="auto"/>
              <w:jc w:val="both"/>
              <w:rPr>
                <w:color w:val="auto"/>
                <w:sz w:val="26"/>
                <w:szCs w:val="26"/>
              </w:rPr>
            </w:pPr>
            <w:r w:rsidRPr="00F90CED">
              <w:rPr>
                <w:color w:val="auto"/>
                <w:sz w:val="26"/>
                <w:szCs w:val="26"/>
              </w:rPr>
              <w:t>- Học sinh các nhóm khác thảo luận, nhận xét, bổ sung và sửa lỗi về câu trả lời của nhóm đại diện.</w:t>
            </w:r>
          </w:p>
        </w:tc>
      </w:tr>
      <w:tr w:rsidR="00D65CA3" w:rsidRPr="00F90CED" w14:paraId="6A79A8CF" w14:textId="77777777" w:rsidTr="00C155F6">
        <w:tc>
          <w:tcPr>
            <w:tcW w:w="1413" w:type="dxa"/>
          </w:tcPr>
          <w:p w14:paraId="1F9DBCA1"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4</w:t>
            </w:r>
          </w:p>
        </w:tc>
        <w:tc>
          <w:tcPr>
            <w:tcW w:w="8238" w:type="dxa"/>
          </w:tcPr>
          <w:p w14:paraId="015A3FD0" w14:textId="77777777" w:rsidR="00D65CA3" w:rsidRPr="00F90CED" w:rsidRDefault="00D65CA3" w:rsidP="00C155F6">
            <w:pPr>
              <w:spacing w:line="276" w:lineRule="auto"/>
              <w:jc w:val="both"/>
              <w:rPr>
                <w:iCs/>
                <w:color w:val="auto"/>
                <w:sz w:val="26"/>
                <w:szCs w:val="26"/>
              </w:rPr>
            </w:pPr>
            <w:r w:rsidRPr="00F90CED">
              <w:rPr>
                <w:bCs/>
                <w:color w:val="auto"/>
                <w:sz w:val="26"/>
                <w:szCs w:val="26"/>
              </w:rPr>
              <w:t>- Giáo viên tổng kết đ</w:t>
            </w:r>
            <w:r w:rsidRPr="00F90CED">
              <w:rPr>
                <w:iCs/>
                <w:color w:val="auto"/>
                <w:sz w:val="26"/>
                <w:szCs w:val="26"/>
              </w:rPr>
              <w:t>ánh giá kết quả thực hiện nhiệm vụ học tập của học sinh</w:t>
            </w:r>
          </w:p>
          <w:p w14:paraId="7E4EC16F" w14:textId="77777777" w:rsidR="00D65CA3" w:rsidRPr="00A2141C" w:rsidRDefault="00D65CA3" w:rsidP="00C155F6">
            <w:pPr>
              <w:spacing w:line="276" w:lineRule="auto"/>
              <w:jc w:val="both"/>
              <w:rPr>
                <w:bCs/>
                <w:i/>
                <w:color w:val="auto"/>
                <w:sz w:val="26"/>
                <w:szCs w:val="26"/>
              </w:rPr>
            </w:pPr>
            <w:r w:rsidRPr="00F90CED">
              <w:rPr>
                <w:bCs/>
                <w:iCs/>
                <w:color w:val="auto"/>
                <w:sz w:val="26"/>
                <w:szCs w:val="26"/>
              </w:rPr>
              <w:t>- Giáo viên nêu vấn đề vào bài mới:</w:t>
            </w:r>
            <w:r>
              <w:rPr>
                <w:bCs/>
                <w:iCs/>
                <w:color w:val="auto"/>
                <w:sz w:val="26"/>
                <w:szCs w:val="26"/>
              </w:rPr>
              <w:t xml:space="preserve"> </w:t>
            </w:r>
            <w:r w:rsidRPr="00A2141C">
              <w:rPr>
                <w:bCs/>
                <w:i/>
                <w:color w:val="auto"/>
                <w:sz w:val="26"/>
                <w:szCs w:val="26"/>
              </w:rPr>
              <w:t>Trong video vừa rồi ta thấy quạt chạy chậm nguyên nhân là do tụ điện bị hỏng. Tức tụ điện là một thành phần cấu tạo mạch của quạt điện cũng như các dụng cụ điện khác như tủ lạnh, ti vi, động cơ … .</w:t>
            </w:r>
          </w:p>
          <w:p w14:paraId="2E5FCC58" w14:textId="77777777" w:rsidR="00D65CA3" w:rsidRPr="00A2141C" w:rsidRDefault="00D65CA3" w:rsidP="00C155F6">
            <w:pPr>
              <w:tabs>
                <w:tab w:val="left" w:pos="283"/>
              </w:tabs>
              <w:spacing w:line="276" w:lineRule="auto"/>
              <w:jc w:val="both"/>
              <w:rPr>
                <w:bCs/>
                <w:i/>
                <w:color w:val="auto"/>
                <w:sz w:val="26"/>
                <w:szCs w:val="26"/>
              </w:rPr>
            </w:pPr>
            <w:r w:rsidRPr="00A2141C">
              <w:rPr>
                <w:bCs/>
                <w:i/>
                <w:color w:val="auto"/>
                <w:sz w:val="26"/>
                <w:szCs w:val="26"/>
              </w:rPr>
              <w:tab/>
              <w:t>Vậy các câu hỏi đặt ra là:</w:t>
            </w:r>
          </w:p>
          <w:p w14:paraId="2C2F0524" w14:textId="77777777" w:rsidR="00D65CA3" w:rsidRPr="00A2141C" w:rsidRDefault="00D65CA3" w:rsidP="00C155F6">
            <w:pPr>
              <w:spacing w:line="276" w:lineRule="auto"/>
              <w:jc w:val="both"/>
              <w:rPr>
                <w:bCs/>
                <w:i/>
                <w:color w:val="auto"/>
                <w:sz w:val="26"/>
                <w:szCs w:val="26"/>
              </w:rPr>
            </w:pPr>
            <w:r w:rsidRPr="00A2141C">
              <w:rPr>
                <w:bCs/>
                <w:i/>
                <w:color w:val="auto"/>
                <w:sz w:val="26"/>
                <w:szCs w:val="26"/>
              </w:rPr>
              <w:tab/>
              <w:t>+ Tụ điện có cấu tạo như thế nào ?</w:t>
            </w:r>
          </w:p>
          <w:p w14:paraId="22E50042" w14:textId="77777777" w:rsidR="00D65CA3" w:rsidRPr="00A2141C" w:rsidRDefault="00D65CA3" w:rsidP="00C155F6">
            <w:pPr>
              <w:spacing w:line="276" w:lineRule="auto"/>
              <w:jc w:val="both"/>
              <w:rPr>
                <w:bCs/>
                <w:i/>
                <w:color w:val="auto"/>
                <w:sz w:val="26"/>
                <w:szCs w:val="26"/>
              </w:rPr>
            </w:pPr>
            <w:r w:rsidRPr="00A2141C">
              <w:rPr>
                <w:b/>
                <w:i/>
                <w:color w:val="auto"/>
                <w:sz w:val="26"/>
                <w:szCs w:val="26"/>
              </w:rPr>
              <w:tab/>
            </w:r>
            <w:r w:rsidRPr="00A2141C">
              <w:rPr>
                <w:bCs/>
                <w:i/>
                <w:color w:val="auto"/>
                <w:sz w:val="26"/>
                <w:szCs w:val="26"/>
              </w:rPr>
              <w:t>+ Đại lượng đặc trưng cho khả năng tích điện của tụ là gì ?</w:t>
            </w:r>
          </w:p>
          <w:p w14:paraId="4647B712" w14:textId="77777777" w:rsidR="00D65CA3" w:rsidRPr="00A2141C" w:rsidRDefault="00D65CA3" w:rsidP="00C155F6">
            <w:pPr>
              <w:spacing w:line="276" w:lineRule="auto"/>
              <w:jc w:val="both"/>
              <w:rPr>
                <w:bCs/>
                <w:i/>
                <w:color w:val="auto"/>
                <w:sz w:val="26"/>
                <w:szCs w:val="26"/>
              </w:rPr>
            </w:pPr>
            <w:r w:rsidRPr="00A2141C">
              <w:rPr>
                <w:bCs/>
                <w:i/>
                <w:color w:val="auto"/>
                <w:sz w:val="26"/>
                <w:szCs w:val="26"/>
              </w:rPr>
              <w:tab/>
              <w:t>+ Ứng dụng của tụ trong cuộc sống là gì ?</w:t>
            </w:r>
          </w:p>
          <w:p w14:paraId="4847183D" w14:textId="77777777" w:rsidR="00D65CA3" w:rsidRPr="00AE67B4" w:rsidRDefault="00D65CA3" w:rsidP="00C155F6">
            <w:pPr>
              <w:spacing w:line="276" w:lineRule="auto"/>
              <w:jc w:val="both"/>
              <w:rPr>
                <w:bCs/>
                <w:color w:val="auto"/>
                <w:sz w:val="26"/>
                <w:szCs w:val="26"/>
              </w:rPr>
            </w:pPr>
            <w:r w:rsidRPr="00A2141C">
              <w:rPr>
                <w:bCs/>
                <w:i/>
                <w:color w:val="auto"/>
                <w:sz w:val="26"/>
                <w:szCs w:val="26"/>
              </w:rPr>
              <w:sym w:font="Wingdings" w:char="F0E8"/>
            </w:r>
            <w:r w:rsidRPr="00A2141C">
              <w:rPr>
                <w:bCs/>
                <w:i/>
                <w:color w:val="auto"/>
                <w:sz w:val="26"/>
                <w:szCs w:val="26"/>
              </w:rPr>
              <w:t xml:space="preserve"> Bài học hôm nay sẽ giúp chúng ta trả lời các câu hỏi đó.</w:t>
            </w:r>
          </w:p>
        </w:tc>
      </w:tr>
    </w:tbl>
    <w:p w14:paraId="584E066F" w14:textId="77777777" w:rsidR="00D65CA3" w:rsidRPr="00F90CED" w:rsidRDefault="00D65CA3" w:rsidP="00D65CA3">
      <w:pPr>
        <w:spacing w:line="276" w:lineRule="auto"/>
        <w:jc w:val="both"/>
        <w:rPr>
          <w:rFonts w:asciiTheme="majorHAnsi" w:hAnsiTheme="majorHAnsi" w:cstheme="majorHAnsi"/>
          <w:b/>
          <w:color w:val="0070C0"/>
          <w:sz w:val="26"/>
          <w:szCs w:val="26"/>
        </w:rPr>
      </w:pPr>
    </w:p>
    <w:p w14:paraId="4459A61E" w14:textId="77777777" w:rsidR="00D65CA3" w:rsidRPr="00F90CED" w:rsidRDefault="00D65CA3" w:rsidP="00D65CA3">
      <w:pPr>
        <w:spacing w:line="276" w:lineRule="auto"/>
        <w:jc w:val="both"/>
        <w:rPr>
          <w:rFonts w:asciiTheme="majorHAnsi" w:hAnsiTheme="majorHAnsi" w:cstheme="majorHAnsi"/>
          <w:b/>
          <w:color w:val="0070C0"/>
          <w:sz w:val="26"/>
          <w:szCs w:val="26"/>
        </w:rPr>
      </w:pPr>
      <w:r w:rsidRPr="00F90CED">
        <w:rPr>
          <w:rFonts w:asciiTheme="majorHAnsi" w:hAnsiTheme="majorHAnsi" w:cstheme="majorHAnsi"/>
          <w:b/>
          <w:color w:val="0070C0"/>
          <w:sz w:val="26"/>
          <w:szCs w:val="26"/>
        </w:rPr>
        <w:t>Hoạt động 2: Hình thành kiến thức</w:t>
      </w:r>
    </w:p>
    <w:p w14:paraId="3E46A5EA" w14:textId="77777777" w:rsidR="00D65CA3" w:rsidRPr="00F90CED" w:rsidRDefault="00D65CA3" w:rsidP="00D65CA3">
      <w:pPr>
        <w:spacing w:line="276" w:lineRule="auto"/>
        <w:jc w:val="both"/>
        <w:rPr>
          <w:rFonts w:asciiTheme="majorHAnsi" w:hAnsiTheme="majorHAnsi" w:cstheme="majorHAnsi"/>
          <w:b/>
          <w:i/>
          <w:iCs/>
          <w:color w:val="0070C0"/>
          <w:sz w:val="26"/>
          <w:szCs w:val="26"/>
        </w:rPr>
      </w:pPr>
      <w:r w:rsidRPr="00F90CED">
        <w:rPr>
          <w:rFonts w:asciiTheme="majorHAnsi" w:hAnsiTheme="majorHAnsi" w:cstheme="majorHAnsi"/>
          <w:b/>
          <w:i/>
          <w:iCs/>
          <w:color w:val="0070C0"/>
          <w:sz w:val="26"/>
          <w:szCs w:val="26"/>
        </w:rPr>
        <w:t xml:space="preserve">Hoạt động 2.1: Tìm hiểu </w:t>
      </w:r>
      <w:r>
        <w:rPr>
          <w:rFonts w:asciiTheme="majorHAnsi" w:hAnsiTheme="majorHAnsi" w:cstheme="majorHAnsi"/>
          <w:b/>
          <w:i/>
          <w:iCs/>
          <w:color w:val="0070C0"/>
          <w:sz w:val="26"/>
          <w:szCs w:val="26"/>
        </w:rPr>
        <w:t xml:space="preserve">về tụ điện. </w:t>
      </w:r>
    </w:p>
    <w:p w14:paraId="3757D3C1" w14:textId="77777777" w:rsidR="00D65CA3"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a. Mục tiêu:</w:t>
      </w:r>
    </w:p>
    <w:p w14:paraId="3F637379" w14:textId="77777777" w:rsidR="00D65CA3" w:rsidRDefault="00D65CA3" w:rsidP="00D65CA3">
      <w:pPr>
        <w:tabs>
          <w:tab w:val="left" w:pos="180"/>
        </w:tabs>
        <w:spacing w:line="276" w:lineRule="auto"/>
        <w:ind w:left="180"/>
        <w:jc w:val="both"/>
        <w:rPr>
          <w:color w:val="auto"/>
          <w:sz w:val="26"/>
          <w:szCs w:val="26"/>
        </w:rPr>
      </w:pPr>
      <w:r w:rsidRPr="00F6653F">
        <w:rPr>
          <w:color w:val="auto"/>
          <w:sz w:val="26"/>
          <w:szCs w:val="26"/>
        </w:rPr>
        <w:t xml:space="preserve">- Trình bày được nguyên tắc cấu tạo của tụ điện. </w:t>
      </w:r>
    </w:p>
    <w:p w14:paraId="6551B30F" w14:textId="77777777" w:rsidR="00D65CA3" w:rsidRPr="00F6653F" w:rsidRDefault="00D65CA3" w:rsidP="00D65CA3">
      <w:pPr>
        <w:tabs>
          <w:tab w:val="left" w:pos="180"/>
        </w:tabs>
        <w:spacing w:line="276" w:lineRule="auto"/>
        <w:ind w:left="180"/>
        <w:jc w:val="both"/>
        <w:rPr>
          <w:color w:val="auto"/>
          <w:sz w:val="26"/>
          <w:szCs w:val="26"/>
        </w:rPr>
      </w:pPr>
      <w:r>
        <w:rPr>
          <w:color w:val="auto"/>
          <w:sz w:val="26"/>
          <w:szCs w:val="26"/>
        </w:rPr>
        <w:t xml:space="preserve">- </w:t>
      </w:r>
      <w:r w:rsidRPr="00F6653F">
        <w:rPr>
          <w:color w:val="auto"/>
          <w:sz w:val="26"/>
          <w:szCs w:val="26"/>
        </w:rPr>
        <w:t>Nhận dạng được các tụ điện thường dùng.</w:t>
      </w:r>
    </w:p>
    <w:p w14:paraId="0A4F38F1" w14:textId="77777777" w:rsidR="00D65CA3" w:rsidRPr="00F6653F" w:rsidRDefault="00D65CA3" w:rsidP="00D65CA3">
      <w:pPr>
        <w:tabs>
          <w:tab w:val="left" w:pos="180"/>
        </w:tabs>
        <w:spacing w:line="276" w:lineRule="auto"/>
        <w:ind w:left="180"/>
        <w:jc w:val="both"/>
        <w:rPr>
          <w:color w:val="auto"/>
          <w:sz w:val="26"/>
          <w:szCs w:val="26"/>
        </w:rPr>
      </w:pPr>
      <w:r>
        <w:rPr>
          <w:color w:val="auto"/>
          <w:sz w:val="26"/>
          <w:szCs w:val="26"/>
        </w:rPr>
        <w:lastRenderedPageBreak/>
        <w:t xml:space="preserve">- Biết được </w:t>
      </w:r>
      <w:r w:rsidRPr="00F6653F">
        <w:rPr>
          <w:color w:val="auto"/>
          <w:sz w:val="26"/>
          <w:szCs w:val="26"/>
        </w:rPr>
        <w:t>cách tích điện cho tụ.</w:t>
      </w:r>
    </w:p>
    <w:p w14:paraId="1C483E02" w14:textId="77777777" w:rsidR="00D65CA3" w:rsidRPr="00F90CED" w:rsidRDefault="00D65CA3" w:rsidP="00D65CA3">
      <w:pPr>
        <w:spacing w:line="276" w:lineRule="auto"/>
        <w:jc w:val="both"/>
        <w:rPr>
          <w:rFonts w:asciiTheme="majorHAnsi" w:hAnsiTheme="majorHAnsi" w:cstheme="majorHAnsi"/>
          <w:bCs/>
          <w:color w:val="000000" w:themeColor="text1"/>
          <w:sz w:val="26"/>
          <w:szCs w:val="26"/>
          <w:lang w:val="vi-VN"/>
        </w:rPr>
      </w:pPr>
      <w:r w:rsidRPr="00F90CED">
        <w:rPr>
          <w:rFonts w:asciiTheme="majorHAnsi" w:hAnsiTheme="majorHAnsi" w:cstheme="majorHAnsi"/>
          <w:b/>
          <w:color w:val="000000" w:themeColor="text1"/>
          <w:sz w:val="26"/>
          <w:szCs w:val="26"/>
        </w:rPr>
        <w:t>b. Nội dung:</w:t>
      </w:r>
      <w:r w:rsidRPr="00F90CED">
        <w:rPr>
          <w:rFonts w:asciiTheme="majorHAnsi" w:hAnsiTheme="majorHAnsi" w:cstheme="majorHAnsi"/>
          <w:bCs/>
          <w:color w:val="000000" w:themeColor="text1"/>
          <w:sz w:val="26"/>
          <w:szCs w:val="26"/>
        </w:rPr>
        <w:t xml:space="preserve"> </w:t>
      </w:r>
      <w:r w:rsidRPr="00F90CED">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1A7F9F02" w14:textId="77777777" w:rsidR="00D65CA3" w:rsidRDefault="00D65CA3" w:rsidP="00D65CA3">
      <w:pPr>
        <w:spacing w:line="276" w:lineRule="auto"/>
        <w:jc w:val="both"/>
        <w:rPr>
          <w:rFonts w:asciiTheme="majorHAnsi" w:hAnsiTheme="majorHAnsi" w:cstheme="majorHAnsi"/>
          <w:color w:val="000000" w:themeColor="text1"/>
          <w:sz w:val="26"/>
          <w:szCs w:val="26"/>
          <w:lang w:val="vi-VN"/>
        </w:rPr>
      </w:pPr>
      <w:r w:rsidRPr="00F90CED">
        <w:rPr>
          <w:rFonts w:asciiTheme="majorHAnsi" w:hAnsiTheme="majorHAnsi" w:cstheme="majorHAnsi"/>
          <w:b/>
          <w:color w:val="000000" w:themeColor="text1"/>
          <w:sz w:val="26"/>
          <w:szCs w:val="26"/>
          <w:lang w:val="vi-VN"/>
        </w:rPr>
        <w:t>c. Sản phẩm:</w:t>
      </w:r>
      <w:r w:rsidRPr="00F90CED">
        <w:rPr>
          <w:rFonts w:asciiTheme="majorHAnsi" w:hAnsiTheme="majorHAnsi" w:cstheme="majorHAnsi"/>
          <w:color w:val="000000" w:themeColor="text1"/>
          <w:sz w:val="26"/>
          <w:szCs w:val="26"/>
          <w:lang w:val="vi-VN"/>
        </w:rPr>
        <w:t xml:space="preserve"> </w:t>
      </w:r>
    </w:p>
    <w:p w14:paraId="2D03BFC2" w14:textId="77777777" w:rsidR="00D65CA3" w:rsidRPr="00A2141C" w:rsidRDefault="00D65CA3" w:rsidP="00D65CA3">
      <w:pPr>
        <w:tabs>
          <w:tab w:val="left" w:pos="284"/>
          <w:tab w:val="left" w:pos="567"/>
          <w:tab w:val="left" w:pos="851"/>
          <w:tab w:val="left" w:pos="1134"/>
        </w:tabs>
        <w:spacing w:line="276" w:lineRule="auto"/>
        <w:jc w:val="both"/>
        <w:rPr>
          <w:b/>
          <w:color w:val="4472C4" w:themeColor="accent1"/>
          <w:sz w:val="26"/>
          <w:szCs w:val="26"/>
        </w:rPr>
      </w:pPr>
      <w:r w:rsidRPr="00A2141C">
        <w:rPr>
          <w:b/>
          <w:color w:val="4472C4" w:themeColor="accent1"/>
          <w:sz w:val="26"/>
          <w:szCs w:val="26"/>
        </w:rPr>
        <w:t>I. TỤ ĐIỆN</w:t>
      </w:r>
    </w:p>
    <w:p w14:paraId="03E03984" w14:textId="77777777" w:rsidR="00D65CA3" w:rsidRDefault="00D65CA3" w:rsidP="00D65CA3">
      <w:pPr>
        <w:tabs>
          <w:tab w:val="left" w:pos="284"/>
          <w:tab w:val="left" w:pos="567"/>
          <w:tab w:val="left" w:pos="851"/>
          <w:tab w:val="left" w:pos="1134"/>
        </w:tabs>
        <w:spacing w:line="276" w:lineRule="auto"/>
        <w:jc w:val="both"/>
        <w:rPr>
          <w:b/>
          <w:color w:val="000000"/>
          <w:sz w:val="26"/>
          <w:szCs w:val="26"/>
        </w:rPr>
      </w:pPr>
      <w:r>
        <w:rPr>
          <w:b/>
          <w:color w:val="000000"/>
          <w:sz w:val="26"/>
          <w:szCs w:val="26"/>
        </w:rPr>
        <w:tab/>
        <w:t xml:space="preserve">1. Định nghĩa: </w:t>
      </w:r>
    </w:p>
    <w:p w14:paraId="4C0B2DB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b/>
          <w:color w:val="000000"/>
          <w:sz w:val="26"/>
          <w:szCs w:val="26"/>
        </w:rPr>
        <w:tab/>
      </w:r>
      <w:r>
        <w:rPr>
          <w:b/>
          <w:color w:val="000000"/>
          <w:sz w:val="26"/>
          <w:szCs w:val="26"/>
        </w:rPr>
        <w:tab/>
      </w:r>
      <w:r>
        <w:rPr>
          <w:color w:val="000000"/>
          <w:sz w:val="26"/>
          <w:szCs w:val="26"/>
        </w:rPr>
        <w:t xml:space="preserve">Tụ điện là </w:t>
      </w:r>
      <w:r w:rsidRPr="00D131C2">
        <w:rPr>
          <w:color w:val="000000"/>
          <w:sz w:val="26"/>
          <w:szCs w:val="26"/>
        </w:rPr>
        <w:t xml:space="preserve">một </w:t>
      </w:r>
      <w:r>
        <w:rPr>
          <w:color w:val="000000"/>
          <w:sz w:val="26"/>
          <w:szCs w:val="26"/>
        </w:rPr>
        <w:t xml:space="preserve">loại linh kiện điện tử gồm </w:t>
      </w:r>
      <w:r w:rsidRPr="00D131C2">
        <w:rPr>
          <w:color w:val="000000"/>
          <w:sz w:val="26"/>
          <w:szCs w:val="26"/>
        </w:rPr>
        <w:t xml:space="preserve">hai vật dẫn đặt gần nhau và ngăn cách nhau </w:t>
      </w:r>
      <w:r>
        <w:rPr>
          <w:color w:val="000000"/>
          <w:sz w:val="26"/>
          <w:szCs w:val="26"/>
        </w:rPr>
        <w:t xml:space="preserve">bởi môi trường </w:t>
      </w:r>
      <w:r w:rsidRPr="00D131C2">
        <w:rPr>
          <w:color w:val="000000"/>
          <w:sz w:val="26"/>
          <w:szCs w:val="26"/>
        </w:rPr>
        <w:t>cách điện</w:t>
      </w:r>
      <w:r>
        <w:rPr>
          <w:color w:val="000000"/>
          <w:sz w:val="26"/>
          <w:szCs w:val="26"/>
        </w:rPr>
        <w:t xml:space="preserve"> (điện môi)</w:t>
      </w:r>
      <w:r w:rsidRPr="00D131C2">
        <w:rPr>
          <w:color w:val="000000"/>
          <w:sz w:val="26"/>
          <w:szCs w:val="26"/>
        </w:rPr>
        <w:t xml:space="preserve">. </w:t>
      </w:r>
      <w:r>
        <w:rPr>
          <w:color w:val="000000"/>
          <w:sz w:val="26"/>
          <w:szCs w:val="26"/>
        </w:rPr>
        <w:t xml:space="preserve">Mỗi vật dẫn được </w:t>
      </w:r>
      <w:r w:rsidRPr="00D131C2">
        <w:rPr>
          <w:color w:val="000000"/>
          <w:sz w:val="26"/>
          <w:szCs w:val="26"/>
        </w:rPr>
        <w:t xml:space="preserve">gọi là </w:t>
      </w:r>
      <w:r>
        <w:rPr>
          <w:color w:val="000000"/>
          <w:sz w:val="26"/>
          <w:szCs w:val="26"/>
        </w:rPr>
        <w:t xml:space="preserve">một </w:t>
      </w:r>
      <w:r w:rsidRPr="00D131C2">
        <w:rPr>
          <w:color w:val="000000"/>
          <w:sz w:val="26"/>
          <w:szCs w:val="26"/>
        </w:rPr>
        <w:t>bản của tụ điện.</w:t>
      </w:r>
      <w:r>
        <w:rPr>
          <w:color w:val="000000"/>
          <w:sz w:val="26"/>
          <w:szCs w:val="26"/>
        </w:rPr>
        <w:t xml:space="preserve"> </w:t>
      </w:r>
    </w:p>
    <w:p w14:paraId="63E64249"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F618F0">
        <w:rPr>
          <w:b/>
          <w:color w:val="000000"/>
          <w:sz w:val="26"/>
          <w:szCs w:val="26"/>
        </w:rPr>
        <w:tab/>
        <w:t>2. Kí hiệu:</w:t>
      </w:r>
      <w:r>
        <w:rPr>
          <w:color w:val="000000"/>
          <w:sz w:val="26"/>
          <w:szCs w:val="26"/>
        </w:rPr>
        <w:t xml:space="preserve"> </w:t>
      </w:r>
    </w:p>
    <w:p w14:paraId="1389E52E"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t xml:space="preserve">Kí hiệu tụ trên sơ đồ mạch điện: </w:t>
      </w:r>
      <w:r w:rsidRPr="00015C6A">
        <w:rPr>
          <w:b/>
          <w:bCs/>
          <w:sz w:val="22"/>
          <w:szCs w:val="22"/>
        </w:rPr>
        <w:object w:dxaOrig="1500" w:dyaOrig="255" w14:anchorId="590F0B05">
          <v:shape id="_x0000_i1044" type="#_x0000_t75" style="width:74.9pt;height:12.1pt" o:ole="">
            <v:imagedata r:id="rId53" o:title=""/>
          </v:shape>
          <o:OLEObject Type="Embed" ProgID="PBrush" ShapeID="_x0000_i1044" DrawAspect="Content" ObjectID="_1765947923" r:id="rId54"/>
        </w:object>
      </w:r>
    </w:p>
    <w:p w14:paraId="2C29D673" w14:textId="77777777" w:rsidR="00D65CA3" w:rsidRDefault="00D65CA3" w:rsidP="00D65CA3">
      <w:pPr>
        <w:tabs>
          <w:tab w:val="left" w:pos="284"/>
          <w:tab w:val="left" w:pos="567"/>
          <w:tab w:val="left" w:pos="851"/>
          <w:tab w:val="left" w:pos="1134"/>
        </w:tabs>
        <w:spacing w:line="276" w:lineRule="auto"/>
        <w:jc w:val="both"/>
        <w:rPr>
          <w:b/>
          <w:color w:val="000000"/>
          <w:sz w:val="26"/>
          <w:szCs w:val="26"/>
        </w:rPr>
      </w:pPr>
      <w:r>
        <w:rPr>
          <w:b/>
          <w:color w:val="000000"/>
          <w:sz w:val="26"/>
          <w:szCs w:val="26"/>
        </w:rPr>
        <w:tab/>
        <w:t xml:space="preserve">3. Nhiệm vụ: </w:t>
      </w:r>
    </w:p>
    <w:p w14:paraId="5C14D138"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b/>
          <w:color w:val="000000"/>
          <w:sz w:val="26"/>
          <w:szCs w:val="26"/>
        </w:rPr>
        <w:tab/>
      </w:r>
      <w:r>
        <w:rPr>
          <w:b/>
          <w:color w:val="000000"/>
          <w:sz w:val="26"/>
          <w:szCs w:val="26"/>
        </w:rPr>
        <w:tab/>
      </w:r>
      <w:r>
        <w:rPr>
          <w:color w:val="000000"/>
          <w:sz w:val="26"/>
          <w:szCs w:val="26"/>
        </w:rPr>
        <w:t xml:space="preserve">Trong mạch điện, tụ điện có nhiệm vụ </w:t>
      </w:r>
      <w:r w:rsidRPr="009A22C0">
        <w:rPr>
          <w:b/>
          <w:color w:val="000000"/>
          <w:sz w:val="26"/>
          <w:szCs w:val="26"/>
        </w:rPr>
        <w:t>tích điện</w:t>
      </w:r>
      <w:r>
        <w:rPr>
          <w:color w:val="000000"/>
          <w:sz w:val="26"/>
          <w:szCs w:val="26"/>
        </w:rPr>
        <w:t xml:space="preserve"> và </w:t>
      </w:r>
      <w:r w:rsidRPr="009A22C0">
        <w:rPr>
          <w:b/>
          <w:color w:val="000000"/>
          <w:sz w:val="26"/>
          <w:szCs w:val="26"/>
        </w:rPr>
        <w:t>phóng điện</w:t>
      </w:r>
      <w:r>
        <w:rPr>
          <w:color w:val="000000"/>
          <w:sz w:val="26"/>
          <w:szCs w:val="26"/>
        </w:rPr>
        <w:t>.</w:t>
      </w:r>
    </w:p>
    <w:p w14:paraId="25AB2A36"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b/>
          <w:color w:val="000000"/>
          <w:sz w:val="26"/>
          <w:szCs w:val="26"/>
        </w:rPr>
        <w:tab/>
        <w:t xml:space="preserve">4. Cách tích </w:t>
      </w:r>
      <w:r w:rsidRPr="00F618F0">
        <w:rPr>
          <w:b/>
          <w:color w:val="000000"/>
          <w:sz w:val="26"/>
          <w:szCs w:val="26"/>
        </w:rPr>
        <w:t>tích điện</w:t>
      </w:r>
      <w:r>
        <w:rPr>
          <w:b/>
          <w:color w:val="000000"/>
          <w:sz w:val="26"/>
          <w:szCs w:val="26"/>
        </w:rPr>
        <w:t xml:space="preserve"> cho tụ:</w:t>
      </w:r>
      <w:r>
        <w:rPr>
          <w:color w:val="000000"/>
          <w:sz w:val="26"/>
          <w:szCs w:val="26"/>
        </w:rPr>
        <w:t xml:space="preserve"> </w:t>
      </w:r>
    </w:p>
    <w:p w14:paraId="327F1D6E" w14:textId="77777777" w:rsidR="00D65CA3" w:rsidRDefault="00D65CA3" w:rsidP="00D65CA3">
      <w:pPr>
        <w:tabs>
          <w:tab w:val="left" w:pos="284"/>
          <w:tab w:val="left" w:pos="567"/>
          <w:tab w:val="left" w:pos="851"/>
          <w:tab w:val="left" w:pos="1134"/>
        </w:tabs>
        <w:spacing w:line="276" w:lineRule="auto"/>
        <w:jc w:val="center"/>
        <w:rPr>
          <w:color w:val="000000"/>
          <w:sz w:val="26"/>
          <w:szCs w:val="26"/>
        </w:rPr>
      </w:pPr>
      <w:r>
        <w:rPr>
          <w:noProof/>
          <w:color w:val="000000"/>
          <w:sz w:val="26"/>
          <w:szCs w:val="26"/>
        </w:rPr>
        <w:drawing>
          <wp:inline distT="0" distB="0" distL="0" distR="0" wp14:anchorId="4AD367C2" wp14:editId="2B40494E">
            <wp:extent cx="1533739" cy="857370"/>
            <wp:effectExtent l="0" t="0" r="0" b="0"/>
            <wp:docPr id="3" name="Picture 3" descr="A blue lines with dots and a black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ines with dots and a black let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533739" cy="857370"/>
                    </a:xfrm>
                    <a:prstGeom prst="rect">
                      <a:avLst/>
                    </a:prstGeom>
                  </pic:spPr>
                </pic:pic>
              </a:graphicData>
            </a:graphic>
          </wp:inline>
        </w:drawing>
      </w:r>
    </w:p>
    <w:p w14:paraId="5198C732"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r>
      <w:r w:rsidRPr="009A22C0">
        <w:rPr>
          <w:color w:val="000000"/>
          <w:sz w:val="26"/>
          <w:szCs w:val="26"/>
        </w:rPr>
        <w:t>- Nối hai bản của tụ điện với hai cực của nguồn điện</w:t>
      </w:r>
      <w:r>
        <w:rPr>
          <w:color w:val="000000"/>
          <w:sz w:val="26"/>
          <w:szCs w:val="26"/>
        </w:rPr>
        <w:t xml:space="preserve"> một chiều</w:t>
      </w:r>
      <w:r w:rsidRPr="009A22C0">
        <w:rPr>
          <w:color w:val="000000"/>
          <w:sz w:val="26"/>
          <w:szCs w:val="26"/>
        </w:rPr>
        <w:t>. Bản nối với cực dương sẽ tích điện dương, bản nối với cực âm sẽ tích điện âm.</w:t>
      </w:r>
      <w:r>
        <w:rPr>
          <w:color w:val="000000"/>
          <w:sz w:val="26"/>
          <w:szCs w:val="26"/>
        </w:rPr>
        <w:t xml:space="preserve"> </w:t>
      </w:r>
    </w:p>
    <w:p w14:paraId="6D1EB8E1"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t>- Điện tích trên hai bản tụ</w:t>
      </w:r>
      <w:r w:rsidRPr="009A22C0">
        <w:rPr>
          <w:color w:val="000000"/>
          <w:sz w:val="26"/>
          <w:szCs w:val="26"/>
        </w:rPr>
        <w:t xml:space="preserve"> có độ lớn bằng nhau, nhưng trái dấu.</w:t>
      </w:r>
      <w:r>
        <w:rPr>
          <w:color w:val="000000"/>
          <w:sz w:val="26"/>
          <w:szCs w:val="26"/>
        </w:rPr>
        <w:t xml:space="preserve"> Ta gọi độ lớn này là </w:t>
      </w:r>
      <w:r w:rsidRPr="009A22C0">
        <w:rPr>
          <w:b/>
          <w:color w:val="000000"/>
          <w:sz w:val="26"/>
          <w:szCs w:val="26"/>
        </w:rPr>
        <w:t>điện tích của tụ điện</w:t>
      </w:r>
      <w:r>
        <w:rPr>
          <w:color w:val="000000"/>
          <w:sz w:val="26"/>
          <w:szCs w:val="26"/>
        </w:rPr>
        <w:t>.</w:t>
      </w:r>
    </w:p>
    <w:p w14:paraId="4EA78945" w14:textId="77777777" w:rsidR="00D65CA3" w:rsidRPr="00F90CED" w:rsidRDefault="00D65CA3" w:rsidP="00D65CA3">
      <w:pPr>
        <w:tabs>
          <w:tab w:val="left" w:pos="284"/>
          <w:tab w:val="left" w:pos="567"/>
          <w:tab w:val="left" w:pos="851"/>
          <w:tab w:val="left" w:pos="1134"/>
        </w:tabs>
        <w:spacing w:line="276" w:lineRule="auto"/>
        <w:jc w:val="both"/>
        <w:rPr>
          <w:rFonts w:asciiTheme="majorHAnsi" w:hAnsiTheme="majorHAnsi" w:cstheme="majorHAnsi"/>
          <w:b/>
          <w:bCs/>
          <w:color w:val="000000" w:themeColor="text1"/>
          <w:sz w:val="26"/>
          <w:szCs w:val="26"/>
          <w:lang w:val="vi-VN"/>
        </w:rPr>
      </w:pPr>
      <w:r w:rsidRPr="00F90CED">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1"/>
        <w:gridCol w:w="8096"/>
      </w:tblGrid>
      <w:tr w:rsidR="00D65CA3" w:rsidRPr="00F90CED" w14:paraId="6E8F450A" w14:textId="77777777" w:rsidTr="00C155F6">
        <w:tc>
          <w:tcPr>
            <w:tcW w:w="1413" w:type="dxa"/>
          </w:tcPr>
          <w:p w14:paraId="0C4A0DE3" w14:textId="77777777" w:rsidR="00D65CA3" w:rsidRPr="00F90CED" w:rsidRDefault="00D65CA3" w:rsidP="00C155F6">
            <w:pPr>
              <w:spacing w:line="276" w:lineRule="auto"/>
              <w:jc w:val="center"/>
              <w:rPr>
                <w:b/>
                <w:color w:val="auto"/>
                <w:sz w:val="26"/>
                <w:szCs w:val="26"/>
              </w:rPr>
            </w:pPr>
            <w:r w:rsidRPr="00F90CED">
              <w:rPr>
                <w:b/>
                <w:color w:val="auto"/>
                <w:sz w:val="26"/>
                <w:szCs w:val="26"/>
              </w:rPr>
              <w:t>Bước thực hiện</w:t>
            </w:r>
          </w:p>
        </w:tc>
        <w:tc>
          <w:tcPr>
            <w:tcW w:w="8238" w:type="dxa"/>
          </w:tcPr>
          <w:p w14:paraId="10036D92" w14:textId="77777777" w:rsidR="00D65CA3" w:rsidRPr="00F90CED" w:rsidRDefault="00D65CA3" w:rsidP="00C155F6">
            <w:pPr>
              <w:spacing w:line="276" w:lineRule="auto"/>
              <w:jc w:val="center"/>
              <w:rPr>
                <w:b/>
                <w:color w:val="auto"/>
                <w:sz w:val="26"/>
                <w:szCs w:val="26"/>
              </w:rPr>
            </w:pPr>
            <w:r w:rsidRPr="00F90CED">
              <w:rPr>
                <w:b/>
                <w:color w:val="auto"/>
                <w:sz w:val="26"/>
                <w:szCs w:val="26"/>
              </w:rPr>
              <w:t>Nội dung các bước</w:t>
            </w:r>
          </w:p>
        </w:tc>
      </w:tr>
      <w:tr w:rsidR="00D65CA3" w:rsidRPr="00F90CED" w14:paraId="11F4BF17" w14:textId="77777777" w:rsidTr="00C155F6">
        <w:tc>
          <w:tcPr>
            <w:tcW w:w="1413" w:type="dxa"/>
          </w:tcPr>
          <w:p w14:paraId="09588A05"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1</w:t>
            </w:r>
          </w:p>
        </w:tc>
        <w:tc>
          <w:tcPr>
            <w:tcW w:w="8238" w:type="dxa"/>
          </w:tcPr>
          <w:p w14:paraId="24B39F2F" w14:textId="77777777" w:rsidR="00D65CA3" w:rsidRDefault="00D65CA3" w:rsidP="00C155F6">
            <w:pPr>
              <w:spacing w:line="276" w:lineRule="auto"/>
              <w:jc w:val="both"/>
              <w:rPr>
                <w:color w:val="auto"/>
                <w:sz w:val="26"/>
                <w:szCs w:val="26"/>
                <w:lang w:val="pt-BR"/>
              </w:rPr>
            </w:pPr>
            <w:r w:rsidRPr="00F90CED">
              <w:rPr>
                <w:color w:val="auto"/>
                <w:sz w:val="26"/>
                <w:szCs w:val="26"/>
                <w:lang w:val="pt-BR"/>
              </w:rPr>
              <w:t>- Giáo viên chuyển giao nhiệm vụ:</w:t>
            </w:r>
            <w:r>
              <w:rPr>
                <w:color w:val="auto"/>
                <w:sz w:val="26"/>
                <w:szCs w:val="26"/>
                <w:lang w:val="pt-BR"/>
              </w:rPr>
              <w:t xml:space="preserve"> </w:t>
            </w:r>
          </w:p>
          <w:p w14:paraId="19EE9ED9" w14:textId="77777777" w:rsidR="00D65CA3" w:rsidRDefault="00D65CA3" w:rsidP="00C155F6">
            <w:pPr>
              <w:spacing w:line="276" w:lineRule="auto"/>
              <w:jc w:val="both"/>
              <w:rPr>
                <w:color w:val="auto"/>
                <w:sz w:val="26"/>
                <w:szCs w:val="26"/>
                <w:lang w:val="pt-BR"/>
              </w:rPr>
            </w:pPr>
            <w:r>
              <w:rPr>
                <w:color w:val="auto"/>
                <w:sz w:val="26"/>
                <w:szCs w:val="26"/>
                <w:lang w:val="pt-BR"/>
              </w:rPr>
              <w:tab/>
              <w:t>+ Cho học sinh xem hình ảnh của một số tụ điện.</w:t>
            </w:r>
          </w:p>
          <w:p w14:paraId="7250BD53" w14:textId="77777777" w:rsidR="00D65CA3" w:rsidRDefault="00D65CA3" w:rsidP="00C155F6">
            <w:pPr>
              <w:spacing w:line="276" w:lineRule="auto"/>
              <w:jc w:val="center"/>
              <w:rPr>
                <w:noProof/>
              </w:rPr>
            </w:pPr>
            <w:r>
              <w:rPr>
                <w:noProof/>
              </w:rPr>
              <w:drawing>
                <wp:inline distT="0" distB="0" distL="0" distR="0" wp14:anchorId="5C490848" wp14:editId="78CF8EEA">
                  <wp:extent cx="2609091" cy="1800000"/>
                  <wp:effectExtent l="0" t="0" r="1270" b="0"/>
                  <wp:docPr id="931053250" name="Picture 931053250" descr="Tụ điện là gì ? Cấu tạo và nguyên lý hoạt động | Dienlanhmien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ụ điện là gì ? Cấu tạo và nguyên lý hoạt động | Dienlanhmiennam"/>
                          <pic:cNvPicPr>
                            <a:picLocks noChangeAspect="1" noChangeArrowheads="1"/>
                          </pic:cNvPicPr>
                        </pic:nvPicPr>
                        <pic:blipFill rotWithShape="1">
                          <a:blip r:embed="rId56">
                            <a:extLst>
                              <a:ext uri="{28A0092B-C50C-407E-A947-70E740481C1C}">
                                <a14:useLocalDpi xmlns:a14="http://schemas.microsoft.com/office/drawing/2010/main" val="0"/>
                              </a:ext>
                            </a:extLst>
                          </a:blip>
                          <a:srcRect l="10380" t="13859" r="10880" b="1194"/>
                          <a:stretch/>
                        </pic:blipFill>
                        <pic:spPr bwMode="auto">
                          <a:xfrm>
                            <a:off x="0" y="0"/>
                            <a:ext cx="2609091"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AAA244" wp14:editId="5AD4A6F1">
                  <wp:extent cx="772715" cy="1800000"/>
                  <wp:effectExtent l="0" t="0" r="8890" b="0"/>
                  <wp:docPr id="12" name="Picture 12" descr="Tụ điện đề hay tụ phóng CD60 điện áp 125VAC dùng để kích khởi động động cơ  điện một pha – PHỤ KIỆN TỦ ĐIỆN| Chuyên kinh doanh phụ kiện điện, th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ụ điện đề hay tụ phóng CD60 điện áp 125VAC dùng để kích khởi động động cơ  điện một pha – PHỤ KIỆN TỦ ĐIỆN| Chuyên kinh doanh phụ kiện điện, thiế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3215" t="6287" r="28341" b="7493"/>
                          <a:stretch/>
                        </pic:blipFill>
                        <pic:spPr bwMode="auto">
                          <a:xfrm>
                            <a:off x="0" y="0"/>
                            <a:ext cx="772715" cy="1800000"/>
                          </a:xfrm>
                          <a:prstGeom prst="snip2Diag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6A475C" wp14:editId="1B406C2A">
                  <wp:extent cx="1403104" cy="1800000"/>
                  <wp:effectExtent l="0" t="0" r="6985" b="0"/>
                  <wp:docPr id="10" name="Picture 10" descr="A black and red electrical device with a cl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red electrical device with a clip&#10;&#10;Description automatically generated"/>
                          <pic:cNvPicPr/>
                        </pic:nvPicPr>
                        <pic:blipFill>
                          <a:blip r:embed="rId58"/>
                          <a:stretch>
                            <a:fillRect/>
                          </a:stretch>
                        </pic:blipFill>
                        <pic:spPr>
                          <a:xfrm>
                            <a:off x="0" y="0"/>
                            <a:ext cx="1403104" cy="1800000"/>
                          </a:xfrm>
                          <a:prstGeom prst="rect">
                            <a:avLst/>
                          </a:prstGeom>
                        </pic:spPr>
                      </pic:pic>
                    </a:graphicData>
                  </a:graphic>
                </wp:inline>
              </w:drawing>
            </w:r>
          </w:p>
          <w:p w14:paraId="1E7C18D5" w14:textId="77777777" w:rsidR="00D65CA3" w:rsidRDefault="00D65CA3" w:rsidP="00C155F6">
            <w:pPr>
              <w:spacing w:line="276" w:lineRule="auto"/>
              <w:jc w:val="center"/>
              <w:rPr>
                <w:bCs/>
                <w:color w:val="auto"/>
                <w:sz w:val="26"/>
                <w:szCs w:val="26"/>
              </w:rPr>
            </w:pPr>
            <w:r>
              <w:rPr>
                <w:noProof/>
              </w:rPr>
              <w:drawing>
                <wp:inline distT="0" distB="0" distL="0" distR="0" wp14:anchorId="118255A3" wp14:editId="501C018A">
                  <wp:extent cx="1299211" cy="1010865"/>
                  <wp:effectExtent l="0" t="0" r="0" b="0"/>
                  <wp:docPr id="912001239" name="Picture 912001239" descr="A black capacito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capacitor with white text&#10;&#10;Description automatically generated"/>
                          <pic:cNvPicPr/>
                        </pic:nvPicPr>
                        <pic:blipFill>
                          <a:blip r:embed="rId41"/>
                          <a:stretch>
                            <a:fillRect/>
                          </a:stretch>
                        </pic:blipFill>
                        <pic:spPr>
                          <a:xfrm>
                            <a:off x="0" y="0"/>
                            <a:ext cx="1311452" cy="1020389"/>
                          </a:xfrm>
                          <a:prstGeom prst="rect">
                            <a:avLst/>
                          </a:prstGeom>
                        </pic:spPr>
                      </pic:pic>
                    </a:graphicData>
                  </a:graphic>
                </wp:inline>
              </w:drawing>
            </w:r>
          </w:p>
          <w:p w14:paraId="19D16AA3" w14:textId="77777777" w:rsidR="00D65CA3" w:rsidRPr="00F90CED" w:rsidRDefault="00D65CA3" w:rsidP="00C155F6">
            <w:pPr>
              <w:spacing w:line="276" w:lineRule="auto"/>
              <w:jc w:val="both"/>
              <w:rPr>
                <w:bCs/>
                <w:color w:val="auto"/>
                <w:sz w:val="26"/>
                <w:szCs w:val="26"/>
              </w:rPr>
            </w:pPr>
            <w:r>
              <w:rPr>
                <w:color w:val="auto"/>
                <w:sz w:val="26"/>
                <w:szCs w:val="26"/>
                <w:lang w:val="pt-BR"/>
              </w:rPr>
              <w:tab/>
              <w:t xml:space="preserve">+ Yêu cầu HS hoàn thành </w:t>
            </w:r>
            <w:r w:rsidRPr="00276353">
              <w:rPr>
                <w:b/>
                <w:bCs/>
                <w:color w:val="auto"/>
                <w:sz w:val="26"/>
                <w:szCs w:val="26"/>
                <w:lang w:val="pt-BR"/>
              </w:rPr>
              <w:t>PHT số 2</w:t>
            </w:r>
          </w:p>
        </w:tc>
      </w:tr>
      <w:tr w:rsidR="00D65CA3" w:rsidRPr="00F90CED" w14:paraId="4D41310D" w14:textId="77777777" w:rsidTr="00C155F6">
        <w:tc>
          <w:tcPr>
            <w:tcW w:w="1413" w:type="dxa"/>
          </w:tcPr>
          <w:p w14:paraId="7553A0F5"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2</w:t>
            </w:r>
          </w:p>
        </w:tc>
        <w:tc>
          <w:tcPr>
            <w:tcW w:w="8238" w:type="dxa"/>
          </w:tcPr>
          <w:p w14:paraId="2452BB69" w14:textId="77777777" w:rsidR="00D65CA3" w:rsidRPr="00F90CED" w:rsidRDefault="00D65CA3" w:rsidP="00C155F6">
            <w:pPr>
              <w:spacing w:line="276" w:lineRule="auto"/>
              <w:jc w:val="both"/>
              <w:rPr>
                <w:bCs/>
                <w:color w:val="auto"/>
                <w:sz w:val="26"/>
                <w:szCs w:val="26"/>
              </w:rPr>
            </w:pPr>
            <w:r w:rsidRPr="00F90CED">
              <w:rPr>
                <w:bCs/>
                <w:color w:val="auto"/>
                <w:sz w:val="26"/>
                <w:szCs w:val="26"/>
              </w:rPr>
              <w:t>- Học sinh thực hiện nhiệm vụ theo nhóm</w:t>
            </w:r>
            <w:r>
              <w:rPr>
                <w:bCs/>
                <w:color w:val="auto"/>
                <w:sz w:val="26"/>
                <w:szCs w:val="26"/>
              </w:rPr>
              <w:t>, tìm hiểu mục I</w:t>
            </w:r>
          </w:p>
          <w:p w14:paraId="14EC6DE9" w14:textId="77777777" w:rsidR="00D65CA3" w:rsidRPr="00F90CED" w:rsidRDefault="00D65CA3" w:rsidP="00C155F6">
            <w:pPr>
              <w:spacing w:line="276" w:lineRule="auto"/>
              <w:jc w:val="both"/>
              <w:rPr>
                <w:bCs/>
                <w:color w:val="auto"/>
                <w:sz w:val="26"/>
                <w:szCs w:val="26"/>
              </w:rPr>
            </w:pPr>
            <w:r w:rsidRPr="00F90CED">
              <w:rPr>
                <w:bCs/>
                <w:color w:val="auto"/>
                <w:sz w:val="26"/>
                <w:szCs w:val="26"/>
              </w:rPr>
              <w:t>- GV hỗ trợ cho HS trong của trình hoạt động</w:t>
            </w:r>
          </w:p>
        </w:tc>
      </w:tr>
      <w:tr w:rsidR="00D65CA3" w:rsidRPr="00F90CED" w14:paraId="2811304D" w14:textId="77777777" w:rsidTr="00C155F6">
        <w:tc>
          <w:tcPr>
            <w:tcW w:w="1413" w:type="dxa"/>
          </w:tcPr>
          <w:p w14:paraId="59039C68"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3</w:t>
            </w:r>
          </w:p>
        </w:tc>
        <w:tc>
          <w:tcPr>
            <w:tcW w:w="8238" w:type="dxa"/>
          </w:tcPr>
          <w:p w14:paraId="7A943611" w14:textId="77777777" w:rsidR="00D65CA3" w:rsidRPr="00F90CED" w:rsidRDefault="00D65CA3" w:rsidP="00C155F6">
            <w:pPr>
              <w:spacing w:line="276" w:lineRule="auto"/>
              <w:jc w:val="both"/>
              <w:rPr>
                <w:bCs/>
                <w:color w:val="auto"/>
                <w:sz w:val="26"/>
                <w:szCs w:val="26"/>
              </w:rPr>
            </w:pPr>
            <w:r w:rsidRPr="00F90CED">
              <w:rPr>
                <w:bCs/>
                <w:color w:val="auto"/>
                <w:sz w:val="26"/>
                <w:szCs w:val="26"/>
              </w:rPr>
              <w:t>Báo cáo kết quả và thảo luận</w:t>
            </w:r>
          </w:p>
          <w:p w14:paraId="22EB26C9" w14:textId="77777777" w:rsidR="00D65CA3" w:rsidRPr="00F90CED" w:rsidRDefault="00D65CA3" w:rsidP="00C155F6">
            <w:pPr>
              <w:spacing w:line="276" w:lineRule="auto"/>
              <w:jc w:val="both"/>
              <w:rPr>
                <w:color w:val="auto"/>
                <w:sz w:val="26"/>
                <w:szCs w:val="26"/>
              </w:rPr>
            </w:pPr>
            <w:r w:rsidRPr="00F90CED">
              <w:rPr>
                <w:color w:val="auto"/>
                <w:sz w:val="26"/>
                <w:szCs w:val="26"/>
              </w:rPr>
              <w:t>- Đại diện mỗi nhóm trình bày một câu hỏi.</w:t>
            </w:r>
          </w:p>
          <w:p w14:paraId="323BA332" w14:textId="77777777" w:rsidR="00D65CA3" w:rsidRDefault="00D65CA3" w:rsidP="00C155F6">
            <w:pPr>
              <w:pStyle w:val="NormalWeb"/>
              <w:spacing w:before="0" w:beforeAutospacing="0" w:after="0" w:afterAutospacing="0" w:line="276" w:lineRule="auto"/>
              <w:jc w:val="center"/>
              <w:rPr>
                <w:b/>
                <w:i/>
                <w:iCs/>
                <w:color w:val="FF0000"/>
                <w:sz w:val="26"/>
                <w:szCs w:val="26"/>
              </w:rPr>
            </w:pPr>
            <w:r w:rsidRPr="00F90CED">
              <w:rPr>
                <w:b/>
                <w:i/>
                <w:iCs/>
                <w:color w:val="FF0000"/>
                <w:sz w:val="26"/>
                <w:szCs w:val="26"/>
              </w:rPr>
              <w:lastRenderedPageBreak/>
              <w:t>Đáp án phiếu học tập</w:t>
            </w:r>
            <w:r>
              <w:rPr>
                <w:b/>
                <w:i/>
                <w:iCs/>
                <w:color w:val="FF0000"/>
                <w:sz w:val="26"/>
                <w:szCs w:val="26"/>
              </w:rPr>
              <w:t xml:space="preserve"> số 2</w:t>
            </w:r>
          </w:p>
          <w:p w14:paraId="34F07527"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1</w:t>
            </w:r>
            <w:r w:rsidRPr="009A33ED">
              <w:rPr>
                <w:i/>
                <w:iCs/>
                <w:color w:val="000000"/>
                <w:sz w:val="26"/>
                <w:szCs w:val="26"/>
              </w:rPr>
              <w:t xml:space="preserve">: Tụ điện là một loại linh kiện điện tử gồm hai vật dẫn đặt gần nhau và ngăn cách nhau bởi môi trường cách điện (điện môi). Mỗi vật dẫn được gọi là một bản của tụ điện. </w:t>
            </w:r>
          </w:p>
          <w:p w14:paraId="07CB37A8"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2</w:t>
            </w:r>
            <w:r w:rsidRPr="009A33ED">
              <w:rPr>
                <w:i/>
                <w:iCs/>
                <w:color w:val="000000"/>
                <w:sz w:val="26"/>
                <w:szCs w:val="26"/>
              </w:rPr>
              <w:t xml:space="preserve">: Ta biết mật độ điện tích tự do trong điện môi là rất nhỏ nên điện môi là chất cách điện. Khi điện trường ngoài đặt vào điện môi lớn hơn một giới hạnh nhất định thì các liên kết giữa các điện tích trái dáu trong nguyên tử sẽ bị phá vỡ, lúc này điện tích tự do sẽ xuất hiện </w:t>
            </w:r>
            <w:r w:rsidRPr="009A33ED">
              <w:rPr>
                <w:i/>
                <w:iCs/>
                <w:color w:val="000000"/>
                <w:sz w:val="26"/>
                <w:szCs w:val="26"/>
              </w:rPr>
              <w:sym w:font="Wingdings" w:char="F0E8"/>
            </w:r>
            <w:r w:rsidRPr="009A33ED">
              <w:rPr>
                <w:i/>
                <w:iCs/>
                <w:color w:val="000000"/>
                <w:sz w:val="26"/>
                <w:szCs w:val="26"/>
              </w:rPr>
              <w:t xml:space="preserve"> Điện môi trở thành dẫn điện </w:t>
            </w:r>
            <w:r w:rsidRPr="009A33ED">
              <w:rPr>
                <w:i/>
                <w:iCs/>
                <w:color w:val="000000"/>
                <w:sz w:val="26"/>
                <w:szCs w:val="26"/>
              </w:rPr>
              <w:sym w:font="Wingdings" w:char="F0E8"/>
            </w:r>
            <w:r w:rsidRPr="009A33ED">
              <w:rPr>
                <w:i/>
                <w:iCs/>
                <w:color w:val="000000"/>
                <w:sz w:val="26"/>
                <w:szCs w:val="26"/>
              </w:rPr>
              <w:t xml:space="preserve"> Tụ điện bị đánh thủng (hỏng).</w:t>
            </w:r>
          </w:p>
          <w:p w14:paraId="1A22DD62"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3</w:t>
            </w:r>
            <w:r w:rsidRPr="009A33ED">
              <w:rPr>
                <w:i/>
                <w:iCs/>
                <w:color w:val="000000"/>
                <w:sz w:val="26"/>
                <w:szCs w:val="26"/>
              </w:rPr>
              <w:t xml:space="preserve">: Vẽ kí hiệu của tụ trên sơ đồ mạch điện: </w:t>
            </w:r>
            <w:r w:rsidRPr="009A33ED">
              <w:rPr>
                <w:b/>
                <w:bCs/>
                <w:i/>
                <w:iCs/>
                <w:sz w:val="22"/>
                <w:szCs w:val="22"/>
              </w:rPr>
              <w:object w:dxaOrig="1500" w:dyaOrig="255" w14:anchorId="31269582">
                <v:shape id="_x0000_i1045" type="#_x0000_t75" style="width:74.3pt;height:12.1pt" o:ole="">
                  <v:imagedata r:id="rId53" o:title=""/>
                </v:shape>
                <o:OLEObject Type="Embed" ProgID="PBrush" ShapeID="_x0000_i1045" DrawAspect="Content" ObjectID="_1765947924" r:id="rId59"/>
              </w:object>
            </w:r>
          </w:p>
          <w:p w14:paraId="4693B8AA"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4</w:t>
            </w:r>
            <w:r w:rsidRPr="009A33ED">
              <w:rPr>
                <w:i/>
                <w:iCs/>
                <w:color w:val="000000"/>
                <w:sz w:val="26"/>
                <w:szCs w:val="26"/>
              </w:rPr>
              <w:t xml:space="preserve">: Trong mạch điện, tụ điện có nhiệm vụ </w:t>
            </w:r>
            <w:r w:rsidRPr="009A33ED">
              <w:rPr>
                <w:b/>
                <w:i/>
                <w:iCs/>
                <w:color w:val="000000"/>
                <w:sz w:val="26"/>
                <w:szCs w:val="26"/>
              </w:rPr>
              <w:t>tích điện</w:t>
            </w:r>
            <w:r w:rsidRPr="009A33ED">
              <w:rPr>
                <w:i/>
                <w:iCs/>
                <w:color w:val="000000"/>
                <w:sz w:val="26"/>
                <w:szCs w:val="26"/>
              </w:rPr>
              <w:t xml:space="preserve"> và </w:t>
            </w:r>
            <w:r w:rsidRPr="009A33ED">
              <w:rPr>
                <w:b/>
                <w:i/>
                <w:iCs/>
                <w:color w:val="000000"/>
                <w:sz w:val="26"/>
                <w:szCs w:val="26"/>
              </w:rPr>
              <w:t>phóng điện</w:t>
            </w:r>
            <w:r w:rsidRPr="009A33ED">
              <w:rPr>
                <w:i/>
                <w:iCs/>
                <w:color w:val="000000"/>
                <w:sz w:val="26"/>
                <w:szCs w:val="26"/>
              </w:rPr>
              <w:t>.</w:t>
            </w:r>
          </w:p>
          <w:p w14:paraId="2C203736"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5</w:t>
            </w:r>
            <w:r w:rsidRPr="009A33ED">
              <w:rPr>
                <w:i/>
                <w:iCs/>
                <w:color w:val="000000"/>
                <w:sz w:val="26"/>
                <w:szCs w:val="26"/>
              </w:rPr>
              <w:t xml:space="preserve">: Quá trình tích điện và phóng điện của tụ: </w:t>
            </w:r>
          </w:p>
          <w:p w14:paraId="6AF2EA35" w14:textId="77777777" w:rsidR="00D65CA3" w:rsidRPr="009A33ED" w:rsidRDefault="00D65CA3" w:rsidP="00C155F6">
            <w:pPr>
              <w:tabs>
                <w:tab w:val="left" w:pos="284"/>
                <w:tab w:val="left" w:pos="567"/>
                <w:tab w:val="left" w:pos="851"/>
                <w:tab w:val="left" w:pos="1134"/>
              </w:tabs>
              <w:spacing w:line="276" w:lineRule="auto"/>
              <w:jc w:val="center"/>
              <w:rPr>
                <w:i/>
                <w:iCs/>
                <w:color w:val="000000"/>
                <w:sz w:val="26"/>
                <w:szCs w:val="26"/>
              </w:rPr>
            </w:pPr>
            <w:r w:rsidRPr="009A33ED">
              <w:rPr>
                <w:i/>
                <w:iCs/>
                <w:noProof/>
                <w:color w:val="000000"/>
                <w:sz w:val="26"/>
                <w:szCs w:val="26"/>
              </w:rPr>
              <w:drawing>
                <wp:inline distT="0" distB="0" distL="0" distR="0" wp14:anchorId="5D73F53B" wp14:editId="4493BA11">
                  <wp:extent cx="1533739" cy="857370"/>
                  <wp:effectExtent l="0" t="0" r="0" b="0"/>
                  <wp:docPr id="399146477" name="Picture 399146477" descr="A blue lines with dots and a black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lines with dots and a black let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533739" cy="857370"/>
                          </a:xfrm>
                          <a:prstGeom prst="rect">
                            <a:avLst/>
                          </a:prstGeom>
                        </pic:spPr>
                      </pic:pic>
                    </a:graphicData>
                  </a:graphic>
                </wp:inline>
              </w:drawing>
            </w:r>
          </w:p>
          <w:p w14:paraId="040FDA0F"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xml:space="preserve">- Nối hai bản của tụ điện với hai cực của nguồn điện một chiều. Bản nối với cực dương sẽ tích điện dương, bản nối với cực âm sẽ tích điện âm. Điện tích trên hai bản tụ có độ lớn bằng nhau, nhưng trái dấu. Ta gọi độ lớn này là </w:t>
            </w:r>
            <w:r w:rsidRPr="009A33ED">
              <w:rPr>
                <w:b/>
                <w:i/>
                <w:iCs/>
                <w:color w:val="000000"/>
                <w:sz w:val="26"/>
                <w:szCs w:val="26"/>
              </w:rPr>
              <w:t>điện tích của tụ điện</w:t>
            </w:r>
            <w:r w:rsidRPr="009A33ED">
              <w:rPr>
                <w:i/>
                <w:iCs/>
                <w:color w:val="000000"/>
                <w:sz w:val="26"/>
                <w:szCs w:val="26"/>
              </w:rPr>
              <w:t>.</w:t>
            </w:r>
          </w:p>
          <w:p w14:paraId="6F2D2D04"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Sau khi tụ tích điện, ta bỏ nguồn điện ra và nối hai bản tụ với một điện trở (bóng đèn), sẽ có dòng điện qua điện trở. Lúc này điện tích trên tụ giảm nhanh. Ta gọi đó là quá trình phóng điện của tụ.</w:t>
            </w:r>
          </w:p>
          <w:p w14:paraId="3324DBCE" w14:textId="77777777" w:rsidR="00D65CA3" w:rsidRPr="00D86F9F" w:rsidRDefault="00D65CA3" w:rsidP="00C155F6">
            <w:pPr>
              <w:spacing w:line="276" w:lineRule="auto"/>
              <w:jc w:val="both"/>
              <w:rPr>
                <w:color w:val="auto"/>
                <w:sz w:val="26"/>
                <w:szCs w:val="26"/>
              </w:rPr>
            </w:pPr>
            <w:r w:rsidRPr="00F90CED">
              <w:rPr>
                <w:color w:val="auto"/>
                <w:sz w:val="26"/>
                <w:szCs w:val="26"/>
              </w:rPr>
              <w:t>- Học sinh các nhóm khác thảo luận, nhận xét, bổ sung và sửa lỗi về câu trả lời của nhóm đại diện.</w:t>
            </w:r>
          </w:p>
        </w:tc>
      </w:tr>
      <w:tr w:rsidR="00D65CA3" w:rsidRPr="00F90CED" w14:paraId="0DF2E85D" w14:textId="77777777" w:rsidTr="00C155F6">
        <w:tc>
          <w:tcPr>
            <w:tcW w:w="1413" w:type="dxa"/>
          </w:tcPr>
          <w:p w14:paraId="3676B1DF" w14:textId="77777777" w:rsidR="00D65CA3" w:rsidRPr="00F90CED" w:rsidRDefault="00D65CA3" w:rsidP="00C155F6">
            <w:pPr>
              <w:spacing w:line="276" w:lineRule="auto"/>
              <w:jc w:val="center"/>
              <w:rPr>
                <w:bCs/>
                <w:color w:val="auto"/>
                <w:sz w:val="26"/>
                <w:szCs w:val="26"/>
              </w:rPr>
            </w:pPr>
            <w:r w:rsidRPr="00F90CED">
              <w:rPr>
                <w:b/>
                <w:color w:val="auto"/>
                <w:sz w:val="26"/>
                <w:szCs w:val="26"/>
              </w:rPr>
              <w:lastRenderedPageBreak/>
              <w:t>Bước 4</w:t>
            </w:r>
          </w:p>
        </w:tc>
        <w:tc>
          <w:tcPr>
            <w:tcW w:w="8238" w:type="dxa"/>
          </w:tcPr>
          <w:p w14:paraId="02927ED3" w14:textId="77777777" w:rsidR="00D65CA3" w:rsidRDefault="00D65CA3" w:rsidP="00C155F6">
            <w:pPr>
              <w:spacing w:line="276" w:lineRule="auto"/>
              <w:jc w:val="both"/>
              <w:rPr>
                <w:iCs/>
                <w:color w:val="auto"/>
                <w:sz w:val="26"/>
                <w:szCs w:val="26"/>
              </w:rPr>
            </w:pPr>
            <w:r w:rsidRPr="00F90CED">
              <w:rPr>
                <w:bCs/>
                <w:color w:val="auto"/>
                <w:sz w:val="26"/>
                <w:szCs w:val="26"/>
              </w:rPr>
              <w:t>- Giáo viên tổng kết đ</w:t>
            </w:r>
            <w:r w:rsidRPr="00F90CED">
              <w:rPr>
                <w:iCs/>
                <w:color w:val="auto"/>
                <w:sz w:val="26"/>
                <w:szCs w:val="26"/>
              </w:rPr>
              <w:t>ánh giá kết quả thực hiện nhiệm vụ học tập của học sinh</w:t>
            </w:r>
          </w:p>
          <w:p w14:paraId="49180AB7" w14:textId="77777777" w:rsidR="00D65CA3" w:rsidRDefault="00D65CA3" w:rsidP="00C155F6">
            <w:pPr>
              <w:spacing w:line="276" w:lineRule="auto"/>
              <w:jc w:val="center"/>
              <w:rPr>
                <w:b/>
                <w:i/>
                <w:iCs/>
                <w:color w:val="FF0000"/>
                <w:sz w:val="26"/>
                <w:szCs w:val="26"/>
              </w:rPr>
            </w:pPr>
            <w:r>
              <w:rPr>
                <w:b/>
                <w:i/>
                <w:iCs/>
                <w:color w:val="FF0000"/>
                <w:sz w:val="26"/>
                <w:szCs w:val="26"/>
              </w:rPr>
              <w:t>EM CÓ BIẾT</w:t>
            </w:r>
          </w:p>
          <w:p w14:paraId="3A5FF2D0" w14:textId="77777777" w:rsidR="00D65CA3" w:rsidRPr="00F618F0" w:rsidRDefault="00D65CA3" w:rsidP="00C155F6">
            <w:pPr>
              <w:spacing w:line="276" w:lineRule="auto"/>
              <w:jc w:val="center"/>
              <w:rPr>
                <w:b/>
                <w:i/>
                <w:iCs/>
                <w:color w:val="FF0000"/>
                <w:sz w:val="26"/>
                <w:szCs w:val="26"/>
              </w:rPr>
            </w:pPr>
            <w:r>
              <w:rPr>
                <w:b/>
                <w:i/>
                <w:iCs/>
                <w:color w:val="FF0000"/>
                <w:sz w:val="26"/>
                <w:szCs w:val="26"/>
              </w:rPr>
              <w:t>Giáo viên cho học sinh tìm hiểu thêm về tụ điện phẳng, tìm hiểu cấu tạo tụ phẳng và tụ hình trụ.</w:t>
            </w:r>
          </w:p>
        </w:tc>
      </w:tr>
    </w:tbl>
    <w:p w14:paraId="3AC8E03F" w14:textId="77777777" w:rsidR="00D65CA3" w:rsidRDefault="00D65CA3" w:rsidP="00D65CA3">
      <w:pPr>
        <w:spacing w:line="276" w:lineRule="auto"/>
        <w:jc w:val="both"/>
        <w:rPr>
          <w:rFonts w:asciiTheme="majorHAnsi" w:hAnsiTheme="majorHAnsi" w:cstheme="majorHAnsi"/>
          <w:b/>
          <w:i/>
          <w:color w:val="0070C0"/>
          <w:sz w:val="26"/>
          <w:szCs w:val="26"/>
          <w:lang w:val="vi-VN"/>
        </w:rPr>
      </w:pPr>
    </w:p>
    <w:p w14:paraId="474FAE06" w14:textId="77777777" w:rsidR="00D65CA3" w:rsidRPr="00691CD4" w:rsidRDefault="00D65CA3" w:rsidP="00D65CA3">
      <w:pPr>
        <w:spacing w:line="276" w:lineRule="auto"/>
        <w:jc w:val="both"/>
        <w:rPr>
          <w:rFonts w:asciiTheme="majorHAnsi" w:hAnsiTheme="majorHAnsi" w:cstheme="majorHAnsi"/>
          <w:b/>
          <w:i/>
          <w:color w:val="0070C0"/>
          <w:sz w:val="26"/>
          <w:szCs w:val="26"/>
          <w:lang w:val="vi-VN"/>
        </w:rPr>
      </w:pPr>
      <w:r w:rsidRPr="00691CD4">
        <w:rPr>
          <w:rFonts w:asciiTheme="majorHAnsi" w:hAnsiTheme="majorHAnsi" w:cstheme="majorHAnsi"/>
          <w:b/>
          <w:i/>
          <w:color w:val="0070C0"/>
          <w:sz w:val="26"/>
          <w:szCs w:val="26"/>
          <w:lang w:val="vi-VN"/>
        </w:rPr>
        <w:t xml:space="preserve">Hoạt động 2.2: </w:t>
      </w:r>
      <w:r w:rsidRPr="00F90CED">
        <w:rPr>
          <w:rFonts w:asciiTheme="majorHAnsi" w:hAnsiTheme="majorHAnsi" w:cstheme="majorHAnsi"/>
          <w:b/>
          <w:i/>
          <w:iCs/>
          <w:color w:val="0070C0"/>
          <w:sz w:val="26"/>
          <w:szCs w:val="26"/>
        </w:rPr>
        <w:t xml:space="preserve">Tìm hiểu </w:t>
      </w:r>
      <w:r>
        <w:rPr>
          <w:rFonts w:asciiTheme="majorHAnsi" w:hAnsiTheme="majorHAnsi" w:cstheme="majorHAnsi"/>
          <w:b/>
          <w:i/>
          <w:iCs/>
          <w:color w:val="0070C0"/>
          <w:sz w:val="26"/>
          <w:szCs w:val="26"/>
        </w:rPr>
        <w:t>Điện dung của tụ điện.</w:t>
      </w:r>
    </w:p>
    <w:p w14:paraId="56D3ED8D" w14:textId="77777777" w:rsidR="00D65CA3"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a. Mục tiêu:</w:t>
      </w:r>
    </w:p>
    <w:p w14:paraId="1B4D1E1B" w14:textId="77777777" w:rsidR="00D65CA3" w:rsidRDefault="00D65CA3" w:rsidP="00D65CA3">
      <w:pPr>
        <w:tabs>
          <w:tab w:val="left" w:pos="180"/>
        </w:tabs>
        <w:spacing w:line="276" w:lineRule="auto"/>
        <w:ind w:left="180"/>
        <w:jc w:val="both"/>
        <w:rPr>
          <w:color w:val="auto"/>
          <w:sz w:val="26"/>
          <w:szCs w:val="26"/>
        </w:rPr>
      </w:pPr>
      <w:r w:rsidRPr="00F6653F">
        <w:rPr>
          <w:color w:val="auto"/>
          <w:sz w:val="26"/>
          <w:szCs w:val="26"/>
        </w:rPr>
        <w:t xml:space="preserve">- Phát biểu định nghĩa điện dung </w:t>
      </w:r>
      <w:r>
        <w:rPr>
          <w:color w:val="auto"/>
          <w:sz w:val="26"/>
          <w:szCs w:val="26"/>
        </w:rPr>
        <w:t>của</w:t>
      </w:r>
      <w:r w:rsidRPr="00F6653F">
        <w:rPr>
          <w:color w:val="auto"/>
          <w:sz w:val="26"/>
          <w:szCs w:val="26"/>
        </w:rPr>
        <w:t xml:space="preserve"> tụ điện</w:t>
      </w:r>
      <w:r>
        <w:rPr>
          <w:color w:val="auto"/>
          <w:sz w:val="26"/>
          <w:szCs w:val="26"/>
        </w:rPr>
        <w:t>, viết công thức</w:t>
      </w:r>
      <w:r w:rsidRPr="00F6653F">
        <w:rPr>
          <w:color w:val="auto"/>
          <w:sz w:val="26"/>
          <w:szCs w:val="26"/>
        </w:rPr>
        <w:t xml:space="preserve"> và nhận biết được đơn vị đo của điện dung.</w:t>
      </w:r>
      <w:r>
        <w:rPr>
          <w:color w:val="auto"/>
          <w:sz w:val="26"/>
          <w:szCs w:val="26"/>
        </w:rPr>
        <w:t xml:space="preserve"> </w:t>
      </w:r>
      <w:r w:rsidRPr="00F6653F">
        <w:rPr>
          <w:color w:val="auto"/>
          <w:sz w:val="26"/>
          <w:szCs w:val="26"/>
        </w:rPr>
        <w:t>Nêu được ý nghĩa các số ghi trên mỗi tụ điện.</w:t>
      </w:r>
    </w:p>
    <w:p w14:paraId="7888AA27" w14:textId="77777777" w:rsidR="00D65CA3" w:rsidRPr="00F90CED" w:rsidRDefault="00D65CA3" w:rsidP="00D65CA3">
      <w:pPr>
        <w:spacing w:line="276" w:lineRule="auto"/>
        <w:jc w:val="both"/>
        <w:rPr>
          <w:rFonts w:asciiTheme="majorHAnsi" w:hAnsiTheme="majorHAnsi" w:cstheme="majorHAnsi"/>
          <w:bCs/>
          <w:color w:val="000000" w:themeColor="text1"/>
          <w:sz w:val="26"/>
          <w:szCs w:val="26"/>
          <w:lang w:val="vi-VN"/>
        </w:rPr>
      </w:pPr>
      <w:r w:rsidRPr="00F90CED">
        <w:rPr>
          <w:rFonts w:asciiTheme="majorHAnsi" w:hAnsiTheme="majorHAnsi" w:cstheme="majorHAnsi"/>
          <w:b/>
          <w:color w:val="000000" w:themeColor="text1"/>
          <w:sz w:val="26"/>
          <w:szCs w:val="26"/>
        </w:rPr>
        <w:t>b. Nội dung:</w:t>
      </w:r>
      <w:r w:rsidRPr="00F90CED">
        <w:rPr>
          <w:rFonts w:asciiTheme="majorHAnsi" w:hAnsiTheme="majorHAnsi" w:cstheme="majorHAnsi"/>
          <w:bCs/>
          <w:color w:val="000000" w:themeColor="text1"/>
          <w:sz w:val="26"/>
          <w:szCs w:val="26"/>
        </w:rPr>
        <w:t xml:space="preserve"> </w:t>
      </w:r>
      <w:r w:rsidRPr="00F90CED">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2DF48AC9" w14:textId="77777777" w:rsidR="00D65CA3" w:rsidRDefault="00D65CA3" w:rsidP="00D65CA3">
      <w:pPr>
        <w:spacing w:line="276" w:lineRule="auto"/>
        <w:jc w:val="both"/>
        <w:rPr>
          <w:rFonts w:asciiTheme="majorHAnsi" w:hAnsiTheme="majorHAnsi" w:cstheme="majorHAnsi"/>
          <w:color w:val="000000" w:themeColor="text1"/>
          <w:sz w:val="26"/>
          <w:szCs w:val="26"/>
          <w:lang w:val="vi-VN"/>
        </w:rPr>
      </w:pPr>
      <w:r w:rsidRPr="00F90CED">
        <w:rPr>
          <w:rFonts w:asciiTheme="majorHAnsi" w:hAnsiTheme="majorHAnsi" w:cstheme="majorHAnsi"/>
          <w:b/>
          <w:color w:val="000000" w:themeColor="text1"/>
          <w:sz w:val="26"/>
          <w:szCs w:val="26"/>
          <w:lang w:val="vi-VN"/>
        </w:rPr>
        <w:t>c. Sản phẩm:</w:t>
      </w:r>
      <w:r w:rsidRPr="00F90CED">
        <w:rPr>
          <w:rFonts w:asciiTheme="majorHAnsi" w:hAnsiTheme="majorHAnsi" w:cstheme="majorHAnsi"/>
          <w:color w:val="000000" w:themeColor="text1"/>
          <w:sz w:val="26"/>
          <w:szCs w:val="26"/>
          <w:lang w:val="vi-VN"/>
        </w:rPr>
        <w:t xml:space="preserve"> </w:t>
      </w:r>
    </w:p>
    <w:p w14:paraId="197D1B29" w14:textId="77777777" w:rsidR="00D65CA3" w:rsidRPr="000E7B3E" w:rsidRDefault="00D65CA3" w:rsidP="00D65CA3">
      <w:pPr>
        <w:tabs>
          <w:tab w:val="left" w:pos="284"/>
          <w:tab w:val="left" w:pos="567"/>
          <w:tab w:val="left" w:pos="851"/>
          <w:tab w:val="left" w:pos="1134"/>
        </w:tabs>
        <w:spacing w:line="276" w:lineRule="auto"/>
        <w:jc w:val="both"/>
        <w:rPr>
          <w:b/>
          <w:color w:val="4472C4" w:themeColor="accent1"/>
          <w:sz w:val="26"/>
          <w:szCs w:val="26"/>
        </w:rPr>
      </w:pPr>
      <w:r w:rsidRPr="000E7B3E">
        <w:rPr>
          <w:b/>
          <w:color w:val="4472C4" w:themeColor="accent1"/>
          <w:sz w:val="26"/>
          <w:szCs w:val="26"/>
        </w:rPr>
        <w:t>II. ĐIỆN DUNG CỦA TỤ ĐIỆN</w:t>
      </w:r>
    </w:p>
    <w:p w14:paraId="6F87BB13" w14:textId="77777777" w:rsidR="00D65CA3" w:rsidRPr="000E7B3E" w:rsidRDefault="00D65CA3" w:rsidP="00D65CA3">
      <w:pPr>
        <w:tabs>
          <w:tab w:val="left" w:pos="284"/>
          <w:tab w:val="left" w:pos="567"/>
          <w:tab w:val="left" w:pos="851"/>
          <w:tab w:val="left" w:pos="1134"/>
        </w:tabs>
        <w:spacing w:line="276" w:lineRule="auto"/>
        <w:jc w:val="both"/>
        <w:rPr>
          <w:b/>
          <w:color w:val="4472C4" w:themeColor="accent1"/>
          <w:sz w:val="26"/>
          <w:szCs w:val="26"/>
        </w:rPr>
      </w:pPr>
      <w:r w:rsidRPr="000E7B3E">
        <w:rPr>
          <w:b/>
          <w:color w:val="4472C4" w:themeColor="accent1"/>
          <w:sz w:val="26"/>
          <w:szCs w:val="26"/>
        </w:rPr>
        <w:tab/>
        <w:t>1. Điện dung của tụ điện:</w:t>
      </w:r>
    </w:p>
    <w:p w14:paraId="4520B72C"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sidRPr="00524454">
        <w:rPr>
          <w:b/>
          <w:color w:val="000000"/>
          <w:sz w:val="26"/>
          <w:szCs w:val="26"/>
        </w:rPr>
        <w:tab/>
      </w:r>
      <w:r w:rsidRPr="00524454">
        <w:rPr>
          <w:b/>
          <w:color w:val="000000"/>
          <w:sz w:val="26"/>
          <w:szCs w:val="26"/>
        </w:rPr>
        <w:tab/>
        <w:t xml:space="preserve">a. Định nghĩa: </w:t>
      </w:r>
      <w:r>
        <w:rPr>
          <w:color w:val="000000"/>
          <w:sz w:val="26"/>
          <w:szCs w:val="26"/>
        </w:rPr>
        <w:t xml:space="preserve">Điện dung của tụ điện </w:t>
      </w:r>
      <w:r w:rsidRPr="00BE7328">
        <w:rPr>
          <w:color w:val="000000"/>
          <w:sz w:val="26"/>
          <w:szCs w:val="26"/>
        </w:rPr>
        <w:t xml:space="preserve">là đại lượng đặc trưng cho khả năng tích điện của tụ điện </w:t>
      </w:r>
      <w:r>
        <w:rPr>
          <w:color w:val="000000"/>
          <w:sz w:val="26"/>
          <w:szCs w:val="26"/>
        </w:rPr>
        <w:t>khi đặt một hiệu điện thế U vào hai bản tụ điện</w:t>
      </w:r>
      <w:r w:rsidRPr="00BE7328">
        <w:rPr>
          <w:color w:val="000000"/>
          <w:sz w:val="26"/>
          <w:szCs w:val="26"/>
        </w:rPr>
        <w:t xml:space="preserve">. Nó được xác định bằng thương số </w:t>
      </w:r>
      <w:r>
        <w:rPr>
          <w:color w:val="000000"/>
          <w:sz w:val="26"/>
          <w:szCs w:val="26"/>
        </w:rPr>
        <w:t>giữa</w:t>
      </w:r>
      <w:r w:rsidRPr="00BE7328">
        <w:rPr>
          <w:color w:val="000000"/>
          <w:sz w:val="26"/>
          <w:szCs w:val="26"/>
        </w:rPr>
        <w:t xml:space="preserve"> điện tích </w:t>
      </w:r>
      <w:r>
        <w:rPr>
          <w:color w:val="000000"/>
          <w:sz w:val="26"/>
          <w:szCs w:val="26"/>
        </w:rPr>
        <w:t xml:space="preserve">Q </w:t>
      </w:r>
      <w:r w:rsidRPr="00BE7328">
        <w:rPr>
          <w:color w:val="000000"/>
          <w:sz w:val="26"/>
          <w:szCs w:val="26"/>
        </w:rPr>
        <w:t xml:space="preserve">của tụ điện và hiệu điện thế </w:t>
      </w:r>
      <w:r>
        <w:rPr>
          <w:color w:val="000000"/>
          <w:sz w:val="26"/>
          <w:szCs w:val="26"/>
        </w:rPr>
        <w:t xml:space="preserve">U đặt vào </w:t>
      </w:r>
      <w:r w:rsidRPr="00BE7328">
        <w:rPr>
          <w:color w:val="000000"/>
          <w:sz w:val="26"/>
          <w:szCs w:val="26"/>
        </w:rPr>
        <w:t xml:space="preserve">hai bản </w:t>
      </w:r>
      <w:r>
        <w:rPr>
          <w:color w:val="000000"/>
          <w:sz w:val="26"/>
          <w:szCs w:val="26"/>
        </w:rPr>
        <w:t>tụ điện</w:t>
      </w:r>
      <w:r w:rsidRPr="00BE7328">
        <w:rPr>
          <w:color w:val="000000"/>
          <w:sz w:val="26"/>
          <w:szCs w:val="26"/>
        </w:rPr>
        <w:t xml:space="preserve">. </w:t>
      </w:r>
    </w:p>
    <w:p w14:paraId="131FE2C9"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r>
      <w:r w:rsidRPr="00524454">
        <w:rPr>
          <w:b/>
          <w:color w:val="000000"/>
          <w:sz w:val="26"/>
          <w:szCs w:val="26"/>
        </w:rPr>
        <w:t>b. Biểu thức :</w:t>
      </w:r>
      <w:r w:rsidRPr="00BE7328">
        <w:rPr>
          <w:color w:val="000000"/>
          <w:sz w:val="26"/>
          <w:szCs w:val="26"/>
        </w:rPr>
        <w:tab/>
      </w:r>
    </w:p>
    <w:p w14:paraId="494BFDA7" w14:textId="77777777" w:rsidR="00D65CA3" w:rsidRPr="009A33ED" w:rsidRDefault="00D65CA3" w:rsidP="00D65CA3">
      <w:pPr>
        <w:tabs>
          <w:tab w:val="left" w:pos="284"/>
          <w:tab w:val="left" w:pos="567"/>
          <w:tab w:val="left" w:pos="851"/>
          <w:tab w:val="left" w:pos="1134"/>
        </w:tabs>
        <w:spacing w:line="276" w:lineRule="auto"/>
        <w:jc w:val="center"/>
        <w:rPr>
          <w:b/>
          <w:bCs/>
          <w:color w:val="000000"/>
          <w:sz w:val="26"/>
          <w:szCs w:val="26"/>
        </w:rPr>
      </w:pPr>
      <m:oMathPara>
        <m:oMath>
          <m:r>
            <m:rPr>
              <m:sty m:val="bi"/>
            </m:rPr>
            <w:rPr>
              <w:rFonts w:ascii="Cambria Math" w:hAnsi="Cambria Math"/>
              <w:color w:val="000000"/>
              <w:sz w:val="26"/>
              <w:szCs w:val="26"/>
            </w:rPr>
            <w:lastRenderedPageBreak/>
            <m:t>C=</m:t>
          </m:r>
          <m:f>
            <m:fPr>
              <m:ctrlPr>
                <w:rPr>
                  <w:rFonts w:ascii="Cambria Math" w:hAnsi="Cambria Math"/>
                  <w:b/>
                  <w:bCs/>
                  <w:i/>
                  <w:color w:val="000000"/>
                  <w:sz w:val="26"/>
                  <w:szCs w:val="26"/>
                </w:rPr>
              </m:ctrlPr>
            </m:fPr>
            <m:num>
              <m:r>
                <m:rPr>
                  <m:sty m:val="bi"/>
                </m:rPr>
                <w:rPr>
                  <w:rFonts w:ascii="Cambria Math" w:hAnsi="Cambria Math"/>
                  <w:color w:val="000000"/>
                  <w:sz w:val="26"/>
                  <w:szCs w:val="26"/>
                </w:rPr>
                <m:t>Q</m:t>
              </m:r>
            </m:num>
            <m:den>
              <m:r>
                <m:rPr>
                  <m:sty m:val="bi"/>
                </m:rPr>
                <w:rPr>
                  <w:rFonts w:ascii="Cambria Math" w:hAnsi="Cambria Math"/>
                  <w:color w:val="000000"/>
                  <w:sz w:val="26"/>
                  <w:szCs w:val="26"/>
                </w:rPr>
                <m:t>U</m:t>
              </m:r>
            </m:den>
          </m:f>
          <m:r>
            <m:rPr>
              <m:sty m:val="bi"/>
            </m:rPr>
            <w:rPr>
              <w:rFonts w:ascii="Cambria Math" w:hAnsi="Cambria Math"/>
              <w:color w:val="000000"/>
              <w:sz w:val="26"/>
              <w:szCs w:val="26"/>
            </w:rPr>
            <m:t xml:space="preserve"> </m:t>
          </m:r>
          <m:r>
            <m:rPr>
              <m:sty m:val="bi"/>
            </m:rPr>
            <w:rPr>
              <w:rFonts w:ascii="Cambria Math" w:hAnsi="Cambria Math"/>
              <w:sz w:val="26"/>
              <w:szCs w:val="26"/>
            </w:rPr>
            <m:t xml:space="preserve">           (1)</m:t>
          </m:r>
        </m:oMath>
      </m:oMathPara>
    </w:p>
    <w:p w14:paraId="034ED832" w14:textId="77777777" w:rsidR="00D65CA3" w:rsidRPr="00BE7328"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t>Trong đó</w:t>
      </w:r>
      <w:r w:rsidRPr="00BE7328">
        <w:rPr>
          <w:color w:val="000000"/>
          <w:sz w:val="26"/>
          <w:szCs w:val="26"/>
        </w:rPr>
        <w:t xml:space="preserve"> : </w:t>
      </w:r>
    </w:p>
    <w:p w14:paraId="02C8B88E" w14:textId="77777777" w:rsidR="00D65CA3" w:rsidRPr="00BE7328" w:rsidRDefault="00D65CA3" w:rsidP="00D65CA3">
      <w:pPr>
        <w:tabs>
          <w:tab w:val="left" w:pos="284"/>
          <w:tab w:val="left" w:pos="567"/>
          <w:tab w:val="left" w:pos="851"/>
          <w:tab w:val="left" w:pos="1134"/>
        </w:tabs>
        <w:spacing w:line="276" w:lineRule="auto"/>
        <w:jc w:val="both"/>
        <w:rPr>
          <w:color w:val="000000"/>
          <w:sz w:val="26"/>
          <w:szCs w:val="26"/>
        </w:rPr>
      </w:pPr>
      <w:r w:rsidRPr="00BE7328">
        <w:rPr>
          <w:color w:val="000000"/>
          <w:sz w:val="26"/>
          <w:szCs w:val="26"/>
        </w:rPr>
        <w:tab/>
      </w:r>
      <w:r>
        <w:rPr>
          <w:color w:val="000000"/>
          <w:sz w:val="26"/>
          <w:szCs w:val="26"/>
        </w:rPr>
        <w:tab/>
      </w:r>
      <w:r w:rsidRPr="00BE7328">
        <w:rPr>
          <w:color w:val="000000"/>
          <w:sz w:val="26"/>
          <w:szCs w:val="26"/>
        </w:rPr>
        <w:t xml:space="preserve">• Q :  </w:t>
      </w:r>
      <w:r>
        <w:rPr>
          <w:color w:val="000000"/>
          <w:sz w:val="26"/>
          <w:szCs w:val="26"/>
        </w:rPr>
        <w:t xml:space="preserve">Là </w:t>
      </w:r>
      <w:r w:rsidRPr="00BE7328">
        <w:rPr>
          <w:color w:val="000000"/>
          <w:sz w:val="26"/>
          <w:szCs w:val="26"/>
        </w:rPr>
        <w:t>điện tích của tụ (C).</w:t>
      </w:r>
    </w:p>
    <w:p w14:paraId="695CD084" w14:textId="77777777" w:rsidR="00D65CA3" w:rsidRPr="00BE7328" w:rsidRDefault="00D65CA3" w:rsidP="00D65CA3">
      <w:pPr>
        <w:tabs>
          <w:tab w:val="left" w:pos="284"/>
          <w:tab w:val="left" w:pos="567"/>
          <w:tab w:val="left" w:pos="851"/>
          <w:tab w:val="left" w:pos="1134"/>
        </w:tabs>
        <w:spacing w:line="276" w:lineRule="auto"/>
        <w:jc w:val="both"/>
        <w:rPr>
          <w:color w:val="000000"/>
          <w:sz w:val="26"/>
          <w:szCs w:val="26"/>
        </w:rPr>
      </w:pPr>
      <w:r w:rsidRPr="00BE7328">
        <w:rPr>
          <w:color w:val="000000"/>
          <w:sz w:val="26"/>
          <w:szCs w:val="26"/>
        </w:rPr>
        <w:tab/>
      </w:r>
      <w:r>
        <w:rPr>
          <w:color w:val="000000"/>
          <w:sz w:val="26"/>
          <w:szCs w:val="26"/>
        </w:rPr>
        <w:tab/>
      </w:r>
      <w:r w:rsidRPr="00BE7328">
        <w:rPr>
          <w:color w:val="000000"/>
          <w:sz w:val="26"/>
          <w:szCs w:val="26"/>
        </w:rPr>
        <w:t xml:space="preserve">• U : </w:t>
      </w:r>
      <w:r>
        <w:rPr>
          <w:color w:val="000000"/>
          <w:sz w:val="26"/>
          <w:szCs w:val="26"/>
        </w:rPr>
        <w:t xml:space="preserve">Là </w:t>
      </w:r>
      <w:r w:rsidRPr="00BE7328">
        <w:rPr>
          <w:color w:val="000000"/>
          <w:sz w:val="26"/>
          <w:szCs w:val="26"/>
        </w:rPr>
        <w:t>hiệu điện thế giữa hai bản tụ (V).</w:t>
      </w:r>
    </w:p>
    <w:p w14:paraId="28B839E2" w14:textId="77777777" w:rsidR="00D65CA3" w:rsidRPr="00BE7328" w:rsidRDefault="00D65CA3" w:rsidP="00D65CA3">
      <w:pPr>
        <w:tabs>
          <w:tab w:val="left" w:pos="284"/>
          <w:tab w:val="left" w:pos="567"/>
          <w:tab w:val="left" w:pos="851"/>
          <w:tab w:val="left" w:pos="1134"/>
        </w:tabs>
        <w:spacing w:line="276" w:lineRule="auto"/>
        <w:jc w:val="both"/>
        <w:rPr>
          <w:color w:val="000000"/>
          <w:sz w:val="26"/>
          <w:szCs w:val="26"/>
        </w:rPr>
      </w:pPr>
      <w:r w:rsidRPr="00BE7328">
        <w:rPr>
          <w:color w:val="000000"/>
          <w:sz w:val="26"/>
          <w:szCs w:val="26"/>
        </w:rPr>
        <w:tab/>
      </w:r>
      <w:r>
        <w:rPr>
          <w:color w:val="000000"/>
          <w:sz w:val="26"/>
          <w:szCs w:val="26"/>
        </w:rPr>
        <w:tab/>
      </w:r>
      <w:r w:rsidRPr="00BE7328">
        <w:rPr>
          <w:color w:val="000000"/>
          <w:sz w:val="26"/>
          <w:szCs w:val="26"/>
        </w:rPr>
        <w:t xml:space="preserve">• C : </w:t>
      </w:r>
      <w:r>
        <w:rPr>
          <w:color w:val="000000"/>
          <w:sz w:val="26"/>
          <w:szCs w:val="26"/>
        </w:rPr>
        <w:t xml:space="preserve">Là </w:t>
      </w:r>
      <w:r w:rsidRPr="00BE7328">
        <w:rPr>
          <w:color w:val="000000"/>
          <w:sz w:val="26"/>
          <w:szCs w:val="26"/>
        </w:rPr>
        <w:t xml:space="preserve">điện dung của tụ điện (F) </w:t>
      </w:r>
      <w:r w:rsidRPr="00BE7328">
        <w:rPr>
          <w:color w:val="000000"/>
          <w:sz w:val="26"/>
          <w:szCs w:val="26"/>
        </w:rPr>
        <w:tab/>
      </w:r>
      <w:r w:rsidRPr="00BE7328">
        <w:rPr>
          <w:color w:val="000000"/>
          <w:sz w:val="26"/>
          <w:szCs w:val="26"/>
        </w:rPr>
        <w:tab/>
      </w:r>
    </w:p>
    <w:p w14:paraId="3E914E72" w14:textId="77777777" w:rsidR="00D65CA3" w:rsidRPr="00BE7328" w:rsidRDefault="00D65CA3" w:rsidP="00D65CA3">
      <w:pPr>
        <w:tabs>
          <w:tab w:val="left" w:pos="284"/>
          <w:tab w:val="left" w:pos="567"/>
          <w:tab w:val="left" w:pos="851"/>
          <w:tab w:val="left" w:pos="1134"/>
        </w:tabs>
        <w:spacing w:line="276" w:lineRule="auto"/>
        <w:jc w:val="both"/>
        <w:rPr>
          <w:color w:val="000000"/>
          <w:sz w:val="26"/>
          <w:szCs w:val="26"/>
        </w:rPr>
      </w:pPr>
      <w:r w:rsidRPr="00BE7328">
        <w:rPr>
          <w:color w:val="000000"/>
          <w:sz w:val="26"/>
          <w:szCs w:val="26"/>
        </w:rPr>
        <w:tab/>
      </w:r>
      <w:r w:rsidRPr="00BE7328">
        <w:rPr>
          <w:color w:val="000000"/>
          <w:sz w:val="26"/>
          <w:szCs w:val="26"/>
        </w:rPr>
        <w:tab/>
      </w:r>
      <w:r>
        <w:rPr>
          <w:color w:val="000000"/>
          <w:sz w:val="26"/>
          <w:szCs w:val="26"/>
        </w:rPr>
        <w:tab/>
        <w:t xml:space="preserve">Từ (1) </w:t>
      </w:r>
      <w:r>
        <w:rPr>
          <w:color w:val="000000"/>
          <w:sz w:val="26"/>
          <w:szCs w:val="26"/>
        </w:rPr>
        <w:sym w:font="Symbol" w:char="F0DE"/>
      </w:r>
      <w:r>
        <w:rPr>
          <w:color w:val="000000"/>
          <w:sz w:val="26"/>
          <w:szCs w:val="26"/>
        </w:rPr>
        <w:t xml:space="preserve"> 1F</w:t>
      </w:r>
      <w:r w:rsidRPr="00BE7328">
        <w:rPr>
          <w:color w:val="000000"/>
          <w:sz w:val="26"/>
          <w:szCs w:val="26"/>
        </w:rPr>
        <w:t xml:space="preserve"> = </w:t>
      </w:r>
      <m:oMath>
        <m:f>
          <m:fPr>
            <m:ctrlPr>
              <w:rPr>
                <w:rFonts w:ascii="Cambria Math" w:hAnsi="Cambria Math"/>
                <w:i/>
                <w:color w:val="000000"/>
                <w:sz w:val="26"/>
                <w:szCs w:val="26"/>
              </w:rPr>
            </m:ctrlPr>
          </m:fPr>
          <m:num>
            <m:r>
              <w:rPr>
                <w:rFonts w:ascii="Cambria Math" w:hAnsi="Cambria Math"/>
                <w:color w:val="000000"/>
                <w:sz w:val="26"/>
                <w:szCs w:val="26"/>
              </w:rPr>
              <m:t>1C</m:t>
            </m:r>
          </m:num>
          <m:den>
            <m:r>
              <w:rPr>
                <w:rFonts w:ascii="Cambria Math" w:hAnsi="Cambria Math"/>
                <w:color w:val="000000"/>
                <w:sz w:val="26"/>
                <w:szCs w:val="26"/>
              </w:rPr>
              <m:t>1V</m:t>
            </m:r>
          </m:den>
        </m:f>
      </m:oMath>
      <w:r w:rsidRPr="00BE7328">
        <w:rPr>
          <w:color w:val="000000"/>
          <w:sz w:val="26"/>
          <w:szCs w:val="26"/>
        </w:rPr>
        <w:t xml:space="preserve">                </w:t>
      </w:r>
    </w:p>
    <w:p w14:paraId="677B3FDB"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b/>
          <w:color w:val="000000"/>
          <w:sz w:val="26"/>
          <w:szCs w:val="26"/>
        </w:rPr>
        <w:tab/>
      </w:r>
      <w:r>
        <w:rPr>
          <w:b/>
          <w:color w:val="000000"/>
          <w:sz w:val="26"/>
          <w:szCs w:val="26"/>
        </w:rPr>
        <w:tab/>
        <w:t>c.</w:t>
      </w:r>
      <w:r w:rsidRPr="00BE7328">
        <w:rPr>
          <w:b/>
          <w:color w:val="000000"/>
          <w:sz w:val="26"/>
          <w:szCs w:val="26"/>
        </w:rPr>
        <w:t xml:space="preserve"> Ý nghĩa của đơn vị điện dung:</w:t>
      </w:r>
      <w:r>
        <w:rPr>
          <w:color w:val="000000"/>
          <w:sz w:val="26"/>
          <w:szCs w:val="26"/>
        </w:rPr>
        <w:t xml:space="preserve"> Fara là điện dung của một tụ điện mà nếu đặt hiệu điện thế 1V vào hai bản tụ thì điện tích của tụ là 1 C. </w:t>
      </w:r>
    </w:p>
    <w:p w14:paraId="7E4DA998" w14:textId="77777777" w:rsidR="00D65CA3" w:rsidRPr="00524454" w:rsidRDefault="00D65CA3" w:rsidP="00D65CA3">
      <w:pPr>
        <w:tabs>
          <w:tab w:val="left" w:pos="284"/>
          <w:tab w:val="left" w:pos="567"/>
          <w:tab w:val="left" w:pos="851"/>
          <w:tab w:val="left" w:pos="1134"/>
        </w:tabs>
        <w:spacing w:line="276" w:lineRule="auto"/>
        <w:jc w:val="both"/>
        <w:rPr>
          <w:b/>
          <w:color w:val="000000"/>
          <w:sz w:val="26"/>
          <w:szCs w:val="26"/>
        </w:rPr>
      </w:pPr>
      <w:r w:rsidRPr="00524454">
        <w:rPr>
          <w:b/>
          <w:color w:val="000000"/>
          <w:sz w:val="26"/>
          <w:szCs w:val="26"/>
        </w:rPr>
        <w:tab/>
      </w:r>
      <w:r w:rsidRPr="00524454">
        <w:rPr>
          <w:b/>
          <w:color w:val="000000"/>
          <w:sz w:val="26"/>
          <w:szCs w:val="26"/>
        </w:rPr>
        <w:tab/>
      </w:r>
      <w:r>
        <w:rPr>
          <w:b/>
          <w:color w:val="000000"/>
          <w:sz w:val="26"/>
          <w:szCs w:val="26"/>
        </w:rPr>
        <w:t>*</w:t>
      </w:r>
      <w:r w:rsidRPr="00524454">
        <w:rPr>
          <w:b/>
          <w:color w:val="000000"/>
          <w:sz w:val="26"/>
          <w:szCs w:val="26"/>
        </w:rPr>
        <w:t xml:space="preserve"> Đổi đơn vị điện dung: </w:t>
      </w:r>
    </w:p>
    <w:p w14:paraId="047021C9"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t>1 mF = 10</w:t>
      </w:r>
      <w:r>
        <w:rPr>
          <w:color w:val="000000"/>
          <w:sz w:val="26"/>
          <w:szCs w:val="26"/>
          <w:vertAlign w:val="superscript"/>
        </w:rPr>
        <w:t>-3</w:t>
      </w:r>
      <w:r>
        <w:rPr>
          <w:color w:val="000000"/>
          <w:sz w:val="26"/>
          <w:szCs w:val="26"/>
        </w:rPr>
        <w:t xml:space="preserve"> F;</w:t>
      </w:r>
      <w:r>
        <w:rPr>
          <w:color w:val="000000"/>
          <w:sz w:val="26"/>
          <w:szCs w:val="26"/>
        </w:rPr>
        <w:tab/>
      </w:r>
      <w:r>
        <w:rPr>
          <w:color w:val="000000"/>
          <w:sz w:val="26"/>
          <w:szCs w:val="26"/>
        </w:rPr>
        <w:tab/>
        <w:t xml:space="preserve">1 </w:t>
      </w:r>
      <w:r>
        <w:rPr>
          <w:color w:val="000000"/>
          <w:sz w:val="26"/>
          <w:szCs w:val="26"/>
        </w:rPr>
        <w:sym w:font="Symbol" w:char="F06D"/>
      </w:r>
      <w:r>
        <w:rPr>
          <w:color w:val="000000"/>
          <w:sz w:val="26"/>
          <w:szCs w:val="26"/>
        </w:rPr>
        <w:t>F = 10</w:t>
      </w:r>
      <w:r>
        <w:rPr>
          <w:color w:val="000000"/>
          <w:sz w:val="26"/>
          <w:szCs w:val="26"/>
          <w:vertAlign w:val="superscript"/>
        </w:rPr>
        <w:t>-6</w:t>
      </w:r>
      <w:r>
        <w:rPr>
          <w:color w:val="000000"/>
          <w:sz w:val="26"/>
          <w:szCs w:val="26"/>
        </w:rPr>
        <w:t xml:space="preserve"> F;</w:t>
      </w:r>
      <w:r>
        <w:rPr>
          <w:color w:val="000000"/>
          <w:sz w:val="26"/>
          <w:szCs w:val="26"/>
        </w:rPr>
        <w:tab/>
        <w:t>1 nF = 10</w:t>
      </w:r>
      <w:r>
        <w:rPr>
          <w:color w:val="000000"/>
          <w:sz w:val="26"/>
          <w:szCs w:val="26"/>
          <w:vertAlign w:val="superscript"/>
        </w:rPr>
        <w:t>-9</w:t>
      </w:r>
      <w:r>
        <w:rPr>
          <w:color w:val="000000"/>
          <w:sz w:val="26"/>
          <w:szCs w:val="26"/>
        </w:rPr>
        <w:t xml:space="preserve"> F;</w:t>
      </w:r>
      <w:r>
        <w:rPr>
          <w:color w:val="000000"/>
          <w:sz w:val="26"/>
          <w:szCs w:val="26"/>
        </w:rPr>
        <w:tab/>
      </w:r>
      <w:r>
        <w:rPr>
          <w:color w:val="000000"/>
          <w:sz w:val="26"/>
          <w:szCs w:val="26"/>
        </w:rPr>
        <w:tab/>
        <w:t>1 pF = 10</w:t>
      </w:r>
      <w:r>
        <w:rPr>
          <w:color w:val="000000"/>
          <w:sz w:val="26"/>
          <w:szCs w:val="26"/>
          <w:vertAlign w:val="superscript"/>
        </w:rPr>
        <w:t>-12</w:t>
      </w:r>
      <w:r>
        <w:rPr>
          <w:color w:val="000000"/>
          <w:sz w:val="26"/>
          <w:szCs w:val="26"/>
        </w:rPr>
        <w:t xml:space="preserve"> F;</w:t>
      </w:r>
      <w:r>
        <w:rPr>
          <w:color w:val="000000"/>
          <w:sz w:val="26"/>
          <w:szCs w:val="26"/>
        </w:rPr>
        <w:tab/>
      </w:r>
      <w:r>
        <w:rPr>
          <w:color w:val="000000"/>
          <w:sz w:val="26"/>
          <w:szCs w:val="26"/>
        </w:rPr>
        <w:tab/>
      </w:r>
      <w:r>
        <w:rPr>
          <w:color w:val="000000"/>
          <w:sz w:val="26"/>
          <w:szCs w:val="26"/>
        </w:rPr>
        <w:tab/>
      </w:r>
      <w:r w:rsidRPr="00285544">
        <w:rPr>
          <w:b/>
          <w:color w:val="000000"/>
          <w:sz w:val="26"/>
          <w:szCs w:val="26"/>
        </w:rPr>
        <w:t>* Lưu ý:</w:t>
      </w:r>
      <w:r>
        <w:rPr>
          <w:color w:val="000000"/>
          <w:sz w:val="26"/>
          <w:szCs w:val="26"/>
        </w:rPr>
        <w:t xml:space="preserve"> </w:t>
      </w:r>
    </w:p>
    <w:p w14:paraId="5CCCCF58"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sym w:font="Wingdings" w:char="F081"/>
      </w:r>
      <w:r>
        <w:rPr>
          <w:color w:val="000000"/>
          <w:sz w:val="26"/>
          <w:szCs w:val="26"/>
        </w:rPr>
        <w:t xml:space="preserve"> Ý nghĩa số ghi trên tụ:</w:t>
      </w:r>
    </w:p>
    <w:p w14:paraId="383B4D11"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color w:val="000000"/>
          <w:sz w:val="26"/>
          <w:szCs w:val="26"/>
        </w:rPr>
        <w:tab/>
      </w:r>
      <w:r>
        <w:rPr>
          <w:color w:val="000000"/>
          <w:sz w:val="26"/>
          <w:szCs w:val="26"/>
        </w:rPr>
        <w:tab/>
      </w:r>
      <w:r>
        <w:rPr>
          <w:color w:val="000000"/>
          <w:sz w:val="26"/>
          <w:szCs w:val="26"/>
        </w:rPr>
        <w:sym w:font="Wingdings" w:char="F0D8"/>
      </w:r>
      <w:r>
        <w:rPr>
          <w:color w:val="000000"/>
          <w:sz w:val="26"/>
          <w:szCs w:val="26"/>
        </w:rPr>
        <w:t xml:space="preserve"> </w:t>
      </w:r>
      <w:r>
        <w:rPr>
          <w:bCs/>
          <w:color w:val="000000"/>
          <w:sz w:val="26"/>
          <w:szCs w:val="26"/>
        </w:rPr>
        <w:t xml:space="preserve"> Số Fara: là điện dung của tụ (C).</w:t>
      </w:r>
    </w:p>
    <w:p w14:paraId="560866CE" w14:textId="77777777" w:rsidR="00D65CA3" w:rsidRPr="00C06D94"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r>
        <w:rPr>
          <w:bCs/>
          <w:color w:val="000000"/>
          <w:sz w:val="26"/>
          <w:szCs w:val="26"/>
        </w:rPr>
        <w:tab/>
      </w:r>
      <w:r>
        <w:rPr>
          <w:bCs/>
          <w:color w:val="000000"/>
          <w:sz w:val="26"/>
          <w:szCs w:val="26"/>
        </w:rPr>
        <w:sym w:font="Wingdings" w:char="F0D8"/>
      </w:r>
      <w:r>
        <w:rPr>
          <w:bCs/>
          <w:color w:val="000000"/>
          <w:sz w:val="26"/>
          <w:szCs w:val="26"/>
        </w:rPr>
        <w:t xml:space="preserve"> Số Vôn</w:t>
      </w:r>
      <w:r w:rsidRPr="00C06D94">
        <w:rPr>
          <w:bCs/>
          <w:color w:val="000000"/>
          <w:sz w:val="26"/>
          <w:szCs w:val="26"/>
        </w:rPr>
        <w:t xml:space="preserve"> : là hiệu điện thế </w:t>
      </w:r>
      <w:r>
        <w:rPr>
          <w:bCs/>
          <w:color w:val="000000"/>
          <w:sz w:val="26"/>
          <w:szCs w:val="26"/>
        </w:rPr>
        <w:t>tối đa</w:t>
      </w:r>
      <w:r w:rsidRPr="00C06D94">
        <w:rPr>
          <w:bCs/>
          <w:color w:val="000000"/>
          <w:sz w:val="26"/>
          <w:szCs w:val="26"/>
        </w:rPr>
        <w:t xml:space="preserve"> (cực đại)</w:t>
      </w:r>
      <w:r>
        <w:rPr>
          <w:bCs/>
          <w:color w:val="000000"/>
          <w:sz w:val="26"/>
          <w:szCs w:val="26"/>
        </w:rPr>
        <w:t xml:space="preserve"> (U</w:t>
      </w:r>
      <w:r>
        <w:rPr>
          <w:bCs/>
          <w:color w:val="000000"/>
          <w:sz w:val="26"/>
          <w:szCs w:val="26"/>
          <w:vertAlign w:val="subscript"/>
        </w:rPr>
        <w:t>max</w:t>
      </w:r>
      <w:r>
        <w:rPr>
          <w:bCs/>
          <w:color w:val="000000"/>
          <w:sz w:val="26"/>
          <w:szCs w:val="26"/>
        </w:rPr>
        <w:t xml:space="preserve"> = U</w:t>
      </w:r>
      <w:r>
        <w:rPr>
          <w:bCs/>
          <w:color w:val="000000"/>
          <w:sz w:val="26"/>
          <w:szCs w:val="26"/>
          <w:vertAlign w:val="subscript"/>
        </w:rPr>
        <w:t>gh</w:t>
      </w:r>
      <w:r>
        <w:rPr>
          <w:bCs/>
          <w:color w:val="000000"/>
          <w:sz w:val="26"/>
          <w:szCs w:val="26"/>
        </w:rPr>
        <w:t>)</w:t>
      </w:r>
      <w:r w:rsidRPr="00C06D94">
        <w:rPr>
          <w:bCs/>
          <w:color w:val="000000"/>
          <w:sz w:val="26"/>
          <w:szCs w:val="26"/>
        </w:rPr>
        <w:t xml:space="preserve"> </w:t>
      </w:r>
      <w:r>
        <w:rPr>
          <w:bCs/>
          <w:color w:val="000000"/>
          <w:sz w:val="26"/>
          <w:szCs w:val="26"/>
        </w:rPr>
        <w:t>được sử dụng</w:t>
      </w:r>
      <w:r w:rsidRPr="00C06D94">
        <w:rPr>
          <w:bCs/>
          <w:color w:val="000000"/>
          <w:sz w:val="26"/>
          <w:szCs w:val="26"/>
        </w:rPr>
        <w:t xml:space="preserve">, nếu vượt quá giá trị này tụ sẽ </w:t>
      </w:r>
      <w:r>
        <w:rPr>
          <w:bCs/>
          <w:color w:val="000000"/>
          <w:sz w:val="26"/>
          <w:szCs w:val="26"/>
        </w:rPr>
        <w:t xml:space="preserve">có nguy cơ bị đánh thủng. </w:t>
      </w:r>
    </w:p>
    <w:p w14:paraId="1B5CE0AD"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r>
      <w:r>
        <w:rPr>
          <w:color w:val="000000"/>
          <w:sz w:val="26"/>
          <w:szCs w:val="26"/>
        </w:rPr>
        <w:tab/>
      </w:r>
      <w:r>
        <w:rPr>
          <w:color w:val="000000"/>
          <w:sz w:val="26"/>
          <w:szCs w:val="26"/>
        </w:rPr>
        <w:sym w:font="Symbol" w:char="F0DE"/>
      </w:r>
      <w:r>
        <w:rPr>
          <w:color w:val="000000"/>
          <w:sz w:val="26"/>
          <w:szCs w:val="26"/>
        </w:rPr>
        <w:t xml:space="preserve"> Điện tích tối đa mà tụ có thể tích được: Q</w:t>
      </w:r>
      <w:r>
        <w:rPr>
          <w:color w:val="000000"/>
          <w:sz w:val="26"/>
          <w:szCs w:val="26"/>
          <w:vertAlign w:val="subscript"/>
        </w:rPr>
        <w:t>max</w:t>
      </w:r>
      <w:r>
        <w:rPr>
          <w:color w:val="000000"/>
          <w:sz w:val="26"/>
          <w:szCs w:val="26"/>
        </w:rPr>
        <w:t xml:space="preserve"> = C.U</w:t>
      </w:r>
      <w:r>
        <w:rPr>
          <w:color w:val="000000"/>
          <w:sz w:val="26"/>
          <w:szCs w:val="26"/>
          <w:vertAlign w:val="subscript"/>
        </w:rPr>
        <w:t>max</w:t>
      </w:r>
      <w:r>
        <w:rPr>
          <w:color w:val="000000"/>
          <w:sz w:val="26"/>
          <w:szCs w:val="26"/>
        </w:rPr>
        <w:t>.</w:t>
      </w:r>
    </w:p>
    <w:p w14:paraId="55241FA4"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tab/>
      </w:r>
      <w:r>
        <w:rPr>
          <w:color w:val="000000"/>
          <w:sz w:val="26"/>
          <w:szCs w:val="26"/>
        </w:rPr>
        <w:tab/>
      </w:r>
      <w:r>
        <w:rPr>
          <w:color w:val="000000"/>
          <w:sz w:val="26"/>
          <w:szCs w:val="26"/>
        </w:rPr>
        <w:sym w:font="Symbol" w:char="F0DE"/>
      </w:r>
      <w:r>
        <w:rPr>
          <w:color w:val="000000"/>
          <w:sz w:val="26"/>
          <w:szCs w:val="26"/>
        </w:rPr>
        <w:t xml:space="preserve"> Điện trường tối đa giữa hai bản tụ: </w:t>
      </w:r>
      <m:oMath>
        <m:sSub>
          <m:sSubPr>
            <m:ctrlPr>
              <w:rPr>
                <w:rFonts w:ascii="Cambria Math" w:hAnsi="Cambria Math"/>
                <w:color w:val="000000"/>
                <w:sz w:val="26"/>
                <w:szCs w:val="26"/>
              </w:rPr>
            </m:ctrlPr>
          </m:sSubPr>
          <m:e>
            <m:r>
              <w:rPr>
                <w:rFonts w:ascii="Cambria Math" w:hAnsi="Cambria Math"/>
                <w:color w:val="000000"/>
                <w:sz w:val="26"/>
                <w:szCs w:val="26"/>
              </w:rPr>
              <m:t>E</m:t>
            </m:r>
          </m:e>
          <m:sub>
            <m:r>
              <w:rPr>
                <w:rFonts w:ascii="Cambria Math" w:hAnsi="Cambria Math"/>
                <w:color w:val="000000"/>
                <w:sz w:val="26"/>
                <w:szCs w:val="26"/>
              </w:rPr>
              <m:t>max</m:t>
            </m:r>
          </m:sub>
        </m:sSub>
        <m:r>
          <w:rPr>
            <w:rFonts w:ascii="Cambria Math" w:hAnsi="Cambria Math"/>
            <w:color w:val="000000"/>
            <w:sz w:val="26"/>
            <w:szCs w:val="26"/>
          </w:rPr>
          <m:t xml:space="preserve">= </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U</m:t>
                </m:r>
              </m:e>
              <m:sub>
                <m:r>
                  <w:rPr>
                    <w:rFonts w:ascii="Cambria Math" w:hAnsi="Cambria Math"/>
                    <w:color w:val="000000"/>
                    <w:sz w:val="26"/>
                    <w:szCs w:val="26"/>
                  </w:rPr>
                  <m:t>max</m:t>
                </m:r>
              </m:sub>
            </m:sSub>
          </m:num>
          <m:den>
            <m:r>
              <w:rPr>
                <w:rFonts w:ascii="Cambria Math" w:hAnsi="Cambria Math"/>
                <w:color w:val="000000"/>
                <w:sz w:val="26"/>
                <w:szCs w:val="26"/>
              </w:rPr>
              <m:t>d</m:t>
            </m:r>
          </m:den>
        </m:f>
      </m:oMath>
    </w:p>
    <w:p w14:paraId="65DECBC4" w14:textId="77777777" w:rsidR="00D65CA3" w:rsidRPr="00015C6A" w:rsidRDefault="00D65CA3" w:rsidP="00D65CA3">
      <w:pPr>
        <w:tabs>
          <w:tab w:val="left" w:pos="284"/>
          <w:tab w:val="left" w:pos="567"/>
          <w:tab w:val="left" w:pos="851"/>
          <w:tab w:val="left" w:pos="1134"/>
        </w:tabs>
        <w:spacing w:line="276" w:lineRule="auto"/>
        <w:jc w:val="both"/>
        <w:rPr>
          <w:b/>
          <w:bCs/>
          <w:sz w:val="22"/>
          <w:szCs w:val="22"/>
        </w:rPr>
      </w:pPr>
      <w:r>
        <w:rPr>
          <w:color w:val="000000"/>
          <w:sz w:val="26"/>
          <w:szCs w:val="26"/>
        </w:rPr>
        <w:sym w:font="Wingdings" w:char="F082"/>
      </w:r>
      <w:r>
        <w:rPr>
          <w:color w:val="000000"/>
          <w:sz w:val="26"/>
          <w:szCs w:val="26"/>
        </w:rPr>
        <w:t xml:space="preserve"> </w:t>
      </w:r>
      <w:r w:rsidRPr="003F3464">
        <w:rPr>
          <w:color w:val="000000"/>
          <w:sz w:val="26"/>
          <w:szCs w:val="26"/>
        </w:rPr>
        <w:t>Tụ xoay là tụ có điện dung thay đổi được. Kí hiệu</w:t>
      </w:r>
      <w:r>
        <w:rPr>
          <w:color w:val="000000"/>
          <w:sz w:val="26"/>
          <w:szCs w:val="26"/>
        </w:rPr>
        <w:t xml:space="preserve">: </w:t>
      </w:r>
      <w:r w:rsidRPr="00015C6A">
        <w:rPr>
          <w:b/>
          <w:bCs/>
          <w:sz w:val="22"/>
          <w:szCs w:val="22"/>
        </w:rPr>
        <w:object w:dxaOrig="1500" w:dyaOrig="255" w14:anchorId="30427C23">
          <v:shape id="_x0000_i1046" type="#_x0000_t75" style="width:74.3pt;height:12.1pt" o:ole="">
            <v:imagedata r:id="rId53" o:title=""/>
          </v:shape>
          <o:OLEObject Type="Embed" ProgID="PBrush" ShapeID="_x0000_i1046" DrawAspect="Content" ObjectID="_1765947925" r:id="rId60"/>
        </w:object>
      </w:r>
    </w:p>
    <w:p w14:paraId="2F3BFB57" w14:textId="77777777" w:rsidR="00D65CA3" w:rsidRPr="00F90CED" w:rsidRDefault="00D65CA3" w:rsidP="00D65CA3">
      <w:pPr>
        <w:spacing w:line="276" w:lineRule="auto"/>
        <w:jc w:val="both"/>
        <w:rPr>
          <w:rFonts w:asciiTheme="majorHAnsi" w:hAnsiTheme="majorHAnsi" w:cstheme="majorHAnsi"/>
          <w:b/>
          <w:bCs/>
          <w:color w:val="000000" w:themeColor="text1"/>
          <w:sz w:val="26"/>
          <w:szCs w:val="26"/>
          <w:lang w:val="vi-VN"/>
        </w:rPr>
      </w:pPr>
      <w:r w:rsidRPr="00F90CED">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9"/>
        <w:gridCol w:w="8088"/>
      </w:tblGrid>
      <w:tr w:rsidR="00D65CA3" w:rsidRPr="00F90CED" w14:paraId="225074BD" w14:textId="77777777" w:rsidTr="00C155F6">
        <w:tc>
          <w:tcPr>
            <w:tcW w:w="1411" w:type="dxa"/>
          </w:tcPr>
          <w:p w14:paraId="2B2609FB" w14:textId="77777777" w:rsidR="00D65CA3" w:rsidRPr="00F90CED" w:rsidRDefault="00D65CA3" w:rsidP="00C155F6">
            <w:pPr>
              <w:spacing w:line="276" w:lineRule="auto"/>
              <w:jc w:val="center"/>
              <w:rPr>
                <w:b/>
                <w:color w:val="auto"/>
                <w:sz w:val="26"/>
                <w:szCs w:val="26"/>
              </w:rPr>
            </w:pPr>
            <w:r w:rsidRPr="00F90CED">
              <w:rPr>
                <w:b/>
                <w:color w:val="auto"/>
                <w:sz w:val="26"/>
                <w:szCs w:val="26"/>
              </w:rPr>
              <w:t>Bước thực hiện</w:t>
            </w:r>
          </w:p>
        </w:tc>
        <w:tc>
          <w:tcPr>
            <w:tcW w:w="8218" w:type="dxa"/>
          </w:tcPr>
          <w:p w14:paraId="6D599FB3" w14:textId="77777777" w:rsidR="00D65CA3" w:rsidRPr="00F90CED" w:rsidRDefault="00D65CA3" w:rsidP="00C155F6">
            <w:pPr>
              <w:spacing w:line="276" w:lineRule="auto"/>
              <w:jc w:val="center"/>
              <w:rPr>
                <w:b/>
                <w:color w:val="auto"/>
                <w:sz w:val="26"/>
                <w:szCs w:val="26"/>
              </w:rPr>
            </w:pPr>
            <w:r w:rsidRPr="00F90CED">
              <w:rPr>
                <w:b/>
                <w:color w:val="auto"/>
                <w:sz w:val="26"/>
                <w:szCs w:val="26"/>
              </w:rPr>
              <w:t>Nội dung các bước</w:t>
            </w:r>
          </w:p>
        </w:tc>
      </w:tr>
      <w:tr w:rsidR="00D65CA3" w:rsidRPr="00F90CED" w14:paraId="4B7F381E" w14:textId="77777777" w:rsidTr="00C155F6">
        <w:tc>
          <w:tcPr>
            <w:tcW w:w="1411" w:type="dxa"/>
          </w:tcPr>
          <w:p w14:paraId="039B40EB"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1</w:t>
            </w:r>
          </w:p>
        </w:tc>
        <w:tc>
          <w:tcPr>
            <w:tcW w:w="8218" w:type="dxa"/>
          </w:tcPr>
          <w:p w14:paraId="76162B12" w14:textId="77777777" w:rsidR="00D65CA3" w:rsidRPr="00F90CED" w:rsidRDefault="00D65CA3" w:rsidP="00C155F6">
            <w:pPr>
              <w:spacing w:line="276" w:lineRule="auto"/>
              <w:jc w:val="both"/>
              <w:rPr>
                <w:bCs/>
                <w:color w:val="auto"/>
                <w:sz w:val="26"/>
                <w:szCs w:val="26"/>
              </w:rPr>
            </w:pPr>
            <w:r w:rsidRPr="00F90CED">
              <w:rPr>
                <w:color w:val="auto"/>
                <w:sz w:val="26"/>
                <w:szCs w:val="26"/>
                <w:lang w:val="pt-BR"/>
              </w:rPr>
              <w:t>- Giáo viên chuyển giao nhiệm vụ:</w:t>
            </w:r>
            <w:r>
              <w:rPr>
                <w:color w:val="auto"/>
                <w:sz w:val="26"/>
                <w:szCs w:val="26"/>
                <w:lang w:val="pt-BR"/>
              </w:rPr>
              <w:t xml:space="preserve"> Yêu cầu HS hoàn thành </w:t>
            </w:r>
            <w:r w:rsidRPr="00276353">
              <w:rPr>
                <w:b/>
                <w:bCs/>
                <w:color w:val="auto"/>
                <w:sz w:val="26"/>
                <w:szCs w:val="26"/>
                <w:lang w:val="pt-BR"/>
              </w:rPr>
              <w:t>PHT số 3</w:t>
            </w:r>
          </w:p>
        </w:tc>
      </w:tr>
      <w:tr w:rsidR="00D65CA3" w:rsidRPr="00F90CED" w14:paraId="0C5614E6" w14:textId="77777777" w:rsidTr="00C155F6">
        <w:tc>
          <w:tcPr>
            <w:tcW w:w="1411" w:type="dxa"/>
          </w:tcPr>
          <w:p w14:paraId="6A98A3FF"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2</w:t>
            </w:r>
          </w:p>
        </w:tc>
        <w:tc>
          <w:tcPr>
            <w:tcW w:w="8218" w:type="dxa"/>
          </w:tcPr>
          <w:p w14:paraId="7CD86A50" w14:textId="77777777" w:rsidR="00D65CA3" w:rsidRPr="00F90CED" w:rsidRDefault="00D65CA3" w:rsidP="00C155F6">
            <w:pPr>
              <w:spacing w:line="276" w:lineRule="auto"/>
              <w:jc w:val="both"/>
              <w:rPr>
                <w:bCs/>
                <w:color w:val="auto"/>
                <w:sz w:val="26"/>
                <w:szCs w:val="26"/>
              </w:rPr>
            </w:pPr>
            <w:r w:rsidRPr="00F90CED">
              <w:rPr>
                <w:bCs/>
                <w:color w:val="auto"/>
                <w:sz w:val="26"/>
                <w:szCs w:val="26"/>
              </w:rPr>
              <w:t>- Học sinh thực hiện nhiệm vụ theo nhóm</w:t>
            </w:r>
          </w:p>
          <w:p w14:paraId="157388DC" w14:textId="77777777" w:rsidR="00D65CA3" w:rsidRPr="00F90CED" w:rsidRDefault="00D65CA3" w:rsidP="00C155F6">
            <w:pPr>
              <w:spacing w:line="276" w:lineRule="auto"/>
              <w:jc w:val="both"/>
              <w:rPr>
                <w:bCs/>
                <w:color w:val="auto"/>
                <w:sz w:val="26"/>
                <w:szCs w:val="26"/>
              </w:rPr>
            </w:pPr>
            <w:r w:rsidRPr="00F90CED">
              <w:rPr>
                <w:bCs/>
                <w:color w:val="auto"/>
                <w:sz w:val="26"/>
                <w:szCs w:val="26"/>
              </w:rPr>
              <w:t>- GV hỗ trợ cho HS trong của trình hoạt động</w:t>
            </w:r>
          </w:p>
        </w:tc>
      </w:tr>
      <w:tr w:rsidR="00D65CA3" w:rsidRPr="00F90CED" w14:paraId="4D7ABEB1" w14:textId="77777777" w:rsidTr="00C155F6">
        <w:tc>
          <w:tcPr>
            <w:tcW w:w="1411" w:type="dxa"/>
          </w:tcPr>
          <w:p w14:paraId="5D6C7F23"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3</w:t>
            </w:r>
          </w:p>
        </w:tc>
        <w:tc>
          <w:tcPr>
            <w:tcW w:w="8218" w:type="dxa"/>
          </w:tcPr>
          <w:p w14:paraId="26565BC6" w14:textId="77777777" w:rsidR="00D65CA3" w:rsidRPr="00F90CED" w:rsidRDefault="00D65CA3" w:rsidP="00C155F6">
            <w:pPr>
              <w:spacing w:line="276" w:lineRule="auto"/>
              <w:jc w:val="both"/>
              <w:rPr>
                <w:bCs/>
                <w:color w:val="auto"/>
                <w:sz w:val="26"/>
                <w:szCs w:val="26"/>
              </w:rPr>
            </w:pPr>
            <w:r w:rsidRPr="00F90CED">
              <w:rPr>
                <w:bCs/>
                <w:color w:val="auto"/>
                <w:sz w:val="26"/>
                <w:szCs w:val="26"/>
              </w:rPr>
              <w:t>Báo cáo kết quả và thảo luận</w:t>
            </w:r>
          </w:p>
          <w:p w14:paraId="5A0B90A5" w14:textId="77777777" w:rsidR="00D65CA3" w:rsidRPr="00F90CED" w:rsidRDefault="00D65CA3" w:rsidP="00C155F6">
            <w:pPr>
              <w:spacing w:line="276" w:lineRule="auto"/>
              <w:jc w:val="both"/>
              <w:rPr>
                <w:color w:val="auto"/>
                <w:sz w:val="26"/>
                <w:szCs w:val="26"/>
              </w:rPr>
            </w:pPr>
            <w:r w:rsidRPr="00F90CED">
              <w:rPr>
                <w:color w:val="auto"/>
                <w:sz w:val="26"/>
                <w:szCs w:val="26"/>
              </w:rPr>
              <w:t>- Đại diện mỗi nhóm trình bày một câu hỏi.</w:t>
            </w:r>
          </w:p>
          <w:p w14:paraId="08B9025B" w14:textId="77777777" w:rsidR="00D65CA3" w:rsidRDefault="00D65CA3" w:rsidP="00C155F6">
            <w:pPr>
              <w:pStyle w:val="NormalWeb"/>
              <w:spacing w:before="0" w:beforeAutospacing="0" w:after="0" w:afterAutospacing="0" w:line="276" w:lineRule="auto"/>
              <w:jc w:val="center"/>
              <w:rPr>
                <w:b/>
                <w:i/>
                <w:iCs/>
                <w:color w:val="FF0000"/>
                <w:sz w:val="26"/>
                <w:szCs w:val="26"/>
              </w:rPr>
            </w:pPr>
            <w:r w:rsidRPr="00F90CED">
              <w:rPr>
                <w:b/>
                <w:i/>
                <w:iCs/>
                <w:color w:val="FF0000"/>
                <w:sz w:val="26"/>
                <w:szCs w:val="26"/>
              </w:rPr>
              <w:t>Đáp án phiếu học tập</w:t>
            </w:r>
            <w:r>
              <w:rPr>
                <w:b/>
                <w:i/>
                <w:iCs/>
                <w:color w:val="FF0000"/>
                <w:sz w:val="26"/>
                <w:szCs w:val="26"/>
              </w:rPr>
              <w:t xml:space="preserve"> số 3</w:t>
            </w:r>
          </w:p>
          <w:p w14:paraId="3C9C0C90"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1:</w:t>
            </w:r>
            <w:r w:rsidRPr="009A33ED">
              <w:rPr>
                <w:i/>
                <w:iCs/>
                <w:color w:val="000000"/>
                <w:sz w:val="26"/>
                <w:szCs w:val="26"/>
              </w:rPr>
              <w:t xml:space="preserve"> Dùng một nguồn điện có hiệu điện thế U để tích điện cho một số tụ điện khác nhau. Kết quả cho thấy Q</w:t>
            </w:r>
            <w:r w:rsidRPr="009A33ED">
              <w:rPr>
                <w:i/>
                <w:iCs/>
                <w:color w:val="000000"/>
                <w:sz w:val="26"/>
                <w:szCs w:val="26"/>
                <w:vertAlign w:val="subscript"/>
              </w:rPr>
              <w:t>1</w:t>
            </w:r>
            <w:r w:rsidRPr="009A33ED">
              <w:rPr>
                <w:i/>
                <w:iCs/>
                <w:color w:val="000000"/>
                <w:sz w:val="26"/>
                <w:szCs w:val="26"/>
              </w:rPr>
              <w:t xml:space="preserve"> </w:t>
            </w:r>
            <w:r w:rsidRPr="009A33ED">
              <w:rPr>
                <w:i/>
                <w:iCs/>
                <w:color w:val="000000"/>
                <w:sz w:val="26"/>
                <w:szCs w:val="26"/>
              </w:rPr>
              <w:sym w:font="Symbol" w:char="F0B9"/>
            </w:r>
            <w:r w:rsidRPr="009A33ED">
              <w:rPr>
                <w:i/>
                <w:iCs/>
                <w:color w:val="000000"/>
                <w:sz w:val="26"/>
                <w:szCs w:val="26"/>
              </w:rPr>
              <w:t xml:space="preserve"> Q</w:t>
            </w:r>
            <w:r w:rsidRPr="009A33ED">
              <w:rPr>
                <w:i/>
                <w:iCs/>
                <w:color w:val="000000"/>
                <w:sz w:val="26"/>
                <w:szCs w:val="26"/>
                <w:vertAlign w:val="subscript"/>
              </w:rPr>
              <w:t>2</w:t>
            </w:r>
            <w:r w:rsidRPr="009A33ED">
              <w:rPr>
                <w:i/>
                <w:iCs/>
                <w:color w:val="000000"/>
                <w:sz w:val="26"/>
                <w:szCs w:val="26"/>
              </w:rPr>
              <w:t xml:space="preserve"> </w:t>
            </w:r>
            <w:r w:rsidRPr="009A33ED">
              <w:rPr>
                <w:i/>
                <w:iCs/>
                <w:color w:val="000000"/>
                <w:sz w:val="26"/>
                <w:szCs w:val="26"/>
              </w:rPr>
              <w:sym w:font="Symbol" w:char="F0B9"/>
            </w:r>
            <w:r w:rsidRPr="009A33ED">
              <w:rPr>
                <w:i/>
                <w:iCs/>
                <w:color w:val="000000"/>
                <w:sz w:val="26"/>
                <w:szCs w:val="26"/>
              </w:rPr>
              <w:t xml:space="preserve"> … .</w:t>
            </w:r>
          </w:p>
          <w:p w14:paraId="499AD04C"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Chứng tỏ, khả năng tích điện của các tụ là khác nhau.</w:t>
            </w:r>
          </w:p>
          <w:p w14:paraId="5335C13C"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2:</w:t>
            </w:r>
            <w:r w:rsidRPr="009A33ED">
              <w:rPr>
                <w:i/>
                <w:iCs/>
                <w:color w:val="000000"/>
                <w:sz w:val="26"/>
                <w:szCs w:val="26"/>
              </w:rPr>
              <w:t xml:space="preserve"> Với một tụ điện. </w:t>
            </w:r>
          </w:p>
          <w:p w14:paraId="5042FB87"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Với U</w:t>
            </w:r>
            <w:r w:rsidRPr="009A33ED">
              <w:rPr>
                <w:i/>
                <w:iCs/>
                <w:color w:val="000000"/>
                <w:sz w:val="26"/>
                <w:szCs w:val="26"/>
                <w:vertAlign w:val="subscript"/>
              </w:rPr>
              <w:t>1</w:t>
            </w:r>
            <w:r w:rsidRPr="009A33ED">
              <w:rPr>
                <w:i/>
                <w:iCs/>
                <w:color w:val="000000"/>
                <w:sz w:val="26"/>
                <w:szCs w:val="26"/>
              </w:rPr>
              <w:t xml:space="preserve"> </w:t>
            </w:r>
            <w:r w:rsidRPr="009A33ED">
              <w:rPr>
                <w:i/>
                <w:iCs/>
                <w:color w:val="000000"/>
                <w:sz w:val="26"/>
                <w:szCs w:val="26"/>
              </w:rPr>
              <w:sym w:font="Wingdings 3" w:char="F0AA"/>
            </w:r>
            <w:r w:rsidRPr="009A33ED">
              <w:rPr>
                <w:i/>
                <w:iCs/>
                <w:color w:val="000000"/>
                <w:sz w:val="26"/>
                <w:szCs w:val="26"/>
              </w:rPr>
              <w:t xml:space="preserve"> Q</w:t>
            </w:r>
            <w:r w:rsidRPr="009A33ED">
              <w:rPr>
                <w:i/>
                <w:iCs/>
                <w:color w:val="000000"/>
                <w:sz w:val="26"/>
                <w:szCs w:val="26"/>
                <w:vertAlign w:val="subscript"/>
              </w:rPr>
              <w:t>1</w:t>
            </w:r>
          </w:p>
          <w:p w14:paraId="34B856FD"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Với U</w:t>
            </w:r>
            <w:r w:rsidRPr="009A33ED">
              <w:rPr>
                <w:i/>
                <w:iCs/>
                <w:color w:val="000000"/>
                <w:sz w:val="26"/>
                <w:szCs w:val="26"/>
                <w:vertAlign w:val="subscript"/>
              </w:rPr>
              <w:t>2</w:t>
            </w:r>
            <w:r w:rsidRPr="009A33ED">
              <w:rPr>
                <w:i/>
                <w:iCs/>
                <w:color w:val="000000"/>
                <w:sz w:val="26"/>
                <w:szCs w:val="26"/>
              </w:rPr>
              <w:t xml:space="preserve"> = 3U</w:t>
            </w:r>
            <w:r w:rsidRPr="009A33ED">
              <w:rPr>
                <w:i/>
                <w:iCs/>
                <w:color w:val="000000"/>
                <w:sz w:val="26"/>
                <w:szCs w:val="26"/>
                <w:vertAlign w:val="subscript"/>
              </w:rPr>
              <w:t>1</w:t>
            </w:r>
            <w:r w:rsidRPr="009A33ED">
              <w:rPr>
                <w:i/>
                <w:iCs/>
                <w:color w:val="000000"/>
                <w:sz w:val="26"/>
                <w:szCs w:val="26"/>
              </w:rPr>
              <w:t xml:space="preserve"> </w:t>
            </w:r>
            <w:r w:rsidRPr="009A33ED">
              <w:rPr>
                <w:i/>
                <w:iCs/>
                <w:color w:val="000000"/>
                <w:sz w:val="26"/>
                <w:szCs w:val="26"/>
              </w:rPr>
              <w:sym w:font="Wingdings 3" w:char="F0AA"/>
            </w:r>
            <w:r w:rsidRPr="009A33ED">
              <w:rPr>
                <w:i/>
                <w:iCs/>
                <w:color w:val="000000"/>
                <w:sz w:val="26"/>
                <w:szCs w:val="26"/>
              </w:rPr>
              <w:t xml:space="preserve"> Q</w:t>
            </w:r>
            <w:r w:rsidRPr="009A33ED">
              <w:rPr>
                <w:i/>
                <w:iCs/>
                <w:color w:val="000000"/>
                <w:sz w:val="26"/>
                <w:szCs w:val="26"/>
                <w:vertAlign w:val="subscript"/>
              </w:rPr>
              <w:t>2</w:t>
            </w:r>
            <w:r w:rsidRPr="009A33ED">
              <w:rPr>
                <w:i/>
                <w:iCs/>
                <w:color w:val="000000"/>
                <w:sz w:val="26"/>
                <w:szCs w:val="26"/>
              </w:rPr>
              <w:t xml:space="preserve"> = 3Q</w:t>
            </w:r>
            <w:r w:rsidRPr="009A33ED">
              <w:rPr>
                <w:i/>
                <w:iCs/>
                <w:color w:val="000000"/>
                <w:sz w:val="26"/>
                <w:szCs w:val="26"/>
                <w:vertAlign w:val="subscript"/>
              </w:rPr>
              <w:t>1</w:t>
            </w:r>
            <w:r w:rsidRPr="009A33ED">
              <w:rPr>
                <w:i/>
                <w:iCs/>
                <w:color w:val="000000"/>
                <w:sz w:val="26"/>
                <w:szCs w:val="26"/>
              </w:rPr>
              <w:t>.</w:t>
            </w:r>
          </w:p>
          <w:p w14:paraId="1EEE05CC"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r>
            <w:r w:rsidRPr="009A33ED">
              <w:rPr>
                <w:i/>
                <w:iCs/>
                <w:color w:val="000000"/>
                <w:sz w:val="26"/>
                <w:szCs w:val="26"/>
              </w:rPr>
              <w:tab/>
            </w:r>
            <w:r w:rsidRPr="009A33ED">
              <w:rPr>
                <w:i/>
                <w:iCs/>
                <w:color w:val="000000"/>
                <w:sz w:val="26"/>
                <w:szCs w:val="26"/>
              </w:rPr>
              <w:sym w:font="Symbol" w:char="F0DE"/>
            </w:r>
            <w:r w:rsidRPr="009A33ED">
              <w:rPr>
                <w:i/>
                <w:iCs/>
                <w:color w:val="000000"/>
                <w:sz w:val="26"/>
                <w:szCs w:val="26"/>
              </w:rPr>
              <w:t xml:space="preserve"> Điện tích Q </w:t>
            </w:r>
            <w:r w:rsidRPr="009A33ED">
              <w:rPr>
                <w:b/>
                <w:i/>
                <w:iCs/>
                <w:color w:val="000000"/>
                <w:sz w:val="26"/>
                <w:szCs w:val="26"/>
              </w:rPr>
              <w:t>tỉ lệ thuận</w:t>
            </w:r>
            <w:r w:rsidRPr="009A33ED">
              <w:rPr>
                <w:i/>
                <w:iCs/>
                <w:color w:val="000000"/>
                <w:sz w:val="26"/>
                <w:szCs w:val="26"/>
              </w:rPr>
              <w:t xml:space="preserve"> hiệu điện thế U.</w:t>
            </w:r>
          </w:p>
          <w:p w14:paraId="2C612D71"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r>
            <w:r w:rsidRPr="009A33ED">
              <w:rPr>
                <w:i/>
                <w:iCs/>
                <w:color w:val="000000"/>
                <w:sz w:val="26"/>
                <w:szCs w:val="26"/>
              </w:rPr>
              <w:tab/>
            </w:r>
            <w:r w:rsidRPr="009A33ED">
              <w:rPr>
                <w:i/>
                <w:iCs/>
                <w:color w:val="000000"/>
                <w:sz w:val="26"/>
                <w:szCs w:val="26"/>
              </w:rPr>
              <w:sym w:font="Symbol" w:char="F0DE"/>
            </w:r>
            <w:r w:rsidRPr="009A33ED">
              <w:rPr>
                <w:i/>
                <w:iCs/>
                <w:color w:val="000000"/>
                <w:sz w:val="26"/>
                <w:szCs w:val="26"/>
              </w:rPr>
              <w:t xml:space="preserve"> Biểu thức: Q = C.U </w:t>
            </w:r>
          </w:p>
          <w:p w14:paraId="271902B9"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r>
            <w:r w:rsidRPr="009A33ED">
              <w:rPr>
                <w:i/>
                <w:iCs/>
                <w:color w:val="000000"/>
                <w:sz w:val="26"/>
                <w:szCs w:val="26"/>
              </w:rPr>
              <w:tab/>
              <w:t>Với C là một hằng số.</w:t>
            </w:r>
          </w:p>
          <w:p w14:paraId="058A2F4E"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 xml:space="preserve">Câu 3: </w:t>
            </w:r>
            <w:r w:rsidRPr="009A33ED">
              <w:rPr>
                <w:i/>
                <w:iCs/>
                <w:color w:val="000000"/>
                <w:sz w:val="26"/>
                <w:szCs w:val="26"/>
              </w:rPr>
              <w:t xml:space="preserve">Điện dung của tụ điện là đại lượng đặc trưng cho khả năng tích điện của tụ điện khi đặt một hiệu điện thế U vào hai bản tụ điện. Nó được xác định bằng thương số giữa điện tích Q của tụ điện và hiệu điện thế U đặt vào hai bản tụ điện. </w:t>
            </w:r>
          </w:p>
          <w:p w14:paraId="21456A60"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Biểu thức :</w:t>
            </w:r>
          </w:p>
          <w:p w14:paraId="7F0EB0B3" w14:textId="77777777" w:rsidR="00D65CA3" w:rsidRPr="009A33ED" w:rsidRDefault="00D65CA3" w:rsidP="00C155F6">
            <w:pPr>
              <w:tabs>
                <w:tab w:val="left" w:pos="284"/>
                <w:tab w:val="left" w:pos="567"/>
                <w:tab w:val="left" w:pos="851"/>
                <w:tab w:val="left" w:pos="1134"/>
              </w:tabs>
              <w:spacing w:line="276" w:lineRule="auto"/>
              <w:jc w:val="center"/>
              <w:rPr>
                <w:i/>
                <w:iCs/>
                <w:color w:val="000000"/>
                <w:sz w:val="26"/>
                <w:szCs w:val="26"/>
              </w:rPr>
            </w:pPr>
            <w:r w:rsidRPr="009A33ED">
              <w:rPr>
                <w:i/>
                <w:iCs/>
                <w:color w:val="000000"/>
                <w:sz w:val="26"/>
                <w:szCs w:val="26"/>
              </w:rPr>
              <w:lastRenderedPageBreak/>
              <w:t xml:space="preserve">C = </w:t>
            </w:r>
            <m:oMath>
              <m:f>
                <m:fPr>
                  <m:ctrlPr>
                    <w:rPr>
                      <w:rFonts w:ascii="Cambria Math" w:hAnsi="Cambria Math"/>
                      <w:i/>
                      <w:iCs/>
                      <w:color w:val="000000"/>
                      <w:sz w:val="26"/>
                      <w:szCs w:val="26"/>
                    </w:rPr>
                  </m:ctrlPr>
                </m:fPr>
                <m:num>
                  <m:r>
                    <w:rPr>
                      <w:rFonts w:ascii="Cambria Math" w:hAnsi="Cambria Math"/>
                      <w:color w:val="000000"/>
                      <w:sz w:val="26"/>
                      <w:szCs w:val="26"/>
                    </w:rPr>
                    <m:t>Q</m:t>
                  </m:r>
                </m:num>
                <m:den>
                  <m:r>
                    <w:rPr>
                      <w:rFonts w:ascii="Cambria Math" w:hAnsi="Cambria Math"/>
                      <w:color w:val="000000"/>
                      <w:sz w:val="26"/>
                      <w:szCs w:val="26"/>
                    </w:rPr>
                    <m:t>U</m:t>
                  </m:r>
                </m:den>
              </m:f>
            </m:oMath>
            <w:r w:rsidRPr="009A33ED">
              <w:rPr>
                <w:i/>
                <w:iCs/>
                <w:color w:val="000000"/>
                <w:sz w:val="26"/>
                <w:szCs w:val="26"/>
              </w:rPr>
              <w:t xml:space="preserve">                (1)</w:t>
            </w:r>
          </w:p>
          <w:p w14:paraId="719DBC55"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xml:space="preserve">Trong đó : </w:t>
            </w:r>
          </w:p>
          <w:p w14:paraId="4B4F0C14"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Q :  Là điện tích của tụ (C).</w:t>
            </w:r>
          </w:p>
          <w:p w14:paraId="328F3734"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U : Là hiệu điện thế giữa hai bản tụ (V).</w:t>
            </w:r>
          </w:p>
          <w:p w14:paraId="3B459ADC"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xml:space="preserve">• C : Là điện dung của tụ điện (F) </w:t>
            </w:r>
            <w:r w:rsidRPr="009A33ED">
              <w:rPr>
                <w:i/>
                <w:iCs/>
                <w:color w:val="000000"/>
                <w:sz w:val="26"/>
                <w:szCs w:val="26"/>
              </w:rPr>
              <w:tab/>
            </w:r>
            <w:r w:rsidRPr="009A33ED">
              <w:rPr>
                <w:i/>
                <w:iCs/>
                <w:color w:val="000000"/>
                <w:sz w:val="26"/>
                <w:szCs w:val="26"/>
              </w:rPr>
              <w:tab/>
            </w:r>
          </w:p>
          <w:p w14:paraId="7852C302"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r>
            <w:r w:rsidRPr="009A33ED">
              <w:rPr>
                <w:i/>
                <w:iCs/>
                <w:color w:val="000000"/>
                <w:sz w:val="26"/>
                <w:szCs w:val="26"/>
              </w:rPr>
              <w:tab/>
              <w:t xml:space="preserve">Từ (1) </w:t>
            </w:r>
            <w:r w:rsidRPr="009A33ED">
              <w:rPr>
                <w:i/>
                <w:iCs/>
                <w:color w:val="000000"/>
                <w:sz w:val="26"/>
                <w:szCs w:val="26"/>
              </w:rPr>
              <w:sym w:font="Symbol" w:char="F0DE"/>
            </w:r>
            <w:r w:rsidRPr="009A33ED">
              <w:rPr>
                <w:i/>
                <w:iCs/>
                <w:color w:val="000000"/>
                <w:sz w:val="26"/>
                <w:szCs w:val="26"/>
              </w:rPr>
              <w:t xml:space="preserve"> 1F = </w:t>
            </w:r>
            <m:oMath>
              <m:f>
                <m:fPr>
                  <m:ctrlPr>
                    <w:rPr>
                      <w:rFonts w:ascii="Cambria Math" w:hAnsi="Cambria Math"/>
                      <w:i/>
                      <w:iCs/>
                      <w:color w:val="000000"/>
                      <w:sz w:val="26"/>
                      <w:szCs w:val="26"/>
                    </w:rPr>
                  </m:ctrlPr>
                </m:fPr>
                <m:num>
                  <m:r>
                    <w:rPr>
                      <w:rFonts w:ascii="Cambria Math" w:hAnsi="Cambria Math"/>
                      <w:color w:val="000000"/>
                      <w:sz w:val="26"/>
                      <w:szCs w:val="26"/>
                    </w:rPr>
                    <m:t>1C</m:t>
                  </m:r>
                </m:num>
                <m:den>
                  <m:r>
                    <w:rPr>
                      <w:rFonts w:ascii="Cambria Math" w:hAnsi="Cambria Math"/>
                      <w:color w:val="000000"/>
                      <w:sz w:val="26"/>
                      <w:szCs w:val="26"/>
                    </w:rPr>
                    <m:t>1V</m:t>
                  </m:r>
                </m:den>
              </m:f>
            </m:oMath>
            <w:r w:rsidRPr="009A33ED">
              <w:rPr>
                <w:i/>
                <w:iCs/>
                <w:color w:val="000000"/>
                <w:sz w:val="26"/>
                <w:szCs w:val="26"/>
              </w:rPr>
              <w:t xml:space="preserve">                </w:t>
            </w:r>
          </w:p>
          <w:p w14:paraId="1A1022CF"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ab/>
              <w:t>- Ý nghĩa của đơn vị điện dung:</w:t>
            </w:r>
            <w:r w:rsidRPr="009A33ED">
              <w:rPr>
                <w:i/>
                <w:iCs/>
                <w:color w:val="000000"/>
                <w:sz w:val="26"/>
                <w:szCs w:val="26"/>
              </w:rPr>
              <w:t xml:space="preserve"> Fara là điện dung của một tụ điện mà nếu đặt hiệu điện thế 1V vào hai bản tụ thì điện tích của tụ là 1 C.</w:t>
            </w:r>
          </w:p>
          <w:p w14:paraId="78141512"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xml:space="preserve">- Đổi đơn vị: </w:t>
            </w:r>
          </w:p>
          <w:p w14:paraId="35794462"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1 mF = 10</w:t>
            </w:r>
            <w:r w:rsidRPr="009A33ED">
              <w:rPr>
                <w:i/>
                <w:iCs/>
                <w:color w:val="000000"/>
                <w:sz w:val="26"/>
                <w:szCs w:val="26"/>
                <w:vertAlign w:val="superscript"/>
              </w:rPr>
              <w:t>-3</w:t>
            </w:r>
            <w:r w:rsidRPr="009A33ED">
              <w:rPr>
                <w:i/>
                <w:iCs/>
                <w:color w:val="000000"/>
                <w:sz w:val="26"/>
                <w:szCs w:val="26"/>
              </w:rPr>
              <w:t xml:space="preserve"> F;</w:t>
            </w:r>
            <w:r w:rsidRPr="009A33ED">
              <w:rPr>
                <w:i/>
                <w:iCs/>
                <w:color w:val="000000"/>
                <w:sz w:val="26"/>
                <w:szCs w:val="26"/>
              </w:rPr>
              <w:tab/>
              <w:t xml:space="preserve">1 </w:t>
            </w:r>
            <w:r w:rsidRPr="009A33ED">
              <w:rPr>
                <w:i/>
                <w:iCs/>
                <w:color w:val="000000"/>
                <w:sz w:val="26"/>
                <w:szCs w:val="26"/>
              </w:rPr>
              <w:sym w:font="Symbol" w:char="F06D"/>
            </w:r>
            <w:r w:rsidRPr="009A33ED">
              <w:rPr>
                <w:i/>
                <w:iCs/>
                <w:color w:val="000000"/>
                <w:sz w:val="26"/>
                <w:szCs w:val="26"/>
              </w:rPr>
              <w:t>F = 10</w:t>
            </w:r>
            <w:r w:rsidRPr="009A33ED">
              <w:rPr>
                <w:i/>
                <w:iCs/>
                <w:color w:val="000000"/>
                <w:sz w:val="26"/>
                <w:szCs w:val="26"/>
                <w:vertAlign w:val="superscript"/>
              </w:rPr>
              <w:t>-6</w:t>
            </w:r>
            <w:r w:rsidRPr="009A33ED">
              <w:rPr>
                <w:i/>
                <w:iCs/>
                <w:color w:val="000000"/>
                <w:sz w:val="26"/>
                <w:szCs w:val="26"/>
              </w:rPr>
              <w:t xml:space="preserve"> F;</w:t>
            </w:r>
            <w:r w:rsidRPr="009A33ED">
              <w:rPr>
                <w:i/>
                <w:iCs/>
                <w:color w:val="000000"/>
                <w:sz w:val="26"/>
                <w:szCs w:val="26"/>
              </w:rPr>
              <w:tab/>
              <w:t>1 nF = 10</w:t>
            </w:r>
            <w:r w:rsidRPr="009A33ED">
              <w:rPr>
                <w:i/>
                <w:iCs/>
                <w:color w:val="000000"/>
                <w:sz w:val="26"/>
                <w:szCs w:val="26"/>
                <w:vertAlign w:val="superscript"/>
              </w:rPr>
              <w:t>-9</w:t>
            </w:r>
            <w:r w:rsidRPr="009A33ED">
              <w:rPr>
                <w:i/>
                <w:iCs/>
                <w:color w:val="000000"/>
                <w:sz w:val="26"/>
                <w:szCs w:val="26"/>
              </w:rPr>
              <w:t xml:space="preserve"> F;</w:t>
            </w:r>
            <w:r>
              <w:rPr>
                <w:i/>
                <w:iCs/>
                <w:color w:val="000000"/>
                <w:sz w:val="26"/>
                <w:szCs w:val="26"/>
              </w:rPr>
              <w:t xml:space="preserve">       </w:t>
            </w:r>
            <w:r w:rsidRPr="009A33ED">
              <w:rPr>
                <w:i/>
                <w:iCs/>
                <w:color w:val="000000"/>
                <w:sz w:val="26"/>
                <w:szCs w:val="26"/>
              </w:rPr>
              <w:t>1 pF = 10</w:t>
            </w:r>
            <w:r w:rsidRPr="009A33ED">
              <w:rPr>
                <w:i/>
                <w:iCs/>
                <w:color w:val="000000"/>
                <w:sz w:val="26"/>
                <w:szCs w:val="26"/>
                <w:vertAlign w:val="superscript"/>
              </w:rPr>
              <w:t>-12</w:t>
            </w:r>
            <w:r w:rsidRPr="009A33ED">
              <w:rPr>
                <w:i/>
                <w:iCs/>
                <w:color w:val="000000"/>
                <w:sz w:val="26"/>
                <w:szCs w:val="26"/>
              </w:rPr>
              <w:t xml:space="preserve"> F;</w:t>
            </w:r>
          </w:p>
          <w:p w14:paraId="08412C5C"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
                <w:i/>
                <w:iCs/>
                <w:color w:val="000000"/>
                <w:sz w:val="26"/>
                <w:szCs w:val="26"/>
              </w:rPr>
              <w:t>Câu 4:</w:t>
            </w:r>
            <w:r w:rsidRPr="009A33ED">
              <w:rPr>
                <w:i/>
                <w:iCs/>
                <w:color w:val="000000"/>
                <w:sz w:val="26"/>
                <w:szCs w:val="26"/>
              </w:rPr>
              <w:t xml:space="preserve"> </w:t>
            </w:r>
          </w:p>
          <w:p w14:paraId="474F8735" w14:textId="77777777" w:rsidR="00D65CA3" w:rsidRPr="009A33ED" w:rsidRDefault="00D65CA3" w:rsidP="00C155F6">
            <w:pPr>
              <w:tabs>
                <w:tab w:val="left" w:pos="284"/>
                <w:tab w:val="left" w:pos="567"/>
                <w:tab w:val="left" w:pos="851"/>
                <w:tab w:val="left" w:pos="1134"/>
              </w:tabs>
              <w:spacing w:line="276" w:lineRule="auto"/>
              <w:jc w:val="both"/>
              <w:rPr>
                <w:bCs/>
                <w:i/>
                <w:iCs/>
                <w:color w:val="000000"/>
                <w:sz w:val="26"/>
                <w:szCs w:val="26"/>
              </w:rPr>
            </w:pPr>
            <w:r w:rsidRPr="009A33ED">
              <w:rPr>
                <w:bCs/>
                <w:i/>
                <w:iCs/>
                <w:color w:val="000000"/>
                <w:sz w:val="26"/>
                <w:szCs w:val="26"/>
              </w:rPr>
              <w:tab/>
              <w:t xml:space="preserve">- Các con số được ghi trên tụ : 2200 </w:t>
            </w:r>
            <w:r w:rsidRPr="009A33ED">
              <w:rPr>
                <w:bCs/>
                <w:i/>
                <w:iCs/>
                <w:color w:val="000000"/>
                <w:sz w:val="26"/>
                <w:szCs w:val="26"/>
              </w:rPr>
              <w:sym w:font="Symbol" w:char="F06D"/>
            </w:r>
            <w:r w:rsidRPr="009A33ED">
              <w:rPr>
                <w:bCs/>
                <w:i/>
                <w:iCs/>
                <w:color w:val="000000"/>
                <w:sz w:val="26"/>
                <w:szCs w:val="26"/>
              </w:rPr>
              <w:t>F; 35 V.</w:t>
            </w:r>
          </w:p>
          <w:p w14:paraId="5102E886"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bCs/>
                <w:i/>
                <w:iCs/>
                <w:color w:val="000000"/>
                <w:sz w:val="26"/>
                <w:szCs w:val="26"/>
              </w:rPr>
              <w:tab/>
              <w:t xml:space="preserve">- </w:t>
            </w:r>
            <w:r w:rsidRPr="009A33ED">
              <w:rPr>
                <w:i/>
                <w:iCs/>
                <w:color w:val="000000"/>
                <w:sz w:val="26"/>
                <w:szCs w:val="26"/>
              </w:rPr>
              <w:t>Ý nghĩa:</w:t>
            </w:r>
          </w:p>
          <w:p w14:paraId="779F4893" w14:textId="77777777" w:rsidR="00D65CA3" w:rsidRPr="009A33ED" w:rsidRDefault="00D65CA3" w:rsidP="00C155F6">
            <w:pPr>
              <w:tabs>
                <w:tab w:val="left" w:pos="284"/>
                <w:tab w:val="left" w:pos="567"/>
                <w:tab w:val="left" w:pos="851"/>
                <w:tab w:val="left" w:pos="1134"/>
              </w:tabs>
              <w:spacing w:line="276" w:lineRule="auto"/>
              <w:jc w:val="both"/>
              <w:rPr>
                <w:bCs/>
                <w:i/>
                <w:iCs/>
                <w:color w:val="000000"/>
                <w:sz w:val="26"/>
                <w:szCs w:val="26"/>
              </w:rPr>
            </w:pPr>
            <w:r w:rsidRPr="009A33ED">
              <w:rPr>
                <w:i/>
                <w:iCs/>
                <w:color w:val="000000"/>
                <w:sz w:val="26"/>
                <w:szCs w:val="26"/>
              </w:rPr>
              <w:tab/>
            </w:r>
            <w:r w:rsidRPr="009A33ED">
              <w:rPr>
                <w:i/>
                <w:iCs/>
                <w:color w:val="000000"/>
                <w:sz w:val="26"/>
                <w:szCs w:val="26"/>
              </w:rPr>
              <w:tab/>
            </w:r>
            <w:r w:rsidRPr="009A33ED">
              <w:rPr>
                <w:i/>
                <w:iCs/>
                <w:color w:val="000000"/>
                <w:sz w:val="26"/>
                <w:szCs w:val="26"/>
              </w:rPr>
              <w:sym w:font="Wingdings" w:char="F0D8"/>
            </w:r>
            <w:r w:rsidRPr="009A33ED">
              <w:rPr>
                <w:i/>
                <w:iCs/>
                <w:color w:val="000000"/>
                <w:sz w:val="26"/>
                <w:szCs w:val="26"/>
              </w:rPr>
              <w:t xml:space="preserve"> </w:t>
            </w:r>
            <w:r w:rsidRPr="009A33ED">
              <w:rPr>
                <w:bCs/>
                <w:i/>
                <w:iCs/>
                <w:color w:val="000000"/>
                <w:sz w:val="26"/>
                <w:szCs w:val="26"/>
              </w:rPr>
              <w:t xml:space="preserve"> 2200 </w:t>
            </w:r>
            <w:r w:rsidRPr="009A33ED">
              <w:rPr>
                <w:bCs/>
                <w:i/>
                <w:iCs/>
                <w:color w:val="000000"/>
                <w:sz w:val="26"/>
                <w:szCs w:val="26"/>
              </w:rPr>
              <w:sym w:font="Symbol" w:char="F06D"/>
            </w:r>
            <w:r w:rsidRPr="009A33ED">
              <w:rPr>
                <w:bCs/>
                <w:i/>
                <w:iCs/>
                <w:color w:val="000000"/>
                <w:sz w:val="26"/>
                <w:szCs w:val="26"/>
              </w:rPr>
              <w:t>F = C: là điện dung của tụ.</w:t>
            </w:r>
          </w:p>
          <w:p w14:paraId="34B01ED2" w14:textId="77777777" w:rsidR="00D65CA3" w:rsidRPr="009A33ED" w:rsidRDefault="00D65CA3" w:rsidP="00C155F6">
            <w:pPr>
              <w:tabs>
                <w:tab w:val="left" w:pos="284"/>
                <w:tab w:val="left" w:pos="567"/>
                <w:tab w:val="left" w:pos="851"/>
                <w:tab w:val="left" w:pos="1134"/>
              </w:tabs>
              <w:spacing w:line="276" w:lineRule="auto"/>
              <w:jc w:val="both"/>
              <w:rPr>
                <w:bCs/>
                <w:i/>
                <w:iCs/>
                <w:color w:val="000000"/>
                <w:sz w:val="26"/>
                <w:szCs w:val="26"/>
              </w:rPr>
            </w:pPr>
            <w:r w:rsidRPr="009A33ED">
              <w:rPr>
                <w:bCs/>
                <w:i/>
                <w:iCs/>
                <w:color w:val="000000"/>
                <w:sz w:val="26"/>
                <w:szCs w:val="26"/>
              </w:rPr>
              <w:tab/>
            </w:r>
            <w:r w:rsidRPr="009A33ED">
              <w:rPr>
                <w:bCs/>
                <w:i/>
                <w:iCs/>
                <w:color w:val="000000"/>
                <w:sz w:val="26"/>
                <w:szCs w:val="26"/>
              </w:rPr>
              <w:tab/>
            </w:r>
            <w:r w:rsidRPr="009A33ED">
              <w:rPr>
                <w:bCs/>
                <w:i/>
                <w:iCs/>
                <w:color w:val="000000"/>
                <w:sz w:val="26"/>
                <w:szCs w:val="26"/>
              </w:rPr>
              <w:sym w:font="Wingdings" w:char="F0D8"/>
            </w:r>
            <w:r w:rsidRPr="009A33ED">
              <w:rPr>
                <w:bCs/>
                <w:i/>
                <w:iCs/>
                <w:color w:val="000000"/>
                <w:sz w:val="26"/>
                <w:szCs w:val="26"/>
              </w:rPr>
              <w:t xml:space="preserve"> 35 V = U</w:t>
            </w:r>
            <w:r w:rsidRPr="009A33ED">
              <w:rPr>
                <w:bCs/>
                <w:i/>
                <w:iCs/>
                <w:color w:val="000000"/>
                <w:sz w:val="26"/>
                <w:szCs w:val="26"/>
                <w:vertAlign w:val="subscript"/>
              </w:rPr>
              <w:t>gh</w:t>
            </w:r>
            <w:r w:rsidRPr="009A33ED">
              <w:rPr>
                <w:bCs/>
                <w:i/>
                <w:iCs/>
                <w:color w:val="000000"/>
                <w:sz w:val="26"/>
                <w:szCs w:val="26"/>
              </w:rPr>
              <w:t xml:space="preserve"> = U</w:t>
            </w:r>
            <w:r w:rsidRPr="009A33ED">
              <w:rPr>
                <w:bCs/>
                <w:i/>
                <w:iCs/>
                <w:color w:val="000000"/>
                <w:sz w:val="26"/>
                <w:szCs w:val="26"/>
                <w:vertAlign w:val="subscript"/>
              </w:rPr>
              <w:t>max</w:t>
            </w:r>
            <w:r w:rsidRPr="009A33ED">
              <w:rPr>
                <w:bCs/>
                <w:i/>
                <w:iCs/>
                <w:color w:val="000000"/>
                <w:sz w:val="26"/>
                <w:szCs w:val="26"/>
              </w:rPr>
              <w:t xml:space="preserve"> : là hiệu điện thế tối đa (cực đại) được sử dụng, nếu vượt quá giá trị này tụ sẽ có nguy cơ bị đánh thủng. </w:t>
            </w:r>
          </w:p>
          <w:p w14:paraId="639B3C06"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t>- Điện tích tối đa mà tụ có thể tích được:</w:t>
            </w:r>
          </w:p>
          <w:p w14:paraId="555A94EF"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tab/>
            </w:r>
            <w:r w:rsidRPr="009A33ED">
              <w:rPr>
                <w:i/>
                <w:iCs/>
                <w:color w:val="000000"/>
                <w:sz w:val="26"/>
                <w:szCs w:val="26"/>
              </w:rPr>
              <w:tab/>
              <w:t>Q</w:t>
            </w:r>
            <w:r w:rsidRPr="009A33ED">
              <w:rPr>
                <w:i/>
                <w:iCs/>
                <w:color w:val="000000"/>
                <w:sz w:val="26"/>
                <w:szCs w:val="26"/>
                <w:vertAlign w:val="subscript"/>
              </w:rPr>
              <w:t>max</w:t>
            </w:r>
            <w:r w:rsidRPr="009A33ED">
              <w:rPr>
                <w:i/>
                <w:iCs/>
                <w:color w:val="000000"/>
                <w:sz w:val="26"/>
                <w:szCs w:val="26"/>
              </w:rPr>
              <w:t xml:space="preserve"> = C.U</w:t>
            </w:r>
            <w:r w:rsidRPr="009A33ED">
              <w:rPr>
                <w:i/>
                <w:iCs/>
                <w:color w:val="000000"/>
                <w:sz w:val="26"/>
                <w:szCs w:val="26"/>
                <w:vertAlign w:val="subscript"/>
              </w:rPr>
              <w:t>max</w:t>
            </w:r>
            <w:r w:rsidRPr="009A33ED">
              <w:rPr>
                <w:i/>
                <w:iCs/>
                <w:color w:val="000000"/>
                <w:sz w:val="26"/>
                <w:szCs w:val="26"/>
              </w:rPr>
              <w:t xml:space="preserve"> = 2200.35 = 77000 </w:t>
            </w:r>
            <w:r w:rsidRPr="009A33ED">
              <w:rPr>
                <w:bCs/>
                <w:i/>
                <w:iCs/>
                <w:color w:val="000000"/>
                <w:sz w:val="26"/>
                <w:szCs w:val="26"/>
              </w:rPr>
              <w:sym w:font="Symbol" w:char="F06D"/>
            </w:r>
            <w:r w:rsidRPr="009A33ED">
              <w:rPr>
                <w:bCs/>
                <w:i/>
                <w:iCs/>
                <w:color w:val="000000"/>
                <w:sz w:val="26"/>
                <w:szCs w:val="26"/>
              </w:rPr>
              <w:t>C.</w:t>
            </w:r>
          </w:p>
          <w:p w14:paraId="0F107E1A" w14:textId="77777777" w:rsidR="00D65CA3" w:rsidRPr="009A33ED" w:rsidRDefault="00D65CA3" w:rsidP="00C155F6">
            <w:pPr>
              <w:tabs>
                <w:tab w:val="left" w:pos="284"/>
                <w:tab w:val="left" w:pos="567"/>
                <w:tab w:val="left" w:pos="851"/>
                <w:tab w:val="left" w:pos="1134"/>
              </w:tabs>
              <w:spacing w:line="276" w:lineRule="auto"/>
              <w:jc w:val="both"/>
              <w:rPr>
                <w:i/>
                <w:iCs/>
                <w:color w:val="000000"/>
                <w:sz w:val="26"/>
                <w:szCs w:val="26"/>
              </w:rPr>
            </w:pPr>
            <w:r w:rsidRPr="009A33ED">
              <w:rPr>
                <w:i/>
                <w:iCs/>
                <w:color w:val="000000"/>
                <w:sz w:val="26"/>
                <w:szCs w:val="26"/>
              </w:rPr>
              <w:br w:type="page"/>
            </w:r>
            <w:r w:rsidRPr="009A33ED">
              <w:rPr>
                <w:b/>
                <w:i/>
                <w:iCs/>
                <w:color w:val="000000"/>
                <w:sz w:val="26"/>
                <w:szCs w:val="26"/>
              </w:rPr>
              <w:t xml:space="preserve">Câu 5: </w:t>
            </w:r>
            <w:r w:rsidRPr="009A33ED">
              <w:rPr>
                <w:i/>
                <w:iCs/>
                <w:color w:val="000000"/>
                <w:sz w:val="26"/>
                <w:szCs w:val="26"/>
              </w:rPr>
              <w:t xml:space="preserve">Tụ xoay là tụ có điện dung thay đổi được. </w:t>
            </w:r>
          </w:p>
          <w:p w14:paraId="06C266CB" w14:textId="77777777" w:rsidR="00D65CA3" w:rsidRPr="009A33ED" w:rsidRDefault="00D65CA3" w:rsidP="00C155F6">
            <w:pPr>
              <w:tabs>
                <w:tab w:val="left" w:pos="170"/>
                <w:tab w:val="left" w:pos="284"/>
                <w:tab w:val="left" w:pos="340"/>
                <w:tab w:val="left" w:pos="510"/>
                <w:tab w:val="left" w:pos="567"/>
              </w:tabs>
              <w:spacing w:line="276" w:lineRule="auto"/>
              <w:jc w:val="both"/>
              <w:rPr>
                <w:b/>
                <w:bCs/>
                <w:i/>
                <w:iCs/>
                <w:sz w:val="22"/>
                <w:szCs w:val="22"/>
              </w:rPr>
            </w:pPr>
            <w:r w:rsidRPr="009A33ED">
              <w:rPr>
                <w:i/>
                <w:iCs/>
                <w:color w:val="000000"/>
                <w:sz w:val="26"/>
                <w:szCs w:val="26"/>
              </w:rPr>
              <w:tab/>
            </w:r>
            <w:r w:rsidRPr="009A33ED">
              <w:rPr>
                <w:i/>
                <w:iCs/>
                <w:color w:val="000000"/>
                <w:sz w:val="26"/>
                <w:szCs w:val="26"/>
              </w:rPr>
              <w:tab/>
              <w:t xml:space="preserve">Kí hiệu tụ xoay trên sơ đồ mạch điện: </w:t>
            </w:r>
            <w:r w:rsidRPr="009A33ED">
              <w:rPr>
                <w:b/>
                <w:bCs/>
                <w:i/>
                <w:iCs/>
                <w:sz w:val="22"/>
                <w:szCs w:val="22"/>
              </w:rPr>
              <w:object w:dxaOrig="1500" w:dyaOrig="255" w14:anchorId="01A11160">
                <v:shape id="_x0000_i1047" type="#_x0000_t75" style="width:74.3pt;height:12.1pt" o:ole="">
                  <v:imagedata r:id="rId53" o:title=""/>
                </v:shape>
                <o:OLEObject Type="Embed" ProgID="PBrush" ShapeID="_x0000_i1047" DrawAspect="Content" ObjectID="_1765947926" r:id="rId61"/>
              </w:object>
            </w:r>
          </w:p>
          <w:p w14:paraId="6AEE27D3" w14:textId="77777777" w:rsidR="00D65CA3" w:rsidRPr="00D86F9F" w:rsidRDefault="00D65CA3" w:rsidP="00C155F6">
            <w:pPr>
              <w:spacing w:line="276" w:lineRule="auto"/>
              <w:jc w:val="both"/>
              <w:rPr>
                <w:color w:val="auto"/>
                <w:sz w:val="26"/>
                <w:szCs w:val="26"/>
              </w:rPr>
            </w:pPr>
            <w:r w:rsidRPr="00F90CED">
              <w:rPr>
                <w:color w:val="auto"/>
                <w:sz w:val="26"/>
                <w:szCs w:val="26"/>
              </w:rPr>
              <w:t>- Học sinh các nhóm khác thảo luận, nhận xét, bổ sung và sửa lỗi về câu trả lời của nhóm đại diện.</w:t>
            </w:r>
          </w:p>
        </w:tc>
      </w:tr>
      <w:tr w:rsidR="00D65CA3" w:rsidRPr="00F90CED" w14:paraId="5BE96A98" w14:textId="77777777" w:rsidTr="00C155F6">
        <w:tc>
          <w:tcPr>
            <w:tcW w:w="1411" w:type="dxa"/>
          </w:tcPr>
          <w:p w14:paraId="78F25BA6" w14:textId="77777777" w:rsidR="00D65CA3" w:rsidRPr="00F90CED" w:rsidRDefault="00D65CA3" w:rsidP="00C155F6">
            <w:pPr>
              <w:spacing w:line="276" w:lineRule="auto"/>
              <w:jc w:val="center"/>
              <w:rPr>
                <w:bCs/>
                <w:color w:val="auto"/>
                <w:sz w:val="26"/>
                <w:szCs w:val="26"/>
              </w:rPr>
            </w:pPr>
            <w:r w:rsidRPr="00F90CED">
              <w:rPr>
                <w:b/>
                <w:color w:val="auto"/>
                <w:sz w:val="26"/>
                <w:szCs w:val="26"/>
              </w:rPr>
              <w:lastRenderedPageBreak/>
              <w:t>Bước 4</w:t>
            </w:r>
          </w:p>
        </w:tc>
        <w:tc>
          <w:tcPr>
            <w:tcW w:w="8218" w:type="dxa"/>
          </w:tcPr>
          <w:p w14:paraId="04B2D6DC" w14:textId="77777777" w:rsidR="00D65CA3" w:rsidRPr="00F90CED" w:rsidRDefault="00D65CA3" w:rsidP="00C155F6">
            <w:pPr>
              <w:spacing w:line="276" w:lineRule="auto"/>
              <w:jc w:val="both"/>
              <w:rPr>
                <w:iCs/>
                <w:color w:val="auto"/>
                <w:sz w:val="26"/>
                <w:szCs w:val="26"/>
              </w:rPr>
            </w:pPr>
            <w:r w:rsidRPr="00F90CED">
              <w:rPr>
                <w:bCs/>
                <w:color w:val="auto"/>
                <w:sz w:val="26"/>
                <w:szCs w:val="26"/>
              </w:rPr>
              <w:t>- Giáo viên tổng kết đ</w:t>
            </w:r>
            <w:r w:rsidRPr="00F90CED">
              <w:rPr>
                <w:iCs/>
                <w:color w:val="auto"/>
                <w:sz w:val="26"/>
                <w:szCs w:val="26"/>
              </w:rPr>
              <w:t>ánh giá kết quả thực hiện nhiệm vụ học tập của học sinh</w:t>
            </w:r>
          </w:p>
        </w:tc>
      </w:tr>
    </w:tbl>
    <w:p w14:paraId="24AB3DA9" w14:textId="77777777" w:rsidR="00D65CA3" w:rsidRDefault="00D65CA3" w:rsidP="00D65CA3">
      <w:pPr>
        <w:spacing w:line="276" w:lineRule="auto"/>
        <w:jc w:val="both"/>
        <w:rPr>
          <w:rFonts w:asciiTheme="majorHAnsi" w:hAnsiTheme="majorHAnsi" w:cstheme="majorHAnsi"/>
          <w:b/>
          <w:i/>
          <w:color w:val="0070C0"/>
          <w:sz w:val="26"/>
          <w:szCs w:val="26"/>
          <w:lang w:val="vi-VN"/>
        </w:rPr>
      </w:pPr>
    </w:p>
    <w:p w14:paraId="58693A36" w14:textId="77777777" w:rsidR="00D65CA3" w:rsidRPr="00691CD4" w:rsidRDefault="00D65CA3" w:rsidP="00D65CA3">
      <w:pPr>
        <w:spacing w:line="276" w:lineRule="auto"/>
        <w:jc w:val="both"/>
        <w:rPr>
          <w:rFonts w:asciiTheme="majorHAnsi" w:hAnsiTheme="majorHAnsi" w:cstheme="majorHAnsi"/>
          <w:b/>
          <w:i/>
          <w:color w:val="0070C0"/>
          <w:sz w:val="26"/>
          <w:szCs w:val="26"/>
          <w:lang w:val="vi-VN"/>
        </w:rPr>
      </w:pPr>
      <w:r>
        <w:rPr>
          <w:rFonts w:asciiTheme="majorHAnsi" w:hAnsiTheme="majorHAnsi" w:cstheme="majorHAnsi"/>
          <w:b/>
          <w:i/>
          <w:color w:val="0070C0"/>
          <w:sz w:val="26"/>
          <w:szCs w:val="26"/>
          <w:lang w:val="vi-VN"/>
        </w:rPr>
        <w:t>Hoạt động 2.</w:t>
      </w:r>
      <w:r>
        <w:rPr>
          <w:rFonts w:asciiTheme="majorHAnsi" w:hAnsiTheme="majorHAnsi" w:cstheme="majorHAnsi"/>
          <w:b/>
          <w:i/>
          <w:color w:val="0070C0"/>
          <w:sz w:val="26"/>
          <w:szCs w:val="26"/>
        </w:rPr>
        <w:t>3</w:t>
      </w:r>
      <w:r w:rsidRPr="00691CD4">
        <w:rPr>
          <w:rFonts w:asciiTheme="majorHAnsi" w:hAnsiTheme="majorHAnsi" w:cstheme="majorHAnsi"/>
          <w:b/>
          <w:i/>
          <w:color w:val="0070C0"/>
          <w:sz w:val="26"/>
          <w:szCs w:val="26"/>
          <w:lang w:val="vi-VN"/>
        </w:rPr>
        <w:t xml:space="preserve">: </w:t>
      </w:r>
      <w:r w:rsidRPr="00F90CED">
        <w:rPr>
          <w:rFonts w:asciiTheme="majorHAnsi" w:hAnsiTheme="majorHAnsi" w:cstheme="majorHAnsi"/>
          <w:b/>
          <w:i/>
          <w:iCs/>
          <w:color w:val="0070C0"/>
          <w:sz w:val="26"/>
          <w:szCs w:val="26"/>
        </w:rPr>
        <w:t xml:space="preserve">Tìm hiểu </w:t>
      </w:r>
      <w:r>
        <w:rPr>
          <w:rFonts w:asciiTheme="majorHAnsi" w:hAnsiTheme="majorHAnsi" w:cstheme="majorHAnsi"/>
          <w:b/>
          <w:i/>
          <w:iCs/>
          <w:color w:val="0070C0"/>
          <w:sz w:val="26"/>
          <w:szCs w:val="26"/>
        </w:rPr>
        <w:t>Điện dung của bộ tụ điện.</w:t>
      </w:r>
    </w:p>
    <w:p w14:paraId="57EAFDD6" w14:textId="77777777" w:rsidR="00D65CA3"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a. Mục tiêu:</w:t>
      </w:r>
    </w:p>
    <w:p w14:paraId="6D18DADF" w14:textId="77777777" w:rsidR="00D65CA3" w:rsidRPr="00F6653F" w:rsidRDefault="00D65CA3" w:rsidP="00D65CA3">
      <w:pPr>
        <w:tabs>
          <w:tab w:val="left" w:pos="180"/>
        </w:tabs>
        <w:spacing w:line="276" w:lineRule="auto"/>
        <w:ind w:left="180"/>
        <w:jc w:val="both"/>
        <w:rPr>
          <w:color w:val="auto"/>
          <w:sz w:val="26"/>
          <w:szCs w:val="26"/>
        </w:rPr>
      </w:pPr>
      <w:r>
        <w:rPr>
          <w:color w:val="auto"/>
          <w:sz w:val="26"/>
          <w:szCs w:val="26"/>
        </w:rPr>
        <w:t>- Viết được công thức tính hiệu điện thế, điện tích, điện dung của bộ tụ điện ghép nối tiếp và song song.</w:t>
      </w:r>
    </w:p>
    <w:p w14:paraId="6D919EEF" w14:textId="77777777" w:rsidR="00D65CA3" w:rsidRPr="00F90CED" w:rsidRDefault="00D65CA3" w:rsidP="00D65CA3">
      <w:pPr>
        <w:spacing w:line="276" w:lineRule="auto"/>
        <w:jc w:val="both"/>
        <w:rPr>
          <w:rFonts w:asciiTheme="majorHAnsi" w:hAnsiTheme="majorHAnsi" w:cstheme="majorHAnsi"/>
          <w:bCs/>
          <w:color w:val="000000" w:themeColor="text1"/>
          <w:sz w:val="26"/>
          <w:szCs w:val="26"/>
          <w:lang w:val="vi-VN"/>
        </w:rPr>
      </w:pPr>
      <w:r w:rsidRPr="00F90CED">
        <w:rPr>
          <w:rFonts w:asciiTheme="majorHAnsi" w:hAnsiTheme="majorHAnsi" w:cstheme="majorHAnsi"/>
          <w:b/>
          <w:color w:val="000000" w:themeColor="text1"/>
          <w:sz w:val="26"/>
          <w:szCs w:val="26"/>
        </w:rPr>
        <w:t>b. Nội dung:</w:t>
      </w:r>
      <w:r w:rsidRPr="00F90CED">
        <w:rPr>
          <w:rFonts w:asciiTheme="majorHAnsi" w:hAnsiTheme="majorHAnsi" w:cstheme="majorHAnsi"/>
          <w:bCs/>
          <w:color w:val="000000" w:themeColor="text1"/>
          <w:sz w:val="26"/>
          <w:szCs w:val="26"/>
        </w:rPr>
        <w:t xml:space="preserve"> </w:t>
      </w:r>
      <w:r w:rsidRPr="00F90CED">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068B35D5" w14:textId="77777777" w:rsidR="00D65CA3" w:rsidRDefault="00D65CA3" w:rsidP="00D65CA3">
      <w:pPr>
        <w:spacing w:line="276" w:lineRule="auto"/>
        <w:jc w:val="both"/>
        <w:rPr>
          <w:rFonts w:asciiTheme="majorHAnsi" w:hAnsiTheme="majorHAnsi" w:cstheme="majorHAnsi"/>
          <w:color w:val="000000" w:themeColor="text1"/>
          <w:sz w:val="26"/>
          <w:szCs w:val="26"/>
          <w:lang w:val="vi-VN"/>
        </w:rPr>
      </w:pPr>
      <w:r w:rsidRPr="00F90CED">
        <w:rPr>
          <w:rFonts w:asciiTheme="majorHAnsi" w:hAnsiTheme="majorHAnsi" w:cstheme="majorHAnsi"/>
          <w:b/>
          <w:color w:val="000000" w:themeColor="text1"/>
          <w:sz w:val="26"/>
          <w:szCs w:val="26"/>
          <w:lang w:val="vi-VN"/>
        </w:rPr>
        <w:t>c. Sản phẩm:</w:t>
      </w:r>
      <w:r w:rsidRPr="00F90CED">
        <w:rPr>
          <w:rFonts w:asciiTheme="majorHAnsi" w:hAnsiTheme="majorHAnsi" w:cstheme="majorHAnsi"/>
          <w:color w:val="000000" w:themeColor="text1"/>
          <w:sz w:val="26"/>
          <w:szCs w:val="26"/>
          <w:lang w:val="vi-VN"/>
        </w:rPr>
        <w:t xml:space="preserve"> </w:t>
      </w:r>
    </w:p>
    <w:p w14:paraId="259CDB5C" w14:textId="77777777" w:rsidR="00D65CA3" w:rsidRPr="00D86F9F" w:rsidRDefault="00D65CA3" w:rsidP="00D65CA3">
      <w:pPr>
        <w:tabs>
          <w:tab w:val="left" w:pos="284"/>
          <w:tab w:val="left" w:pos="567"/>
          <w:tab w:val="left" w:pos="851"/>
          <w:tab w:val="left" w:pos="1134"/>
        </w:tabs>
        <w:spacing w:line="276" w:lineRule="auto"/>
        <w:jc w:val="both"/>
        <w:rPr>
          <w:b/>
          <w:color w:val="4472C4" w:themeColor="accent1"/>
          <w:sz w:val="26"/>
          <w:szCs w:val="26"/>
        </w:rPr>
      </w:pPr>
      <w:r w:rsidRPr="00D86F9F">
        <w:rPr>
          <w:b/>
          <w:color w:val="4472C4" w:themeColor="accent1"/>
          <w:sz w:val="26"/>
          <w:szCs w:val="26"/>
        </w:rPr>
        <w:t>II. ĐIỆN DUNG CỦA TỤ ĐIỆN</w:t>
      </w:r>
    </w:p>
    <w:p w14:paraId="0D982DFE" w14:textId="77777777" w:rsidR="00D65CA3" w:rsidRDefault="00D65CA3" w:rsidP="00D65CA3">
      <w:pPr>
        <w:tabs>
          <w:tab w:val="left" w:pos="284"/>
          <w:tab w:val="left" w:pos="567"/>
          <w:tab w:val="left" w:pos="851"/>
          <w:tab w:val="left" w:pos="1134"/>
        </w:tabs>
        <w:spacing w:line="276" w:lineRule="auto"/>
        <w:jc w:val="both"/>
        <w:rPr>
          <w:b/>
          <w:color w:val="000000"/>
          <w:sz w:val="26"/>
          <w:szCs w:val="26"/>
        </w:rPr>
      </w:pPr>
      <w:r w:rsidRPr="00524454">
        <w:rPr>
          <w:b/>
          <w:color w:val="000000"/>
          <w:sz w:val="26"/>
          <w:szCs w:val="26"/>
        </w:rPr>
        <w:tab/>
      </w:r>
      <w:r w:rsidRPr="00D86F9F">
        <w:rPr>
          <w:b/>
          <w:color w:val="4472C4" w:themeColor="accent1"/>
          <w:sz w:val="26"/>
          <w:szCs w:val="26"/>
        </w:rPr>
        <w:t>2. Điện dung của bộ tụ:</w:t>
      </w:r>
    </w:p>
    <w:p w14:paraId="22292D63"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Gọi:</w:t>
      </w:r>
    </w:p>
    <w:p w14:paraId="20BEE6B7" w14:textId="77777777" w:rsidR="00D65CA3" w:rsidRDefault="00D65CA3" w:rsidP="00D65CA3">
      <w:pPr>
        <w:tabs>
          <w:tab w:val="left" w:pos="284"/>
          <w:tab w:val="left" w:pos="567"/>
          <w:tab w:val="left" w:pos="851"/>
          <w:tab w:val="left" w:pos="1134"/>
        </w:tabs>
        <w:spacing w:line="276" w:lineRule="auto"/>
        <w:jc w:val="both"/>
        <w:rPr>
          <w:color w:val="000000"/>
          <w:sz w:val="26"/>
          <w:szCs w:val="26"/>
        </w:rPr>
      </w:pPr>
      <w:r>
        <w:rPr>
          <w:color w:val="000000"/>
          <w:sz w:val="26"/>
          <w:szCs w:val="26"/>
        </w:rPr>
        <w:tab/>
      </w:r>
      <w:r>
        <w:rPr>
          <w:color w:val="000000"/>
          <w:sz w:val="26"/>
          <w:szCs w:val="26"/>
        </w:rPr>
        <w:sym w:font="Symbol" w:char="F0B7"/>
      </w:r>
      <w:r>
        <w:rPr>
          <w:color w:val="000000"/>
          <w:sz w:val="26"/>
          <w:szCs w:val="26"/>
        </w:rPr>
        <w:t xml:space="preserve"> U</w:t>
      </w:r>
      <w:r>
        <w:rPr>
          <w:color w:val="000000"/>
          <w:sz w:val="26"/>
          <w:szCs w:val="26"/>
          <w:vertAlign w:val="subscript"/>
        </w:rPr>
        <w:t>1</w:t>
      </w:r>
      <w:r>
        <w:rPr>
          <w:color w:val="000000"/>
          <w:sz w:val="26"/>
          <w:szCs w:val="26"/>
        </w:rPr>
        <w:t>, U</w:t>
      </w:r>
      <w:r>
        <w:rPr>
          <w:color w:val="000000"/>
          <w:sz w:val="26"/>
          <w:szCs w:val="26"/>
          <w:vertAlign w:val="subscript"/>
        </w:rPr>
        <w:t>2</w:t>
      </w:r>
      <w:r>
        <w:rPr>
          <w:color w:val="000000"/>
          <w:sz w:val="26"/>
          <w:szCs w:val="26"/>
        </w:rPr>
        <w:t>, …, U</w:t>
      </w:r>
      <w:r>
        <w:rPr>
          <w:color w:val="000000"/>
          <w:sz w:val="26"/>
          <w:szCs w:val="26"/>
          <w:vertAlign w:val="subscript"/>
        </w:rPr>
        <w:t>n</w:t>
      </w:r>
      <w:r>
        <w:rPr>
          <w:color w:val="000000"/>
          <w:sz w:val="26"/>
          <w:szCs w:val="26"/>
        </w:rPr>
        <w:t>, U: là hiệu điện thế giữa hai đầu tụ 1, 2, …, n và bộ tụ.</w:t>
      </w:r>
    </w:p>
    <w:p w14:paraId="56A5B35A" w14:textId="77777777" w:rsidR="00D65CA3" w:rsidRPr="00B129EF" w:rsidRDefault="00D65CA3" w:rsidP="00D65CA3">
      <w:pPr>
        <w:tabs>
          <w:tab w:val="left" w:pos="284"/>
          <w:tab w:val="left" w:pos="567"/>
          <w:tab w:val="left" w:pos="851"/>
          <w:tab w:val="left" w:pos="1134"/>
        </w:tabs>
        <w:spacing w:line="276" w:lineRule="auto"/>
        <w:jc w:val="both"/>
        <w:rPr>
          <w:b/>
          <w:color w:val="000000"/>
          <w:sz w:val="26"/>
          <w:szCs w:val="26"/>
        </w:rPr>
      </w:pPr>
      <w:r>
        <w:rPr>
          <w:b/>
          <w:color w:val="000000"/>
          <w:sz w:val="26"/>
          <w:szCs w:val="26"/>
        </w:rPr>
        <w:tab/>
      </w:r>
      <w:r>
        <w:rPr>
          <w:color w:val="000000"/>
          <w:sz w:val="26"/>
          <w:szCs w:val="26"/>
        </w:rPr>
        <w:sym w:font="Symbol" w:char="F0B7"/>
      </w:r>
      <w:r>
        <w:rPr>
          <w:color w:val="000000"/>
          <w:sz w:val="26"/>
          <w:szCs w:val="26"/>
        </w:rPr>
        <w:t xml:space="preserve"> Q</w:t>
      </w:r>
      <w:r>
        <w:rPr>
          <w:color w:val="000000"/>
          <w:sz w:val="26"/>
          <w:szCs w:val="26"/>
          <w:vertAlign w:val="subscript"/>
        </w:rPr>
        <w:t>1</w:t>
      </w:r>
      <w:r>
        <w:rPr>
          <w:color w:val="000000"/>
          <w:sz w:val="26"/>
          <w:szCs w:val="26"/>
        </w:rPr>
        <w:t>, Q</w:t>
      </w:r>
      <w:r>
        <w:rPr>
          <w:color w:val="000000"/>
          <w:sz w:val="26"/>
          <w:szCs w:val="26"/>
          <w:vertAlign w:val="subscript"/>
        </w:rPr>
        <w:t>2</w:t>
      </w:r>
      <w:r>
        <w:rPr>
          <w:color w:val="000000"/>
          <w:sz w:val="26"/>
          <w:szCs w:val="26"/>
        </w:rPr>
        <w:t>, …, Q</w:t>
      </w:r>
      <w:r>
        <w:rPr>
          <w:color w:val="000000"/>
          <w:sz w:val="26"/>
          <w:szCs w:val="26"/>
          <w:vertAlign w:val="subscript"/>
        </w:rPr>
        <w:t>n</w:t>
      </w:r>
      <w:r>
        <w:rPr>
          <w:color w:val="000000"/>
          <w:sz w:val="26"/>
          <w:szCs w:val="26"/>
        </w:rPr>
        <w:t>, Q: là điện tích của tụ 1, 2, …, n và của bộ tụ.</w:t>
      </w:r>
    </w:p>
    <w:p w14:paraId="2DDE585E" w14:textId="77777777" w:rsidR="00D65CA3" w:rsidRPr="00B129EF" w:rsidRDefault="00D65CA3" w:rsidP="00D65CA3">
      <w:pPr>
        <w:tabs>
          <w:tab w:val="left" w:pos="284"/>
          <w:tab w:val="left" w:pos="567"/>
          <w:tab w:val="left" w:pos="851"/>
          <w:tab w:val="left" w:pos="1134"/>
        </w:tabs>
        <w:spacing w:line="276" w:lineRule="auto"/>
        <w:jc w:val="both"/>
        <w:rPr>
          <w:b/>
          <w:color w:val="000000"/>
          <w:sz w:val="26"/>
          <w:szCs w:val="26"/>
        </w:rPr>
      </w:pPr>
      <w:r>
        <w:rPr>
          <w:b/>
          <w:color w:val="000000"/>
          <w:sz w:val="26"/>
          <w:szCs w:val="26"/>
        </w:rPr>
        <w:tab/>
      </w:r>
      <w:r>
        <w:rPr>
          <w:color w:val="000000"/>
          <w:sz w:val="26"/>
          <w:szCs w:val="26"/>
        </w:rPr>
        <w:sym w:font="Symbol" w:char="F0B7"/>
      </w:r>
      <w:r>
        <w:rPr>
          <w:color w:val="000000"/>
          <w:sz w:val="26"/>
          <w:szCs w:val="26"/>
        </w:rPr>
        <w:t xml:space="preserve"> C</w:t>
      </w:r>
      <w:r>
        <w:rPr>
          <w:color w:val="000000"/>
          <w:sz w:val="26"/>
          <w:szCs w:val="26"/>
          <w:vertAlign w:val="subscript"/>
        </w:rPr>
        <w:t>1</w:t>
      </w:r>
      <w:r>
        <w:rPr>
          <w:color w:val="000000"/>
          <w:sz w:val="26"/>
          <w:szCs w:val="26"/>
        </w:rPr>
        <w:t>, C</w:t>
      </w:r>
      <w:r>
        <w:rPr>
          <w:color w:val="000000"/>
          <w:sz w:val="26"/>
          <w:szCs w:val="26"/>
          <w:vertAlign w:val="subscript"/>
        </w:rPr>
        <w:t>2</w:t>
      </w:r>
      <w:r>
        <w:rPr>
          <w:color w:val="000000"/>
          <w:sz w:val="26"/>
          <w:szCs w:val="26"/>
        </w:rPr>
        <w:t>, …, C</w:t>
      </w:r>
      <w:r>
        <w:rPr>
          <w:color w:val="000000"/>
          <w:sz w:val="26"/>
          <w:szCs w:val="26"/>
          <w:vertAlign w:val="subscript"/>
        </w:rPr>
        <w:t>n</w:t>
      </w:r>
      <w:r>
        <w:rPr>
          <w:color w:val="000000"/>
          <w:sz w:val="26"/>
          <w:szCs w:val="26"/>
        </w:rPr>
        <w:t>, C: là điện dung của tụ 1, 2, …, n và của bộ tụ.</w:t>
      </w:r>
    </w:p>
    <w:tbl>
      <w:tblPr>
        <w:tblStyle w:val="TableGrid"/>
        <w:tblW w:w="0" w:type="auto"/>
        <w:tblLook w:val="04A0" w:firstRow="1" w:lastRow="0" w:firstColumn="1" w:lastColumn="0" w:noHBand="0" w:noVBand="1"/>
      </w:tblPr>
      <w:tblGrid>
        <w:gridCol w:w="4775"/>
        <w:gridCol w:w="4712"/>
      </w:tblGrid>
      <w:tr w:rsidR="00D65CA3" w14:paraId="365184F3" w14:textId="77777777" w:rsidTr="00C155F6">
        <w:tc>
          <w:tcPr>
            <w:tcW w:w="4814" w:type="dxa"/>
          </w:tcPr>
          <w:p w14:paraId="45F0CB5D" w14:textId="77777777" w:rsidR="00D65CA3" w:rsidRDefault="00D65CA3" w:rsidP="00C155F6">
            <w:pPr>
              <w:tabs>
                <w:tab w:val="left" w:pos="284"/>
                <w:tab w:val="left" w:pos="567"/>
                <w:tab w:val="left" w:pos="851"/>
                <w:tab w:val="left" w:pos="1134"/>
              </w:tabs>
              <w:spacing w:line="276" w:lineRule="auto"/>
              <w:jc w:val="center"/>
              <w:rPr>
                <w:b/>
                <w:color w:val="000000"/>
                <w:sz w:val="26"/>
                <w:szCs w:val="26"/>
              </w:rPr>
            </w:pPr>
            <w:r w:rsidRPr="00B129EF">
              <w:rPr>
                <w:b/>
                <w:color w:val="000000"/>
                <w:sz w:val="26"/>
                <w:szCs w:val="26"/>
              </w:rPr>
              <w:t>Ghép nối tiếp</w:t>
            </w:r>
          </w:p>
          <w:p w14:paraId="41B697FC" w14:textId="77777777" w:rsidR="00D65CA3" w:rsidRDefault="00D65CA3" w:rsidP="00C155F6">
            <w:pPr>
              <w:tabs>
                <w:tab w:val="left" w:pos="284"/>
                <w:tab w:val="left" w:pos="567"/>
                <w:tab w:val="left" w:pos="851"/>
                <w:tab w:val="left" w:pos="1134"/>
              </w:tabs>
              <w:spacing w:line="276" w:lineRule="auto"/>
              <w:jc w:val="center"/>
              <w:rPr>
                <w:b/>
                <w:color w:val="000000"/>
                <w:sz w:val="26"/>
                <w:szCs w:val="26"/>
              </w:rPr>
            </w:pPr>
          </w:p>
          <w:p w14:paraId="14F1794A" w14:textId="77777777" w:rsidR="00D65CA3" w:rsidRPr="00747B2D" w:rsidRDefault="00D65CA3" w:rsidP="00C155F6">
            <w:pPr>
              <w:tabs>
                <w:tab w:val="left" w:pos="284"/>
                <w:tab w:val="left" w:pos="567"/>
                <w:tab w:val="left" w:pos="851"/>
                <w:tab w:val="left" w:pos="1134"/>
              </w:tabs>
              <w:spacing w:line="276" w:lineRule="auto"/>
              <w:jc w:val="center"/>
              <w:rPr>
                <w:b/>
                <w:color w:val="000000"/>
                <w:sz w:val="12"/>
                <w:szCs w:val="26"/>
              </w:rPr>
            </w:pPr>
          </w:p>
          <w:p w14:paraId="0EC6BE17" w14:textId="77777777" w:rsidR="00D65CA3" w:rsidRDefault="00D65CA3" w:rsidP="00C155F6">
            <w:pPr>
              <w:tabs>
                <w:tab w:val="left" w:pos="284"/>
                <w:tab w:val="left" w:pos="567"/>
                <w:tab w:val="left" w:pos="851"/>
                <w:tab w:val="left" w:pos="1134"/>
              </w:tabs>
              <w:spacing w:line="276" w:lineRule="auto"/>
              <w:jc w:val="center"/>
              <w:rPr>
                <w:b/>
                <w:color w:val="000000"/>
                <w:sz w:val="26"/>
                <w:szCs w:val="26"/>
              </w:rPr>
            </w:pPr>
            <w:r>
              <w:rPr>
                <w:noProof/>
              </w:rPr>
              <w:drawing>
                <wp:inline distT="0" distB="0" distL="0" distR="0" wp14:anchorId="7255EBA6" wp14:editId="653E3876">
                  <wp:extent cx="2435961" cy="367692"/>
                  <wp:effectExtent l="0" t="0" r="2540" b="0"/>
                  <wp:docPr id="70" name="Picture 70" descr="A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black and red lines&#10;&#10;Description automatically generated"/>
                          <pic:cNvPicPr/>
                        </pic:nvPicPr>
                        <pic:blipFill>
                          <a:blip r:embed="rId42"/>
                          <a:stretch>
                            <a:fillRect/>
                          </a:stretch>
                        </pic:blipFill>
                        <pic:spPr>
                          <a:xfrm>
                            <a:off x="0" y="0"/>
                            <a:ext cx="2458435" cy="371084"/>
                          </a:xfrm>
                          <a:prstGeom prst="rect">
                            <a:avLst/>
                          </a:prstGeom>
                        </pic:spPr>
                      </pic:pic>
                    </a:graphicData>
                  </a:graphic>
                </wp:inline>
              </w:drawing>
            </w:r>
          </w:p>
        </w:tc>
        <w:tc>
          <w:tcPr>
            <w:tcW w:w="4815" w:type="dxa"/>
          </w:tcPr>
          <w:p w14:paraId="7977204A" w14:textId="77777777" w:rsidR="00D65CA3" w:rsidRDefault="00D65CA3" w:rsidP="00C155F6">
            <w:pPr>
              <w:tabs>
                <w:tab w:val="left" w:pos="284"/>
                <w:tab w:val="left" w:pos="567"/>
                <w:tab w:val="left" w:pos="851"/>
                <w:tab w:val="left" w:pos="1134"/>
              </w:tabs>
              <w:spacing w:line="276" w:lineRule="auto"/>
              <w:jc w:val="center"/>
              <w:rPr>
                <w:color w:val="000000"/>
                <w:sz w:val="26"/>
                <w:szCs w:val="26"/>
              </w:rPr>
            </w:pPr>
            <w:r w:rsidRPr="00B129EF">
              <w:rPr>
                <w:b/>
                <w:color w:val="000000"/>
                <w:sz w:val="26"/>
                <w:szCs w:val="26"/>
              </w:rPr>
              <w:t xml:space="preserve">Ghép </w:t>
            </w:r>
            <w:r>
              <w:rPr>
                <w:b/>
                <w:color w:val="000000"/>
                <w:sz w:val="26"/>
                <w:szCs w:val="26"/>
              </w:rPr>
              <w:t>song song</w:t>
            </w:r>
          </w:p>
          <w:p w14:paraId="6A1EAFF7" w14:textId="77777777" w:rsidR="00D65CA3" w:rsidRDefault="00D65CA3" w:rsidP="00C155F6">
            <w:pPr>
              <w:tabs>
                <w:tab w:val="left" w:pos="284"/>
                <w:tab w:val="left" w:pos="567"/>
                <w:tab w:val="left" w:pos="851"/>
                <w:tab w:val="left" w:pos="1134"/>
              </w:tabs>
              <w:spacing w:line="276" w:lineRule="auto"/>
              <w:jc w:val="center"/>
              <w:rPr>
                <w:b/>
                <w:color w:val="000000"/>
                <w:sz w:val="26"/>
                <w:szCs w:val="26"/>
              </w:rPr>
            </w:pPr>
            <w:r>
              <w:rPr>
                <w:noProof/>
              </w:rPr>
              <w:lastRenderedPageBreak/>
              <w:drawing>
                <wp:inline distT="0" distB="0" distL="0" distR="0" wp14:anchorId="1F08FC22" wp14:editId="36BD6218">
                  <wp:extent cx="1629440" cy="1383234"/>
                  <wp:effectExtent l="0" t="0" r="8890" b="7620"/>
                  <wp:docPr id="2016091106" name="Picture 2016091106"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ircuit&#10;&#10;Description automatically generated"/>
                          <pic:cNvPicPr/>
                        </pic:nvPicPr>
                        <pic:blipFill>
                          <a:blip r:embed="rId43"/>
                          <a:stretch>
                            <a:fillRect/>
                          </a:stretch>
                        </pic:blipFill>
                        <pic:spPr>
                          <a:xfrm>
                            <a:off x="0" y="0"/>
                            <a:ext cx="1646611" cy="1397810"/>
                          </a:xfrm>
                          <a:prstGeom prst="rect">
                            <a:avLst/>
                          </a:prstGeom>
                        </pic:spPr>
                      </pic:pic>
                    </a:graphicData>
                  </a:graphic>
                </wp:inline>
              </w:drawing>
            </w:r>
          </w:p>
        </w:tc>
      </w:tr>
      <w:tr w:rsidR="00D65CA3" w14:paraId="2721B5AE" w14:textId="77777777" w:rsidTr="00C155F6">
        <w:tc>
          <w:tcPr>
            <w:tcW w:w="4814" w:type="dxa"/>
          </w:tcPr>
          <w:p w14:paraId="70663F88" w14:textId="77777777" w:rsidR="00D65CA3" w:rsidRDefault="00D65CA3" w:rsidP="00C155F6">
            <w:pPr>
              <w:tabs>
                <w:tab w:val="left" w:pos="284"/>
                <w:tab w:val="left" w:pos="567"/>
                <w:tab w:val="left" w:pos="851"/>
                <w:tab w:val="left" w:pos="1134"/>
              </w:tabs>
              <w:spacing w:line="276" w:lineRule="auto"/>
              <w:jc w:val="both"/>
              <w:rPr>
                <w:b/>
                <w:color w:val="000000"/>
                <w:sz w:val="26"/>
                <w:szCs w:val="26"/>
              </w:rPr>
            </w:pPr>
            <w:r w:rsidRPr="00BF2612">
              <w:rPr>
                <w:color w:val="000000"/>
                <w:sz w:val="26"/>
                <w:szCs w:val="26"/>
                <w:lang w:val="x-none"/>
              </w:rPr>
              <w:lastRenderedPageBreak/>
              <w:t>U = U</w:t>
            </w:r>
            <w:r w:rsidRPr="00BF2612">
              <w:rPr>
                <w:color w:val="000000"/>
                <w:sz w:val="26"/>
                <w:szCs w:val="26"/>
                <w:vertAlign w:val="subscript"/>
                <w:lang w:val="x-none"/>
              </w:rPr>
              <w:t>1</w:t>
            </w:r>
            <w:r w:rsidRPr="00BF2612">
              <w:rPr>
                <w:color w:val="000000"/>
                <w:sz w:val="26"/>
                <w:szCs w:val="26"/>
                <w:lang w:val="x-none"/>
              </w:rPr>
              <w:t xml:space="preserve"> + U</w:t>
            </w:r>
            <w:r w:rsidRPr="00BF2612">
              <w:rPr>
                <w:color w:val="000000"/>
                <w:sz w:val="26"/>
                <w:szCs w:val="26"/>
                <w:vertAlign w:val="subscript"/>
                <w:lang w:val="x-none"/>
              </w:rPr>
              <w:t>2</w:t>
            </w:r>
            <w:r w:rsidRPr="00BF2612">
              <w:rPr>
                <w:color w:val="000000"/>
                <w:sz w:val="26"/>
                <w:szCs w:val="26"/>
                <w:lang w:val="x-none"/>
              </w:rPr>
              <w:t xml:space="preserve"> + …</w:t>
            </w:r>
            <w:r>
              <w:rPr>
                <w:color w:val="000000"/>
                <w:sz w:val="26"/>
                <w:szCs w:val="26"/>
              </w:rPr>
              <w:t>+ U</w:t>
            </w:r>
            <w:r>
              <w:rPr>
                <w:color w:val="000000"/>
                <w:sz w:val="26"/>
                <w:szCs w:val="26"/>
                <w:vertAlign w:val="subscript"/>
              </w:rPr>
              <w:t>n</w:t>
            </w:r>
            <w:r>
              <w:rPr>
                <w:color w:val="000000"/>
                <w:sz w:val="26"/>
                <w:szCs w:val="26"/>
              </w:rPr>
              <w:t>.</w:t>
            </w:r>
          </w:p>
        </w:tc>
        <w:tc>
          <w:tcPr>
            <w:tcW w:w="4815" w:type="dxa"/>
          </w:tcPr>
          <w:p w14:paraId="1DA03BC5" w14:textId="77777777" w:rsidR="00D65CA3" w:rsidRDefault="00D65CA3" w:rsidP="00C155F6">
            <w:pPr>
              <w:tabs>
                <w:tab w:val="left" w:pos="284"/>
                <w:tab w:val="left" w:pos="567"/>
                <w:tab w:val="left" w:pos="851"/>
                <w:tab w:val="left" w:pos="1134"/>
              </w:tabs>
              <w:spacing w:line="276" w:lineRule="auto"/>
              <w:jc w:val="both"/>
              <w:rPr>
                <w:b/>
                <w:color w:val="000000"/>
                <w:sz w:val="26"/>
                <w:szCs w:val="26"/>
              </w:rPr>
            </w:pPr>
            <w:r w:rsidRPr="00BF2612">
              <w:rPr>
                <w:color w:val="000000"/>
                <w:sz w:val="26"/>
                <w:szCs w:val="26"/>
                <w:lang w:val="x-none"/>
              </w:rPr>
              <w:t>U = U</w:t>
            </w:r>
            <w:r w:rsidRPr="00BF2612">
              <w:rPr>
                <w:color w:val="000000"/>
                <w:sz w:val="26"/>
                <w:szCs w:val="26"/>
                <w:vertAlign w:val="subscript"/>
                <w:lang w:val="x-none"/>
              </w:rPr>
              <w:t>1</w:t>
            </w:r>
            <w:r>
              <w:rPr>
                <w:color w:val="000000"/>
                <w:sz w:val="26"/>
                <w:szCs w:val="26"/>
                <w:lang w:val="x-none"/>
              </w:rPr>
              <w:t xml:space="preserve"> </w:t>
            </w:r>
            <w:r>
              <w:rPr>
                <w:color w:val="000000"/>
                <w:sz w:val="26"/>
                <w:szCs w:val="26"/>
              </w:rPr>
              <w:t>=</w:t>
            </w:r>
            <w:r w:rsidRPr="00BF2612">
              <w:rPr>
                <w:color w:val="000000"/>
                <w:sz w:val="26"/>
                <w:szCs w:val="26"/>
                <w:lang w:val="x-none"/>
              </w:rPr>
              <w:t xml:space="preserve"> U</w:t>
            </w:r>
            <w:r w:rsidRPr="00BF2612">
              <w:rPr>
                <w:color w:val="000000"/>
                <w:sz w:val="26"/>
                <w:szCs w:val="26"/>
                <w:vertAlign w:val="subscript"/>
                <w:lang w:val="x-none"/>
              </w:rPr>
              <w:t>2</w:t>
            </w:r>
            <w:r w:rsidRPr="00BF2612">
              <w:rPr>
                <w:color w:val="000000"/>
                <w:sz w:val="26"/>
                <w:szCs w:val="26"/>
                <w:lang w:val="x-none"/>
              </w:rPr>
              <w:t xml:space="preserve"> </w:t>
            </w:r>
            <w:r>
              <w:rPr>
                <w:color w:val="000000"/>
                <w:sz w:val="26"/>
                <w:szCs w:val="26"/>
              </w:rPr>
              <w:t>=</w:t>
            </w:r>
            <w:r w:rsidRPr="00BF2612">
              <w:rPr>
                <w:color w:val="000000"/>
                <w:sz w:val="26"/>
                <w:szCs w:val="26"/>
                <w:lang w:val="x-none"/>
              </w:rPr>
              <w:t xml:space="preserve"> …</w:t>
            </w:r>
            <w:r>
              <w:rPr>
                <w:color w:val="000000"/>
                <w:sz w:val="26"/>
                <w:szCs w:val="26"/>
              </w:rPr>
              <w:t>= U</w:t>
            </w:r>
            <w:r>
              <w:rPr>
                <w:color w:val="000000"/>
                <w:sz w:val="26"/>
                <w:szCs w:val="26"/>
                <w:vertAlign w:val="subscript"/>
              </w:rPr>
              <w:t>n</w:t>
            </w:r>
            <w:r>
              <w:rPr>
                <w:color w:val="000000"/>
                <w:sz w:val="26"/>
                <w:szCs w:val="26"/>
              </w:rPr>
              <w:t>.</w:t>
            </w:r>
          </w:p>
        </w:tc>
      </w:tr>
      <w:tr w:rsidR="00D65CA3" w14:paraId="427020B8" w14:textId="77777777" w:rsidTr="00C155F6">
        <w:tc>
          <w:tcPr>
            <w:tcW w:w="4814" w:type="dxa"/>
          </w:tcPr>
          <w:p w14:paraId="5343A821" w14:textId="77777777" w:rsidR="00D65CA3" w:rsidRDefault="00D65CA3" w:rsidP="00C155F6">
            <w:pPr>
              <w:tabs>
                <w:tab w:val="left" w:pos="284"/>
                <w:tab w:val="left" w:pos="567"/>
                <w:tab w:val="left" w:pos="851"/>
                <w:tab w:val="left" w:pos="1134"/>
              </w:tabs>
              <w:spacing w:line="276" w:lineRule="auto"/>
              <w:jc w:val="both"/>
              <w:rPr>
                <w:b/>
                <w:color w:val="000000"/>
                <w:sz w:val="26"/>
                <w:szCs w:val="26"/>
              </w:rPr>
            </w:pPr>
            <w:r w:rsidRPr="00BF2612">
              <w:rPr>
                <w:color w:val="000000"/>
                <w:sz w:val="26"/>
                <w:szCs w:val="26"/>
              </w:rPr>
              <w:t>Q = Q</w:t>
            </w:r>
            <w:r w:rsidRPr="00BF2612">
              <w:rPr>
                <w:color w:val="000000"/>
                <w:sz w:val="26"/>
                <w:szCs w:val="26"/>
                <w:vertAlign w:val="subscript"/>
              </w:rPr>
              <w:t>1</w:t>
            </w:r>
            <w:r w:rsidRPr="00BF2612">
              <w:rPr>
                <w:color w:val="000000"/>
                <w:sz w:val="26"/>
                <w:szCs w:val="26"/>
              </w:rPr>
              <w:t xml:space="preserve"> = Q</w:t>
            </w:r>
            <w:r w:rsidRPr="00BF2612">
              <w:rPr>
                <w:color w:val="000000"/>
                <w:sz w:val="26"/>
                <w:szCs w:val="26"/>
                <w:vertAlign w:val="subscript"/>
              </w:rPr>
              <w:t>2</w:t>
            </w:r>
            <w:r w:rsidRPr="00BF2612">
              <w:rPr>
                <w:color w:val="000000"/>
                <w:sz w:val="26"/>
                <w:szCs w:val="26"/>
              </w:rPr>
              <w:t xml:space="preserve"> = …</w:t>
            </w:r>
            <w:r>
              <w:rPr>
                <w:color w:val="000000"/>
                <w:sz w:val="26"/>
                <w:szCs w:val="26"/>
              </w:rPr>
              <w:t xml:space="preserve"> = Q</w:t>
            </w:r>
            <w:r>
              <w:rPr>
                <w:color w:val="000000"/>
                <w:sz w:val="26"/>
                <w:szCs w:val="26"/>
                <w:vertAlign w:val="subscript"/>
              </w:rPr>
              <w:t>n</w:t>
            </w:r>
            <w:r>
              <w:rPr>
                <w:color w:val="000000"/>
                <w:sz w:val="26"/>
                <w:szCs w:val="26"/>
              </w:rPr>
              <w:t>.</w:t>
            </w:r>
          </w:p>
        </w:tc>
        <w:tc>
          <w:tcPr>
            <w:tcW w:w="4815" w:type="dxa"/>
          </w:tcPr>
          <w:p w14:paraId="6595E49C" w14:textId="77777777" w:rsidR="00D65CA3" w:rsidRDefault="00D65CA3" w:rsidP="00C155F6">
            <w:pPr>
              <w:tabs>
                <w:tab w:val="left" w:pos="284"/>
                <w:tab w:val="left" w:pos="567"/>
                <w:tab w:val="left" w:pos="851"/>
                <w:tab w:val="left" w:pos="1134"/>
              </w:tabs>
              <w:spacing w:line="276" w:lineRule="auto"/>
              <w:jc w:val="both"/>
              <w:rPr>
                <w:b/>
                <w:color w:val="000000"/>
                <w:sz w:val="26"/>
                <w:szCs w:val="26"/>
              </w:rPr>
            </w:pPr>
            <w:r w:rsidRPr="00BF2612">
              <w:rPr>
                <w:color w:val="000000"/>
                <w:sz w:val="26"/>
                <w:szCs w:val="26"/>
              </w:rPr>
              <w:t>Q = Q</w:t>
            </w:r>
            <w:r w:rsidRPr="00BF2612">
              <w:rPr>
                <w:color w:val="000000"/>
                <w:sz w:val="26"/>
                <w:szCs w:val="26"/>
                <w:vertAlign w:val="subscript"/>
              </w:rPr>
              <w:t>1</w:t>
            </w:r>
            <w:r w:rsidRPr="00BF2612">
              <w:rPr>
                <w:color w:val="000000"/>
                <w:sz w:val="26"/>
                <w:szCs w:val="26"/>
              </w:rPr>
              <w:t xml:space="preserve"> </w:t>
            </w:r>
            <w:r>
              <w:rPr>
                <w:color w:val="000000"/>
                <w:sz w:val="26"/>
                <w:szCs w:val="26"/>
              </w:rPr>
              <w:t>+</w:t>
            </w:r>
            <w:r w:rsidRPr="00BF2612">
              <w:rPr>
                <w:color w:val="000000"/>
                <w:sz w:val="26"/>
                <w:szCs w:val="26"/>
              </w:rPr>
              <w:t xml:space="preserve"> Q</w:t>
            </w:r>
            <w:r w:rsidRPr="00BF2612">
              <w:rPr>
                <w:color w:val="000000"/>
                <w:sz w:val="26"/>
                <w:szCs w:val="26"/>
                <w:vertAlign w:val="subscript"/>
              </w:rPr>
              <w:t>2</w:t>
            </w:r>
            <w:r>
              <w:rPr>
                <w:color w:val="000000"/>
                <w:sz w:val="26"/>
                <w:szCs w:val="26"/>
              </w:rPr>
              <w:t xml:space="preserve"> +</w:t>
            </w:r>
            <w:r w:rsidRPr="00BF2612">
              <w:rPr>
                <w:color w:val="000000"/>
                <w:sz w:val="26"/>
                <w:szCs w:val="26"/>
              </w:rPr>
              <w:t xml:space="preserve"> …</w:t>
            </w:r>
            <w:r>
              <w:rPr>
                <w:color w:val="000000"/>
                <w:sz w:val="26"/>
                <w:szCs w:val="26"/>
              </w:rPr>
              <w:t xml:space="preserve"> + Q</w:t>
            </w:r>
            <w:r>
              <w:rPr>
                <w:color w:val="000000"/>
                <w:sz w:val="26"/>
                <w:szCs w:val="26"/>
                <w:vertAlign w:val="subscript"/>
              </w:rPr>
              <w:t>n</w:t>
            </w:r>
            <w:r>
              <w:rPr>
                <w:color w:val="000000"/>
                <w:sz w:val="26"/>
                <w:szCs w:val="26"/>
              </w:rPr>
              <w:t>.</w:t>
            </w:r>
            <w:r>
              <w:rPr>
                <w:color w:val="000000"/>
                <w:sz w:val="26"/>
                <w:szCs w:val="26"/>
              </w:rPr>
              <w:tab/>
            </w:r>
          </w:p>
        </w:tc>
      </w:tr>
      <w:tr w:rsidR="00D65CA3" w14:paraId="691CFD6E" w14:textId="77777777" w:rsidTr="00C155F6">
        <w:tc>
          <w:tcPr>
            <w:tcW w:w="4814" w:type="dxa"/>
          </w:tcPr>
          <w:p w14:paraId="62A409D5" w14:textId="77777777" w:rsidR="00D65CA3" w:rsidRPr="00747B2D" w:rsidRDefault="00D65CA3" w:rsidP="00C155F6">
            <w:pPr>
              <w:tabs>
                <w:tab w:val="left" w:pos="284"/>
                <w:tab w:val="left" w:pos="567"/>
                <w:tab w:val="left" w:pos="851"/>
                <w:tab w:val="left" w:pos="1134"/>
              </w:tabs>
              <w:spacing w:line="276" w:lineRule="auto"/>
              <w:rPr>
                <w:color w:val="000000"/>
                <w:sz w:val="26"/>
                <w:szCs w:val="26"/>
              </w:rPr>
            </w:pPr>
            <w:r w:rsidRPr="00F87BD1">
              <w:rPr>
                <w:bCs/>
                <w:color w:val="000000"/>
                <w:position w:val="-28"/>
                <w:sz w:val="26"/>
                <w:szCs w:val="26"/>
              </w:rPr>
              <w:object w:dxaOrig="2020" w:dyaOrig="639" w14:anchorId="1B244E5E">
                <v:shape id="_x0000_i1048" type="#_x0000_t75" style="width:101.4pt;height:31.7pt" o:ole="">
                  <v:imagedata r:id="rId62" o:title=""/>
                </v:shape>
                <o:OLEObject Type="Embed" ProgID="Equation.DSMT4" ShapeID="_x0000_i1048" DrawAspect="Content" ObjectID="_1765947927" r:id="rId63"/>
              </w:object>
            </w:r>
            <w:r>
              <w:rPr>
                <w:bCs/>
                <w:color w:val="000000"/>
                <w:sz w:val="26"/>
                <w:szCs w:val="26"/>
              </w:rPr>
              <w:t xml:space="preserve"> </w:t>
            </w:r>
          </w:p>
        </w:tc>
        <w:tc>
          <w:tcPr>
            <w:tcW w:w="4815" w:type="dxa"/>
          </w:tcPr>
          <w:p w14:paraId="4A1A2C29" w14:textId="77777777" w:rsidR="00D65CA3" w:rsidRPr="00747B2D" w:rsidRDefault="00D65CA3" w:rsidP="00C155F6">
            <w:pPr>
              <w:tabs>
                <w:tab w:val="left" w:pos="284"/>
                <w:tab w:val="left" w:pos="567"/>
                <w:tab w:val="left" w:pos="851"/>
                <w:tab w:val="left" w:pos="1134"/>
              </w:tabs>
              <w:spacing w:line="276" w:lineRule="auto"/>
              <w:rPr>
                <w:bCs/>
                <w:color w:val="000000"/>
                <w:sz w:val="26"/>
                <w:szCs w:val="26"/>
              </w:rPr>
            </w:pPr>
            <w:r w:rsidRPr="003C36C9">
              <w:rPr>
                <w:bCs/>
                <w:color w:val="000000"/>
                <w:sz w:val="26"/>
                <w:szCs w:val="26"/>
                <w:lang w:val="x-none"/>
              </w:rPr>
              <w:t>C = C</w:t>
            </w:r>
            <w:r w:rsidRPr="003C36C9">
              <w:rPr>
                <w:bCs/>
                <w:color w:val="000000"/>
                <w:sz w:val="26"/>
                <w:szCs w:val="26"/>
                <w:vertAlign w:val="subscript"/>
                <w:lang w:val="x-none"/>
              </w:rPr>
              <w:t>1</w:t>
            </w:r>
            <w:r w:rsidRPr="003C36C9">
              <w:rPr>
                <w:bCs/>
                <w:color w:val="000000"/>
                <w:sz w:val="26"/>
                <w:szCs w:val="26"/>
                <w:lang w:val="x-none"/>
              </w:rPr>
              <w:t xml:space="preserve"> + C</w:t>
            </w:r>
            <w:r w:rsidRPr="003C36C9">
              <w:rPr>
                <w:bCs/>
                <w:color w:val="000000"/>
                <w:sz w:val="26"/>
                <w:szCs w:val="26"/>
                <w:vertAlign w:val="subscript"/>
                <w:lang w:val="x-none"/>
              </w:rPr>
              <w:t>2</w:t>
            </w:r>
            <w:r w:rsidRPr="003C36C9">
              <w:rPr>
                <w:bCs/>
                <w:color w:val="000000"/>
                <w:sz w:val="26"/>
                <w:szCs w:val="26"/>
                <w:lang w:val="x-none"/>
              </w:rPr>
              <w:t xml:space="preserve"> + …</w:t>
            </w:r>
            <w:r>
              <w:rPr>
                <w:bCs/>
                <w:color w:val="000000"/>
                <w:sz w:val="26"/>
                <w:szCs w:val="26"/>
              </w:rPr>
              <w:t>+ C</w:t>
            </w:r>
            <w:r>
              <w:rPr>
                <w:bCs/>
                <w:color w:val="000000"/>
                <w:sz w:val="26"/>
                <w:szCs w:val="26"/>
                <w:vertAlign w:val="subscript"/>
              </w:rPr>
              <w:t>n</w:t>
            </w:r>
            <w:r>
              <w:rPr>
                <w:bCs/>
                <w:color w:val="000000"/>
                <w:sz w:val="26"/>
                <w:szCs w:val="26"/>
              </w:rPr>
              <w:t>.</w:t>
            </w:r>
          </w:p>
        </w:tc>
      </w:tr>
    </w:tbl>
    <w:p w14:paraId="18334B51" w14:textId="77777777" w:rsidR="00D65CA3" w:rsidRPr="00015C6A" w:rsidRDefault="00D65CA3" w:rsidP="00D65CA3">
      <w:pPr>
        <w:tabs>
          <w:tab w:val="left" w:pos="284"/>
          <w:tab w:val="left" w:pos="567"/>
          <w:tab w:val="left" w:pos="851"/>
          <w:tab w:val="left" w:pos="1134"/>
        </w:tabs>
        <w:spacing w:line="276" w:lineRule="auto"/>
        <w:jc w:val="both"/>
        <w:rPr>
          <w:b/>
          <w:bCs/>
          <w:sz w:val="22"/>
          <w:szCs w:val="22"/>
        </w:rPr>
      </w:pPr>
    </w:p>
    <w:p w14:paraId="02DD1A8D" w14:textId="77777777" w:rsidR="00D65CA3" w:rsidRPr="00F90CED" w:rsidRDefault="00D65CA3" w:rsidP="00D65CA3">
      <w:pPr>
        <w:spacing w:line="276" w:lineRule="auto"/>
        <w:jc w:val="both"/>
        <w:rPr>
          <w:rFonts w:asciiTheme="majorHAnsi" w:hAnsiTheme="majorHAnsi" w:cstheme="majorHAnsi"/>
          <w:b/>
          <w:bCs/>
          <w:color w:val="000000" w:themeColor="text1"/>
          <w:sz w:val="26"/>
          <w:szCs w:val="26"/>
          <w:lang w:val="vi-VN"/>
        </w:rPr>
      </w:pPr>
      <w:r w:rsidRPr="00F90CED">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2"/>
        <w:gridCol w:w="8105"/>
      </w:tblGrid>
      <w:tr w:rsidR="00D65CA3" w:rsidRPr="00F90CED" w14:paraId="4B7BA4B0" w14:textId="77777777" w:rsidTr="00C155F6">
        <w:tc>
          <w:tcPr>
            <w:tcW w:w="1411" w:type="dxa"/>
          </w:tcPr>
          <w:p w14:paraId="77504892" w14:textId="77777777" w:rsidR="00D65CA3" w:rsidRPr="00F90CED" w:rsidRDefault="00D65CA3" w:rsidP="00C155F6">
            <w:pPr>
              <w:spacing w:line="276" w:lineRule="auto"/>
              <w:jc w:val="center"/>
              <w:rPr>
                <w:b/>
                <w:color w:val="auto"/>
                <w:sz w:val="26"/>
                <w:szCs w:val="26"/>
              </w:rPr>
            </w:pPr>
            <w:r w:rsidRPr="00F90CED">
              <w:rPr>
                <w:b/>
                <w:color w:val="auto"/>
                <w:sz w:val="26"/>
                <w:szCs w:val="26"/>
              </w:rPr>
              <w:t>Bước thực hiện</w:t>
            </w:r>
          </w:p>
        </w:tc>
        <w:tc>
          <w:tcPr>
            <w:tcW w:w="8218" w:type="dxa"/>
          </w:tcPr>
          <w:p w14:paraId="5DFCEF78" w14:textId="77777777" w:rsidR="00D65CA3" w:rsidRPr="00F90CED" w:rsidRDefault="00D65CA3" w:rsidP="00C155F6">
            <w:pPr>
              <w:spacing w:line="276" w:lineRule="auto"/>
              <w:jc w:val="center"/>
              <w:rPr>
                <w:b/>
                <w:color w:val="auto"/>
                <w:sz w:val="26"/>
                <w:szCs w:val="26"/>
              </w:rPr>
            </w:pPr>
            <w:r w:rsidRPr="00F90CED">
              <w:rPr>
                <w:b/>
                <w:color w:val="auto"/>
                <w:sz w:val="26"/>
                <w:szCs w:val="26"/>
              </w:rPr>
              <w:t>Nội dung các bước</w:t>
            </w:r>
          </w:p>
        </w:tc>
      </w:tr>
      <w:tr w:rsidR="00D65CA3" w:rsidRPr="00F90CED" w14:paraId="630369DE" w14:textId="77777777" w:rsidTr="00C155F6">
        <w:tc>
          <w:tcPr>
            <w:tcW w:w="1411" w:type="dxa"/>
          </w:tcPr>
          <w:p w14:paraId="6169C276"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1</w:t>
            </w:r>
          </w:p>
        </w:tc>
        <w:tc>
          <w:tcPr>
            <w:tcW w:w="8218" w:type="dxa"/>
          </w:tcPr>
          <w:p w14:paraId="3156107F" w14:textId="77777777" w:rsidR="00D65CA3" w:rsidRPr="00747B2D" w:rsidRDefault="00D65CA3" w:rsidP="00C155F6">
            <w:pPr>
              <w:tabs>
                <w:tab w:val="left" w:pos="284"/>
                <w:tab w:val="left" w:pos="567"/>
                <w:tab w:val="left" w:pos="851"/>
                <w:tab w:val="left" w:pos="1134"/>
              </w:tabs>
              <w:spacing w:line="276" w:lineRule="auto"/>
              <w:jc w:val="both"/>
              <w:rPr>
                <w:color w:val="000000"/>
                <w:sz w:val="26"/>
                <w:szCs w:val="26"/>
              </w:rPr>
            </w:pPr>
            <w:r w:rsidRPr="00747B2D">
              <w:rPr>
                <w:b/>
                <w:color w:val="000000"/>
                <w:sz w:val="26"/>
                <w:szCs w:val="26"/>
              </w:rPr>
              <w:t>ĐVĐ</w:t>
            </w:r>
            <w:r w:rsidRPr="00747B2D">
              <w:rPr>
                <w:color w:val="000000"/>
                <w:sz w:val="26"/>
                <w:szCs w:val="26"/>
              </w:rPr>
              <w:t>: Trong thực tế khi lắp sơ đồ mạch điện cần tụ điện có điện dung mong muốn theo tính toán của yêu cầu mạch điện thì ta phải ghép các tụ để tạo ra bộ tụ có điện dung theo nhu cầu sử dụng.</w:t>
            </w:r>
          </w:p>
          <w:p w14:paraId="4DC393A1" w14:textId="77777777" w:rsidR="00D65CA3" w:rsidRPr="00F90CED" w:rsidRDefault="00D65CA3" w:rsidP="00C155F6">
            <w:pPr>
              <w:spacing w:line="276" w:lineRule="auto"/>
              <w:jc w:val="both"/>
              <w:rPr>
                <w:bCs/>
                <w:color w:val="auto"/>
                <w:sz w:val="26"/>
                <w:szCs w:val="26"/>
              </w:rPr>
            </w:pPr>
            <w:r w:rsidRPr="00F90CED">
              <w:rPr>
                <w:color w:val="auto"/>
                <w:sz w:val="26"/>
                <w:szCs w:val="26"/>
                <w:lang w:val="pt-BR"/>
              </w:rPr>
              <w:t>- Giáo viên chuyển giao nhiệm vụ:</w:t>
            </w:r>
            <w:r>
              <w:rPr>
                <w:color w:val="auto"/>
                <w:sz w:val="26"/>
                <w:szCs w:val="26"/>
                <w:lang w:val="pt-BR"/>
              </w:rPr>
              <w:t xml:space="preserve"> Yêu cầu HS hoàn thành </w:t>
            </w:r>
            <w:r w:rsidRPr="00276353">
              <w:rPr>
                <w:b/>
                <w:bCs/>
                <w:color w:val="auto"/>
                <w:sz w:val="26"/>
                <w:szCs w:val="26"/>
                <w:lang w:val="pt-BR"/>
              </w:rPr>
              <w:t>PHT số 4</w:t>
            </w:r>
          </w:p>
        </w:tc>
      </w:tr>
      <w:tr w:rsidR="00D65CA3" w:rsidRPr="00F90CED" w14:paraId="7A5F787D" w14:textId="77777777" w:rsidTr="00C155F6">
        <w:tc>
          <w:tcPr>
            <w:tcW w:w="1411" w:type="dxa"/>
          </w:tcPr>
          <w:p w14:paraId="15015672"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2</w:t>
            </w:r>
          </w:p>
        </w:tc>
        <w:tc>
          <w:tcPr>
            <w:tcW w:w="8218" w:type="dxa"/>
          </w:tcPr>
          <w:p w14:paraId="6F5E235C" w14:textId="77777777" w:rsidR="00D65CA3" w:rsidRPr="00F90CED" w:rsidRDefault="00D65CA3" w:rsidP="00C155F6">
            <w:pPr>
              <w:spacing w:line="276" w:lineRule="auto"/>
              <w:jc w:val="both"/>
              <w:rPr>
                <w:bCs/>
                <w:color w:val="auto"/>
                <w:sz w:val="26"/>
                <w:szCs w:val="26"/>
              </w:rPr>
            </w:pPr>
            <w:r w:rsidRPr="00F90CED">
              <w:rPr>
                <w:bCs/>
                <w:color w:val="auto"/>
                <w:sz w:val="26"/>
                <w:szCs w:val="26"/>
              </w:rPr>
              <w:t>- Học sinh thực hiện nhiệm vụ theo nhóm</w:t>
            </w:r>
          </w:p>
          <w:p w14:paraId="097F795C" w14:textId="77777777" w:rsidR="00D65CA3" w:rsidRPr="00F90CED" w:rsidRDefault="00D65CA3" w:rsidP="00C155F6">
            <w:pPr>
              <w:spacing w:line="276" w:lineRule="auto"/>
              <w:jc w:val="both"/>
              <w:rPr>
                <w:bCs/>
                <w:color w:val="auto"/>
                <w:sz w:val="26"/>
                <w:szCs w:val="26"/>
              </w:rPr>
            </w:pPr>
            <w:r w:rsidRPr="00F90CED">
              <w:rPr>
                <w:bCs/>
                <w:color w:val="auto"/>
                <w:sz w:val="26"/>
                <w:szCs w:val="26"/>
              </w:rPr>
              <w:t>- GV hỗ trợ cho HS trong của trình hoạt động</w:t>
            </w:r>
          </w:p>
        </w:tc>
      </w:tr>
      <w:tr w:rsidR="00D65CA3" w:rsidRPr="00F90CED" w14:paraId="453DDD06" w14:textId="77777777" w:rsidTr="00C155F6">
        <w:tc>
          <w:tcPr>
            <w:tcW w:w="1411" w:type="dxa"/>
          </w:tcPr>
          <w:p w14:paraId="3B9E4AD9"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3</w:t>
            </w:r>
          </w:p>
        </w:tc>
        <w:tc>
          <w:tcPr>
            <w:tcW w:w="8218" w:type="dxa"/>
          </w:tcPr>
          <w:p w14:paraId="42AA2EFD" w14:textId="77777777" w:rsidR="00D65CA3" w:rsidRPr="00F90CED" w:rsidRDefault="00D65CA3" w:rsidP="00C155F6">
            <w:pPr>
              <w:spacing w:line="276" w:lineRule="auto"/>
              <w:jc w:val="both"/>
              <w:rPr>
                <w:bCs/>
                <w:color w:val="auto"/>
                <w:sz w:val="26"/>
                <w:szCs w:val="26"/>
              </w:rPr>
            </w:pPr>
            <w:r w:rsidRPr="00F90CED">
              <w:rPr>
                <w:bCs/>
                <w:color w:val="auto"/>
                <w:sz w:val="26"/>
                <w:szCs w:val="26"/>
              </w:rPr>
              <w:t>Báo cáo kết quả và thảo luận</w:t>
            </w:r>
          </w:p>
          <w:p w14:paraId="15D976AE" w14:textId="77777777" w:rsidR="00D65CA3" w:rsidRPr="00F90CED" w:rsidRDefault="00D65CA3" w:rsidP="00C155F6">
            <w:pPr>
              <w:spacing w:line="276" w:lineRule="auto"/>
              <w:jc w:val="both"/>
              <w:rPr>
                <w:color w:val="auto"/>
                <w:sz w:val="26"/>
                <w:szCs w:val="26"/>
              </w:rPr>
            </w:pPr>
            <w:r w:rsidRPr="00F90CED">
              <w:rPr>
                <w:color w:val="auto"/>
                <w:sz w:val="26"/>
                <w:szCs w:val="26"/>
              </w:rPr>
              <w:t>- Đại diện mỗi nhóm trình bày một câu hỏi.</w:t>
            </w:r>
          </w:p>
          <w:p w14:paraId="52AAB1B9" w14:textId="77777777" w:rsidR="00D65CA3" w:rsidRDefault="00D65CA3" w:rsidP="00C155F6">
            <w:pPr>
              <w:pStyle w:val="NormalWeb"/>
              <w:spacing w:before="0" w:beforeAutospacing="0" w:after="0" w:afterAutospacing="0" w:line="276" w:lineRule="auto"/>
              <w:jc w:val="center"/>
              <w:rPr>
                <w:b/>
                <w:i/>
                <w:iCs/>
                <w:color w:val="FF0000"/>
                <w:sz w:val="26"/>
                <w:szCs w:val="26"/>
              </w:rPr>
            </w:pPr>
            <w:r w:rsidRPr="00F90CED">
              <w:rPr>
                <w:b/>
                <w:i/>
                <w:iCs/>
                <w:color w:val="FF0000"/>
                <w:sz w:val="26"/>
                <w:szCs w:val="26"/>
              </w:rPr>
              <w:t>Đáp án phiếu học tập</w:t>
            </w:r>
            <w:r>
              <w:rPr>
                <w:b/>
                <w:i/>
                <w:iCs/>
                <w:color w:val="FF0000"/>
                <w:sz w:val="26"/>
                <w:szCs w:val="26"/>
              </w:rPr>
              <w:t xml:space="preserve"> số 4</w:t>
            </w:r>
          </w:p>
          <w:p w14:paraId="7970EF1A" w14:textId="77777777" w:rsidR="00D65CA3" w:rsidRPr="00747B2D" w:rsidRDefault="00D65CA3" w:rsidP="00C155F6">
            <w:pPr>
              <w:tabs>
                <w:tab w:val="left" w:pos="284"/>
                <w:tab w:val="left" w:pos="567"/>
                <w:tab w:val="left" w:pos="851"/>
                <w:tab w:val="left" w:pos="1134"/>
              </w:tabs>
              <w:spacing w:line="276" w:lineRule="auto"/>
              <w:jc w:val="both"/>
              <w:rPr>
                <w:color w:val="000000"/>
                <w:sz w:val="26"/>
                <w:szCs w:val="26"/>
              </w:rPr>
            </w:pPr>
            <w:r w:rsidRPr="00747B2D">
              <w:rPr>
                <w:b/>
                <w:color w:val="000000"/>
                <w:sz w:val="26"/>
                <w:szCs w:val="26"/>
              </w:rPr>
              <w:t xml:space="preserve">Câu 1: </w:t>
            </w:r>
            <w:r w:rsidRPr="00747B2D">
              <w:rPr>
                <w:color w:val="000000"/>
                <w:sz w:val="26"/>
                <w:szCs w:val="26"/>
              </w:rPr>
              <w:t xml:space="preserve">Bộ tụ </w:t>
            </w:r>
            <w:r w:rsidRPr="00747B2D">
              <w:rPr>
                <w:b/>
                <w:color w:val="000000"/>
                <w:sz w:val="26"/>
                <w:szCs w:val="26"/>
              </w:rPr>
              <w:t>ghép nối tiếp</w:t>
            </w:r>
            <w:r w:rsidRPr="00747B2D">
              <w:rPr>
                <w:color w:val="000000"/>
                <w:sz w:val="26"/>
                <w:szCs w:val="26"/>
              </w:rPr>
              <w:t>:</w:t>
            </w:r>
          </w:p>
          <w:p w14:paraId="7C91C409" w14:textId="77777777" w:rsidR="00D65CA3" w:rsidRPr="00747B2D" w:rsidRDefault="00D65CA3" w:rsidP="00C155F6">
            <w:pPr>
              <w:tabs>
                <w:tab w:val="left" w:pos="284"/>
                <w:tab w:val="left" w:pos="567"/>
                <w:tab w:val="left" w:pos="851"/>
                <w:tab w:val="left" w:pos="1134"/>
              </w:tabs>
              <w:spacing w:line="276" w:lineRule="auto"/>
              <w:jc w:val="center"/>
              <w:rPr>
                <w:b/>
                <w:color w:val="000000"/>
                <w:sz w:val="26"/>
                <w:szCs w:val="26"/>
              </w:rPr>
            </w:pPr>
            <w:r w:rsidRPr="00747B2D">
              <w:rPr>
                <w:rFonts w:eastAsia="Calibri"/>
                <w:noProof/>
                <w:color w:val="auto"/>
                <w:sz w:val="22"/>
                <w:szCs w:val="22"/>
              </w:rPr>
              <w:drawing>
                <wp:inline distT="0" distB="0" distL="0" distR="0" wp14:anchorId="1A68FFF9" wp14:editId="4930B159">
                  <wp:extent cx="3577133" cy="539944"/>
                  <wp:effectExtent l="0" t="0" r="4445" b="0"/>
                  <wp:docPr id="9" name="Picture 9" descr="A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red lines&#10;&#10;Description automatically generated"/>
                          <pic:cNvPicPr/>
                        </pic:nvPicPr>
                        <pic:blipFill>
                          <a:blip r:embed="rId42"/>
                          <a:stretch>
                            <a:fillRect/>
                          </a:stretch>
                        </pic:blipFill>
                        <pic:spPr>
                          <a:xfrm>
                            <a:off x="0" y="0"/>
                            <a:ext cx="3597194" cy="542972"/>
                          </a:xfrm>
                          <a:prstGeom prst="rect">
                            <a:avLst/>
                          </a:prstGeom>
                        </pic:spPr>
                      </pic:pic>
                    </a:graphicData>
                  </a:graphic>
                </wp:inline>
              </w:drawing>
            </w:r>
          </w:p>
          <w:p w14:paraId="7F1A7664" w14:textId="77777777" w:rsidR="00D65CA3" w:rsidRPr="00747B2D" w:rsidRDefault="00D65CA3" w:rsidP="00C155F6">
            <w:pPr>
              <w:tabs>
                <w:tab w:val="left" w:pos="284"/>
                <w:tab w:val="left" w:pos="567"/>
                <w:tab w:val="left" w:pos="851"/>
                <w:tab w:val="left" w:pos="1134"/>
              </w:tabs>
              <w:spacing w:line="276" w:lineRule="auto"/>
              <w:rPr>
                <w:rFonts w:eastAsia="Calibri"/>
                <w:color w:val="000000"/>
                <w:sz w:val="26"/>
                <w:szCs w:val="26"/>
              </w:rPr>
            </w:pPr>
            <w:r w:rsidRPr="00747B2D">
              <w:rPr>
                <w:color w:val="000000"/>
                <w:sz w:val="26"/>
                <w:szCs w:val="26"/>
              </w:rPr>
              <w:t xml:space="preserve">+ Ở vật lí lớp 9 ta đã biết: </w:t>
            </w:r>
            <w:r w:rsidRPr="00747B2D">
              <w:rPr>
                <w:color w:val="000000"/>
                <w:sz w:val="26"/>
                <w:szCs w:val="26"/>
              </w:rPr>
              <w:tab/>
              <w:t xml:space="preserve"> </w:t>
            </w:r>
            <w:r w:rsidRPr="00747B2D">
              <w:rPr>
                <w:rFonts w:eastAsia="Calibri"/>
                <w:color w:val="000000"/>
                <w:sz w:val="26"/>
                <w:szCs w:val="26"/>
                <w:lang w:val="x-none"/>
              </w:rPr>
              <w:t>U = U</w:t>
            </w:r>
            <w:r w:rsidRPr="00747B2D">
              <w:rPr>
                <w:rFonts w:eastAsia="Calibri"/>
                <w:color w:val="000000"/>
                <w:sz w:val="26"/>
                <w:szCs w:val="26"/>
                <w:vertAlign w:val="subscript"/>
                <w:lang w:val="x-none"/>
              </w:rPr>
              <w:t>1</w:t>
            </w:r>
            <w:r w:rsidRPr="00747B2D">
              <w:rPr>
                <w:rFonts w:eastAsia="Calibri"/>
                <w:color w:val="000000"/>
                <w:sz w:val="26"/>
                <w:szCs w:val="26"/>
                <w:lang w:val="x-none"/>
              </w:rPr>
              <w:t xml:space="preserve"> + U</w:t>
            </w:r>
            <w:r w:rsidRPr="00747B2D">
              <w:rPr>
                <w:rFonts w:eastAsia="Calibri"/>
                <w:color w:val="000000"/>
                <w:sz w:val="26"/>
                <w:szCs w:val="26"/>
                <w:vertAlign w:val="subscript"/>
                <w:lang w:val="x-none"/>
              </w:rPr>
              <w:t>2</w:t>
            </w:r>
            <w:r w:rsidRPr="00747B2D">
              <w:rPr>
                <w:rFonts w:eastAsia="Calibri"/>
                <w:color w:val="000000"/>
                <w:sz w:val="26"/>
                <w:szCs w:val="26"/>
                <w:lang w:val="x-none"/>
              </w:rPr>
              <w:t xml:space="preserve"> + …</w:t>
            </w:r>
            <w:r w:rsidRPr="00747B2D">
              <w:rPr>
                <w:rFonts w:eastAsia="Calibri"/>
                <w:color w:val="000000"/>
                <w:sz w:val="26"/>
                <w:szCs w:val="26"/>
              </w:rPr>
              <w:t>+ U</w:t>
            </w:r>
            <w:r w:rsidRPr="00747B2D">
              <w:rPr>
                <w:rFonts w:eastAsia="Calibri"/>
                <w:color w:val="000000"/>
                <w:sz w:val="26"/>
                <w:szCs w:val="26"/>
                <w:vertAlign w:val="subscript"/>
              </w:rPr>
              <w:t>n</w:t>
            </w:r>
            <w:r w:rsidRPr="00747B2D">
              <w:rPr>
                <w:rFonts w:eastAsia="Calibri"/>
                <w:color w:val="000000"/>
                <w:sz w:val="26"/>
                <w:szCs w:val="26"/>
              </w:rPr>
              <w:t>.</w:t>
            </w:r>
            <w:r w:rsidRPr="00747B2D">
              <w:rPr>
                <w:rFonts w:eastAsia="Calibri"/>
                <w:color w:val="000000"/>
                <w:sz w:val="26"/>
                <w:szCs w:val="26"/>
              </w:rPr>
              <w:tab/>
            </w:r>
            <w:r w:rsidRPr="00747B2D">
              <w:rPr>
                <w:rFonts w:eastAsia="Calibri"/>
                <w:color w:val="000000"/>
                <w:sz w:val="26"/>
                <w:szCs w:val="26"/>
              </w:rPr>
              <w:tab/>
              <w:t>(1)</w:t>
            </w:r>
          </w:p>
          <w:p w14:paraId="353CD48A" w14:textId="77777777" w:rsidR="00D65CA3" w:rsidRPr="00747B2D" w:rsidRDefault="00D65CA3" w:rsidP="00C155F6">
            <w:pPr>
              <w:tabs>
                <w:tab w:val="left" w:pos="284"/>
                <w:tab w:val="left" w:pos="567"/>
                <w:tab w:val="left" w:pos="851"/>
                <w:tab w:val="left" w:pos="1134"/>
              </w:tabs>
              <w:spacing w:line="276" w:lineRule="auto"/>
              <w:rPr>
                <w:color w:val="000000"/>
                <w:sz w:val="26"/>
                <w:szCs w:val="26"/>
              </w:rPr>
            </w:pPr>
            <w:r w:rsidRPr="00747B2D">
              <w:rPr>
                <w:color w:val="000000"/>
                <w:sz w:val="26"/>
                <w:szCs w:val="26"/>
              </w:rPr>
              <w:t>+ Vì ghép các tụ nối tiếp nhau nên: Q = Q</w:t>
            </w:r>
            <w:r w:rsidRPr="00747B2D">
              <w:rPr>
                <w:color w:val="000000"/>
                <w:sz w:val="26"/>
                <w:szCs w:val="26"/>
                <w:vertAlign w:val="subscript"/>
              </w:rPr>
              <w:t>1</w:t>
            </w:r>
            <w:r w:rsidRPr="00747B2D">
              <w:rPr>
                <w:color w:val="000000"/>
                <w:sz w:val="26"/>
                <w:szCs w:val="26"/>
              </w:rPr>
              <w:t xml:space="preserve"> = Q</w:t>
            </w:r>
            <w:r w:rsidRPr="00747B2D">
              <w:rPr>
                <w:color w:val="000000"/>
                <w:sz w:val="26"/>
                <w:szCs w:val="26"/>
                <w:vertAlign w:val="subscript"/>
              </w:rPr>
              <w:t>2</w:t>
            </w:r>
            <w:r w:rsidRPr="00747B2D">
              <w:rPr>
                <w:color w:val="000000"/>
                <w:sz w:val="26"/>
                <w:szCs w:val="26"/>
              </w:rPr>
              <w:t xml:space="preserve"> = … = Q</w:t>
            </w:r>
            <w:r w:rsidRPr="00747B2D">
              <w:rPr>
                <w:color w:val="000000"/>
                <w:sz w:val="26"/>
                <w:szCs w:val="26"/>
                <w:vertAlign w:val="subscript"/>
              </w:rPr>
              <w:t>n</w:t>
            </w:r>
            <w:r w:rsidRPr="00747B2D">
              <w:rPr>
                <w:color w:val="000000"/>
                <w:sz w:val="26"/>
                <w:szCs w:val="26"/>
              </w:rPr>
              <w:t>.</w:t>
            </w:r>
            <w:r w:rsidRPr="00747B2D">
              <w:rPr>
                <w:color w:val="000000"/>
                <w:sz w:val="26"/>
                <w:szCs w:val="26"/>
              </w:rPr>
              <w:tab/>
              <w:t>(2)</w:t>
            </w:r>
          </w:p>
          <w:p w14:paraId="79B26F7F" w14:textId="77777777" w:rsidR="00D65CA3" w:rsidRPr="00747B2D" w:rsidRDefault="00D65CA3" w:rsidP="00C155F6">
            <w:pPr>
              <w:tabs>
                <w:tab w:val="left" w:pos="284"/>
                <w:tab w:val="left" w:pos="567"/>
                <w:tab w:val="left" w:pos="851"/>
                <w:tab w:val="left" w:pos="1134"/>
              </w:tabs>
              <w:spacing w:line="276" w:lineRule="auto"/>
              <w:rPr>
                <w:bCs/>
                <w:color w:val="000000"/>
                <w:sz w:val="26"/>
                <w:szCs w:val="26"/>
              </w:rPr>
            </w:pPr>
            <w:r w:rsidRPr="00747B2D">
              <w:rPr>
                <w:bCs/>
                <w:color w:val="000000"/>
                <w:sz w:val="26"/>
                <w:szCs w:val="26"/>
              </w:rPr>
              <w:t>+ Ta có:</w:t>
            </w:r>
            <w:r w:rsidRPr="00747B2D">
              <w:rPr>
                <w:color w:val="000000"/>
                <w:sz w:val="26"/>
                <w:szCs w:val="26"/>
              </w:rPr>
              <w:t xml:space="preserve"> C = </w:t>
            </w:r>
            <m:oMath>
              <m:f>
                <m:fPr>
                  <m:ctrlPr>
                    <w:rPr>
                      <w:rFonts w:ascii="Cambria Math" w:hAnsi="Cambria Math"/>
                      <w:i/>
                      <w:color w:val="000000"/>
                      <w:sz w:val="26"/>
                      <w:szCs w:val="26"/>
                    </w:rPr>
                  </m:ctrlPr>
                </m:fPr>
                <m:num>
                  <m:r>
                    <w:rPr>
                      <w:rFonts w:ascii="Cambria Math" w:hAnsi="Cambria Math"/>
                      <w:color w:val="000000"/>
                      <w:sz w:val="26"/>
                      <w:szCs w:val="26"/>
                    </w:rPr>
                    <m:t>Q</m:t>
                  </m:r>
                </m:num>
                <m:den>
                  <m:r>
                    <w:rPr>
                      <w:rFonts w:ascii="Cambria Math" w:hAnsi="Cambria Math"/>
                      <w:color w:val="000000"/>
                      <w:sz w:val="26"/>
                      <w:szCs w:val="26"/>
                    </w:rPr>
                    <m:t>U</m:t>
                  </m:r>
                </m:den>
              </m:f>
            </m:oMath>
            <w:r w:rsidRPr="00747B2D">
              <w:rPr>
                <w:bCs/>
                <w:color w:val="000000"/>
                <w:sz w:val="26"/>
                <w:szCs w:val="26"/>
              </w:rPr>
              <w:t xml:space="preserve"> </w:t>
            </w:r>
            <w:r w:rsidRPr="00747B2D">
              <w:rPr>
                <w:bCs/>
                <w:color w:val="000000"/>
                <w:sz w:val="26"/>
                <w:szCs w:val="26"/>
              </w:rPr>
              <w:sym w:font="Symbol" w:char="F0DE"/>
            </w:r>
            <w:r w:rsidRPr="00747B2D">
              <w:rPr>
                <w:bCs/>
                <w:color w:val="000000"/>
                <w:sz w:val="26"/>
                <w:szCs w:val="26"/>
              </w:rPr>
              <w:t xml:space="preserve"> </w:t>
            </w:r>
            <m:oMath>
              <m:r>
                <w:rPr>
                  <w:rFonts w:ascii="Cambria Math" w:hAnsi="Cambria Math"/>
                  <w:color w:val="000000"/>
                  <w:sz w:val="26"/>
                  <w:szCs w:val="26"/>
                </w:rPr>
                <m:t>U=</m:t>
              </m:r>
              <m:f>
                <m:fPr>
                  <m:ctrlPr>
                    <w:rPr>
                      <w:rFonts w:ascii="Cambria Math" w:hAnsi="Cambria Math"/>
                      <w:bCs/>
                      <w:i/>
                      <w:color w:val="000000"/>
                      <w:sz w:val="26"/>
                      <w:szCs w:val="26"/>
                    </w:rPr>
                  </m:ctrlPr>
                </m:fPr>
                <m:num>
                  <m:r>
                    <w:rPr>
                      <w:rFonts w:ascii="Cambria Math" w:hAnsi="Cambria Math"/>
                      <w:color w:val="000000"/>
                      <w:sz w:val="26"/>
                      <w:szCs w:val="26"/>
                    </w:rPr>
                    <m:t>Q</m:t>
                  </m:r>
                </m:num>
                <m:den>
                  <m:r>
                    <w:rPr>
                      <w:rFonts w:ascii="Cambria Math" w:hAnsi="Cambria Math"/>
                      <w:color w:val="000000"/>
                      <w:sz w:val="26"/>
                      <w:szCs w:val="26"/>
                    </w:rPr>
                    <m:t>C</m:t>
                  </m:r>
                </m:den>
              </m:f>
            </m:oMath>
            <w:r w:rsidRPr="00747B2D">
              <w:rPr>
                <w:bCs/>
                <w:color w:val="000000"/>
                <w:sz w:val="26"/>
                <w:szCs w:val="26"/>
              </w:rPr>
              <w:t xml:space="preserve"> </w:t>
            </w:r>
            <w:r w:rsidRPr="00747B2D">
              <w:rPr>
                <w:bCs/>
                <w:color w:val="000000"/>
                <w:sz w:val="26"/>
                <w:szCs w:val="26"/>
              </w:rPr>
              <w:sym w:font="Symbol" w:char="F0DE"/>
            </w:r>
            <w:r w:rsidRPr="00747B2D">
              <w:rPr>
                <w:bCs/>
                <w:color w:val="000000"/>
                <w:sz w:val="26"/>
                <w:szCs w:val="26"/>
              </w:rPr>
              <w:t xml:space="preserve"> </w:t>
            </w:r>
            <m:oMath>
              <m:sSub>
                <m:sSubPr>
                  <m:ctrlPr>
                    <w:rPr>
                      <w:rFonts w:ascii="Cambria Math" w:hAnsi="Cambria Math"/>
                      <w:bCs/>
                      <w:i/>
                      <w:color w:val="000000"/>
                      <w:sz w:val="26"/>
                      <w:szCs w:val="26"/>
                    </w:rPr>
                  </m:ctrlPr>
                </m:sSubPr>
                <m:e>
                  <m:r>
                    <w:rPr>
                      <w:rFonts w:ascii="Cambria Math" w:hAnsi="Cambria Math"/>
                      <w:color w:val="000000"/>
                      <w:sz w:val="26"/>
                      <w:szCs w:val="26"/>
                    </w:rPr>
                    <m:t>U</m:t>
                  </m:r>
                </m:e>
                <m:sub>
                  <m:r>
                    <w:rPr>
                      <w:rFonts w:ascii="Cambria Math" w:hAnsi="Cambria Math"/>
                      <w:color w:val="000000"/>
                      <w:sz w:val="26"/>
                      <w:szCs w:val="26"/>
                    </w:rPr>
                    <m:t>1</m:t>
                  </m:r>
                </m:sub>
              </m:sSub>
              <m:r>
                <w:rPr>
                  <w:rFonts w:ascii="Cambria Math" w:hAnsi="Cambria Math"/>
                  <w:color w:val="000000"/>
                  <w:sz w:val="26"/>
                  <w:szCs w:val="26"/>
                </w:rPr>
                <m:t>=</m:t>
              </m:r>
              <m:f>
                <m:fPr>
                  <m:ctrlPr>
                    <w:rPr>
                      <w:rFonts w:ascii="Cambria Math" w:hAnsi="Cambria Math"/>
                      <w:bCs/>
                      <w:i/>
                      <w:color w:val="000000"/>
                      <w:sz w:val="26"/>
                      <w:szCs w:val="26"/>
                    </w:rPr>
                  </m:ctrlPr>
                </m:fPr>
                <m:num>
                  <m:sSub>
                    <m:sSubPr>
                      <m:ctrlPr>
                        <w:rPr>
                          <w:rFonts w:ascii="Cambria Math" w:hAnsi="Cambria Math"/>
                          <w:bCs/>
                          <w:i/>
                          <w:color w:val="000000"/>
                          <w:sz w:val="26"/>
                          <w:szCs w:val="26"/>
                        </w:rPr>
                      </m:ctrlPr>
                    </m:sSubPr>
                    <m:e>
                      <m:r>
                        <w:rPr>
                          <w:rFonts w:ascii="Cambria Math" w:hAnsi="Cambria Math"/>
                          <w:color w:val="000000"/>
                          <w:sz w:val="26"/>
                          <w:szCs w:val="26"/>
                        </w:rPr>
                        <m:t>Q</m:t>
                      </m:r>
                    </m:e>
                    <m:sub>
                      <m:r>
                        <w:rPr>
                          <w:rFonts w:ascii="Cambria Math" w:hAnsi="Cambria Math"/>
                          <w:color w:val="000000"/>
                          <w:sz w:val="26"/>
                          <w:szCs w:val="26"/>
                        </w:rPr>
                        <m:t>1</m:t>
                      </m:r>
                    </m:sub>
                  </m:sSub>
                </m:num>
                <m:den>
                  <m:sSub>
                    <m:sSubPr>
                      <m:ctrlPr>
                        <w:rPr>
                          <w:rFonts w:ascii="Cambria Math" w:hAnsi="Cambria Math"/>
                          <w:bCs/>
                          <w:i/>
                          <w:color w:val="000000"/>
                          <w:sz w:val="26"/>
                          <w:szCs w:val="26"/>
                        </w:rPr>
                      </m:ctrlPr>
                    </m:sSubPr>
                    <m:e>
                      <m:r>
                        <w:rPr>
                          <w:rFonts w:ascii="Cambria Math" w:hAnsi="Cambria Math"/>
                          <w:color w:val="000000"/>
                          <w:sz w:val="26"/>
                          <w:szCs w:val="26"/>
                        </w:rPr>
                        <m:t>C</m:t>
                      </m:r>
                    </m:e>
                    <m:sub>
                      <m:r>
                        <w:rPr>
                          <w:rFonts w:ascii="Cambria Math" w:hAnsi="Cambria Math"/>
                          <w:color w:val="000000"/>
                          <w:sz w:val="26"/>
                          <w:szCs w:val="26"/>
                        </w:rPr>
                        <m:t>1</m:t>
                      </m:r>
                    </m:sub>
                  </m:sSub>
                </m:den>
              </m:f>
            </m:oMath>
            <w:r w:rsidRPr="00747B2D">
              <w:rPr>
                <w:bCs/>
                <w:color w:val="000000"/>
                <w:sz w:val="26"/>
                <w:szCs w:val="26"/>
              </w:rPr>
              <w:t xml:space="preserve"> ; </w:t>
            </w:r>
            <m:oMath>
              <m:sSub>
                <m:sSubPr>
                  <m:ctrlPr>
                    <w:rPr>
                      <w:rFonts w:ascii="Cambria Math" w:hAnsi="Cambria Math"/>
                      <w:bCs/>
                      <w:i/>
                      <w:color w:val="000000"/>
                      <w:sz w:val="26"/>
                      <w:szCs w:val="26"/>
                    </w:rPr>
                  </m:ctrlPr>
                </m:sSubPr>
                <m:e>
                  <m:r>
                    <w:rPr>
                      <w:rFonts w:ascii="Cambria Math" w:hAnsi="Cambria Math"/>
                      <w:color w:val="000000"/>
                      <w:sz w:val="26"/>
                      <w:szCs w:val="26"/>
                    </w:rPr>
                    <m:t>U</m:t>
                  </m:r>
                </m:e>
                <m:sub>
                  <m:r>
                    <w:rPr>
                      <w:rFonts w:ascii="Cambria Math" w:hAnsi="Cambria Math"/>
                      <w:color w:val="000000"/>
                      <w:sz w:val="26"/>
                      <w:szCs w:val="26"/>
                    </w:rPr>
                    <m:t>2</m:t>
                  </m:r>
                </m:sub>
              </m:sSub>
              <m:r>
                <w:rPr>
                  <w:rFonts w:ascii="Cambria Math" w:hAnsi="Cambria Math"/>
                  <w:color w:val="000000"/>
                  <w:sz w:val="26"/>
                  <w:szCs w:val="26"/>
                </w:rPr>
                <m:t>=</m:t>
              </m:r>
              <m:f>
                <m:fPr>
                  <m:ctrlPr>
                    <w:rPr>
                      <w:rFonts w:ascii="Cambria Math" w:hAnsi="Cambria Math"/>
                      <w:bCs/>
                      <w:i/>
                      <w:color w:val="000000"/>
                      <w:sz w:val="26"/>
                      <w:szCs w:val="26"/>
                    </w:rPr>
                  </m:ctrlPr>
                </m:fPr>
                <m:num>
                  <m:sSub>
                    <m:sSubPr>
                      <m:ctrlPr>
                        <w:rPr>
                          <w:rFonts w:ascii="Cambria Math" w:hAnsi="Cambria Math"/>
                          <w:bCs/>
                          <w:i/>
                          <w:color w:val="000000"/>
                          <w:sz w:val="26"/>
                          <w:szCs w:val="26"/>
                        </w:rPr>
                      </m:ctrlPr>
                    </m:sSubPr>
                    <m:e>
                      <m:r>
                        <w:rPr>
                          <w:rFonts w:ascii="Cambria Math" w:hAnsi="Cambria Math"/>
                          <w:color w:val="000000"/>
                          <w:sz w:val="26"/>
                          <w:szCs w:val="26"/>
                        </w:rPr>
                        <m:t>Q</m:t>
                      </m:r>
                    </m:e>
                    <m:sub>
                      <m:r>
                        <w:rPr>
                          <w:rFonts w:ascii="Cambria Math" w:hAnsi="Cambria Math"/>
                          <w:color w:val="000000"/>
                          <w:sz w:val="26"/>
                          <w:szCs w:val="26"/>
                        </w:rPr>
                        <m:t>2</m:t>
                      </m:r>
                    </m:sub>
                  </m:sSub>
                </m:num>
                <m:den>
                  <m:sSub>
                    <m:sSubPr>
                      <m:ctrlPr>
                        <w:rPr>
                          <w:rFonts w:ascii="Cambria Math" w:hAnsi="Cambria Math"/>
                          <w:bCs/>
                          <w:i/>
                          <w:color w:val="000000"/>
                          <w:sz w:val="26"/>
                          <w:szCs w:val="26"/>
                        </w:rPr>
                      </m:ctrlPr>
                    </m:sSubPr>
                    <m:e>
                      <m:r>
                        <w:rPr>
                          <w:rFonts w:ascii="Cambria Math" w:hAnsi="Cambria Math"/>
                          <w:color w:val="000000"/>
                          <w:sz w:val="26"/>
                          <w:szCs w:val="26"/>
                        </w:rPr>
                        <m:t>C</m:t>
                      </m:r>
                    </m:e>
                    <m:sub>
                      <m:r>
                        <w:rPr>
                          <w:rFonts w:ascii="Cambria Math" w:hAnsi="Cambria Math"/>
                          <w:color w:val="000000"/>
                          <w:sz w:val="26"/>
                          <w:szCs w:val="26"/>
                        </w:rPr>
                        <m:t>2</m:t>
                      </m:r>
                    </m:sub>
                  </m:sSub>
                </m:den>
              </m:f>
            </m:oMath>
            <w:r w:rsidRPr="00747B2D">
              <w:rPr>
                <w:bCs/>
                <w:color w:val="000000"/>
                <w:sz w:val="26"/>
                <w:szCs w:val="26"/>
              </w:rPr>
              <w:t xml:space="preserve">;…; </w:t>
            </w:r>
            <m:oMath>
              <m:sSub>
                <m:sSubPr>
                  <m:ctrlPr>
                    <w:rPr>
                      <w:rFonts w:ascii="Cambria Math" w:hAnsi="Cambria Math"/>
                      <w:bCs/>
                      <w:i/>
                      <w:color w:val="000000"/>
                      <w:sz w:val="26"/>
                      <w:szCs w:val="26"/>
                    </w:rPr>
                  </m:ctrlPr>
                </m:sSubPr>
                <m:e>
                  <m:r>
                    <w:rPr>
                      <w:rFonts w:ascii="Cambria Math" w:hAnsi="Cambria Math"/>
                      <w:color w:val="000000"/>
                      <w:sz w:val="26"/>
                      <w:szCs w:val="26"/>
                    </w:rPr>
                    <m:t>U</m:t>
                  </m:r>
                </m:e>
                <m:sub>
                  <m:r>
                    <w:rPr>
                      <w:rFonts w:ascii="Cambria Math" w:hAnsi="Cambria Math"/>
                      <w:color w:val="000000"/>
                      <w:sz w:val="26"/>
                      <w:szCs w:val="26"/>
                    </w:rPr>
                    <m:t>n</m:t>
                  </m:r>
                </m:sub>
              </m:sSub>
              <m:r>
                <w:rPr>
                  <w:rFonts w:ascii="Cambria Math" w:hAnsi="Cambria Math"/>
                  <w:color w:val="000000"/>
                  <w:sz w:val="26"/>
                  <w:szCs w:val="26"/>
                </w:rPr>
                <m:t>=</m:t>
              </m:r>
              <m:f>
                <m:fPr>
                  <m:ctrlPr>
                    <w:rPr>
                      <w:rFonts w:ascii="Cambria Math" w:hAnsi="Cambria Math"/>
                      <w:bCs/>
                      <w:i/>
                      <w:color w:val="000000"/>
                      <w:sz w:val="26"/>
                      <w:szCs w:val="26"/>
                    </w:rPr>
                  </m:ctrlPr>
                </m:fPr>
                <m:num>
                  <m:sSub>
                    <m:sSubPr>
                      <m:ctrlPr>
                        <w:rPr>
                          <w:rFonts w:ascii="Cambria Math" w:hAnsi="Cambria Math"/>
                          <w:bCs/>
                          <w:i/>
                          <w:color w:val="000000"/>
                          <w:sz w:val="26"/>
                          <w:szCs w:val="26"/>
                        </w:rPr>
                      </m:ctrlPr>
                    </m:sSubPr>
                    <m:e>
                      <m:r>
                        <w:rPr>
                          <w:rFonts w:ascii="Cambria Math" w:hAnsi="Cambria Math"/>
                          <w:color w:val="000000"/>
                          <w:sz w:val="26"/>
                          <w:szCs w:val="26"/>
                        </w:rPr>
                        <m:t>Q</m:t>
                      </m:r>
                    </m:e>
                    <m:sub>
                      <m:r>
                        <w:rPr>
                          <w:rFonts w:ascii="Cambria Math" w:hAnsi="Cambria Math"/>
                          <w:color w:val="000000"/>
                          <w:sz w:val="26"/>
                          <w:szCs w:val="26"/>
                        </w:rPr>
                        <m:t>n</m:t>
                      </m:r>
                    </m:sub>
                  </m:sSub>
                </m:num>
                <m:den>
                  <m:sSub>
                    <m:sSubPr>
                      <m:ctrlPr>
                        <w:rPr>
                          <w:rFonts w:ascii="Cambria Math" w:hAnsi="Cambria Math"/>
                          <w:bCs/>
                          <w:i/>
                          <w:color w:val="000000"/>
                          <w:sz w:val="26"/>
                          <w:szCs w:val="26"/>
                        </w:rPr>
                      </m:ctrlPr>
                    </m:sSubPr>
                    <m:e>
                      <m:r>
                        <w:rPr>
                          <w:rFonts w:ascii="Cambria Math" w:hAnsi="Cambria Math"/>
                          <w:color w:val="000000"/>
                          <w:sz w:val="26"/>
                          <w:szCs w:val="26"/>
                        </w:rPr>
                        <m:t>C</m:t>
                      </m:r>
                    </m:e>
                    <m:sub>
                      <m:r>
                        <w:rPr>
                          <w:rFonts w:ascii="Cambria Math" w:hAnsi="Cambria Math"/>
                          <w:color w:val="000000"/>
                          <w:sz w:val="26"/>
                          <w:szCs w:val="26"/>
                        </w:rPr>
                        <m:t>n</m:t>
                      </m:r>
                    </m:sub>
                  </m:sSub>
                </m:den>
              </m:f>
            </m:oMath>
            <w:r w:rsidRPr="00747B2D">
              <w:rPr>
                <w:bCs/>
                <w:color w:val="000000"/>
                <w:sz w:val="26"/>
                <w:szCs w:val="26"/>
              </w:rPr>
              <w:tab/>
              <w:t>(3)</w:t>
            </w:r>
          </w:p>
          <w:p w14:paraId="4D6C5246" w14:textId="77777777" w:rsidR="00D65CA3" w:rsidRPr="00747B2D" w:rsidRDefault="00D65CA3" w:rsidP="00C155F6">
            <w:pPr>
              <w:tabs>
                <w:tab w:val="left" w:pos="284"/>
                <w:tab w:val="left" w:pos="567"/>
                <w:tab w:val="left" w:pos="851"/>
                <w:tab w:val="left" w:pos="1134"/>
              </w:tabs>
              <w:spacing w:line="276" w:lineRule="auto"/>
              <w:rPr>
                <w:color w:val="000000"/>
                <w:sz w:val="26"/>
                <w:szCs w:val="26"/>
              </w:rPr>
            </w:pPr>
            <w:r w:rsidRPr="00747B2D">
              <w:rPr>
                <w:bCs/>
                <w:color w:val="000000"/>
                <w:sz w:val="26"/>
                <w:szCs w:val="26"/>
              </w:rPr>
              <w:t xml:space="preserve">+ Từ (1), (2) và (3) </w:t>
            </w:r>
            <w:r w:rsidRPr="00747B2D">
              <w:rPr>
                <w:bCs/>
                <w:color w:val="000000"/>
                <w:sz w:val="26"/>
                <w:szCs w:val="26"/>
              </w:rPr>
              <w:sym w:font="Symbol" w:char="F0DE"/>
            </w:r>
            <w:r w:rsidRPr="00747B2D">
              <w:rPr>
                <w:bCs/>
                <w:color w:val="000000"/>
                <w:sz w:val="26"/>
                <w:szCs w:val="26"/>
              </w:rPr>
              <w:t xml:space="preserve"> </w:t>
            </w:r>
            <w:r w:rsidRPr="00747B2D">
              <w:rPr>
                <w:bCs/>
                <w:color w:val="000000"/>
                <w:position w:val="-28"/>
                <w:sz w:val="26"/>
                <w:szCs w:val="26"/>
              </w:rPr>
              <w:object w:dxaOrig="2020" w:dyaOrig="639" w14:anchorId="5ADF325B">
                <v:shape id="_x0000_i1049" type="#_x0000_t75" style="width:101.4pt;height:31.7pt" o:ole="">
                  <v:imagedata r:id="rId62" o:title=""/>
                </v:shape>
                <o:OLEObject Type="Embed" ProgID="Equation.DSMT4" ShapeID="_x0000_i1049" DrawAspect="Content" ObjectID="_1765947928" r:id="rId64"/>
              </w:object>
            </w:r>
            <w:r w:rsidRPr="00747B2D">
              <w:rPr>
                <w:bCs/>
                <w:color w:val="000000"/>
                <w:sz w:val="26"/>
                <w:szCs w:val="26"/>
              </w:rPr>
              <w:t xml:space="preserve"> </w:t>
            </w:r>
          </w:p>
          <w:p w14:paraId="4F9D1A13" w14:textId="77777777" w:rsidR="00D65CA3" w:rsidRPr="00747B2D" w:rsidRDefault="00D65CA3" w:rsidP="00C155F6">
            <w:pPr>
              <w:tabs>
                <w:tab w:val="left" w:pos="284"/>
                <w:tab w:val="left" w:pos="567"/>
                <w:tab w:val="left" w:pos="851"/>
                <w:tab w:val="left" w:pos="1134"/>
              </w:tabs>
              <w:spacing w:line="276" w:lineRule="auto"/>
              <w:jc w:val="both"/>
              <w:rPr>
                <w:color w:val="000000"/>
                <w:sz w:val="26"/>
                <w:szCs w:val="26"/>
              </w:rPr>
            </w:pPr>
            <w:r w:rsidRPr="00747B2D">
              <w:rPr>
                <w:b/>
                <w:color w:val="000000"/>
                <w:sz w:val="26"/>
                <w:szCs w:val="26"/>
              </w:rPr>
              <w:t xml:space="preserve">Câu 2: </w:t>
            </w:r>
            <w:r w:rsidRPr="00747B2D">
              <w:rPr>
                <w:color w:val="000000"/>
                <w:sz w:val="26"/>
                <w:szCs w:val="26"/>
              </w:rPr>
              <w:t xml:space="preserve">Bộ tụ </w:t>
            </w:r>
            <w:r w:rsidRPr="00747B2D">
              <w:rPr>
                <w:b/>
                <w:color w:val="000000"/>
                <w:sz w:val="26"/>
                <w:szCs w:val="26"/>
              </w:rPr>
              <w:t>ghép song song</w:t>
            </w:r>
            <w:r w:rsidRPr="00747B2D">
              <w:rPr>
                <w:color w:val="000000"/>
                <w:sz w:val="26"/>
                <w:szCs w:val="26"/>
              </w:rPr>
              <w:t>:</w:t>
            </w:r>
          </w:p>
          <w:p w14:paraId="58FE3227" w14:textId="77777777" w:rsidR="00D65CA3" w:rsidRPr="00747B2D" w:rsidRDefault="00D65CA3" w:rsidP="00C155F6">
            <w:pPr>
              <w:tabs>
                <w:tab w:val="left" w:pos="284"/>
                <w:tab w:val="left" w:pos="567"/>
                <w:tab w:val="left" w:pos="851"/>
                <w:tab w:val="left" w:pos="1134"/>
              </w:tabs>
              <w:spacing w:line="276" w:lineRule="auto"/>
              <w:jc w:val="center"/>
              <w:rPr>
                <w:b/>
                <w:color w:val="000000"/>
                <w:sz w:val="26"/>
                <w:szCs w:val="26"/>
              </w:rPr>
            </w:pPr>
            <w:r w:rsidRPr="00747B2D">
              <w:rPr>
                <w:rFonts w:eastAsia="Calibri"/>
                <w:noProof/>
                <w:color w:val="auto"/>
                <w:sz w:val="22"/>
                <w:szCs w:val="22"/>
              </w:rPr>
              <w:drawing>
                <wp:inline distT="0" distB="0" distL="0" distR="0" wp14:anchorId="6C107E84" wp14:editId="4FD29054">
                  <wp:extent cx="1860235" cy="1579156"/>
                  <wp:effectExtent l="0" t="0" r="6985" b="2540"/>
                  <wp:docPr id="11" name="Picture 1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ircuit&#10;&#10;Description automatically generated"/>
                          <pic:cNvPicPr/>
                        </pic:nvPicPr>
                        <pic:blipFill>
                          <a:blip r:embed="rId43"/>
                          <a:stretch>
                            <a:fillRect/>
                          </a:stretch>
                        </pic:blipFill>
                        <pic:spPr>
                          <a:xfrm>
                            <a:off x="0" y="0"/>
                            <a:ext cx="1867371" cy="1585214"/>
                          </a:xfrm>
                          <a:prstGeom prst="rect">
                            <a:avLst/>
                          </a:prstGeom>
                        </pic:spPr>
                      </pic:pic>
                    </a:graphicData>
                  </a:graphic>
                </wp:inline>
              </w:drawing>
            </w:r>
          </w:p>
          <w:p w14:paraId="2AD6E78C" w14:textId="77777777" w:rsidR="00D65CA3" w:rsidRPr="00747B2D" w:rsidRDefault="00D65CA3" w:rsidP="00C155F6">
            <w:pPr>
              <w:tabs>
                <w:tab w:val="left" w:pos="284"/>
                <w:tab w:val="left" w:pos="567"/>
                <w:tab w:val="left" w:pos="851"/>
                <w:tab w:val="left" w:pos="1134"/>
              </w:tabs>
              <w:spacing w:line="276" w:lineRule="auto"/>
              <w:rPr>
                <w:rFonts w:eastAsia="Calibri"/>
                <w:color w:val="000000"/>
                <w:sz w:val="26"/>
                <w:szCs w:val="26"/>
              </w:rPr>
            </w:pPr>
            <w:r w:rsidRPr="00747B2D">
              <w:rPr>
                <w:color w:val="000000"/>
                <w:sz w:val="26"/>
                <w:szCs w:val="26"/>
              </w:rPr>
              <w:t xml:space="preserve">+ Ở vật lí lớp 9 ta đã biết: </w:t>
            </w:r>
            <w:r w:rsidRPr="00747B2D">
              <w:rPr>
                <w:color w:val="000000"/>
                <w:sz w:val="26"/>
                <w:szCs w:val="26"/>
              </w:rPr>
              <w:tab/>
              <w:t xml:space="preserve"> </w:t>
            </w:r>
            <w:r w:rsidRPr="00747B2D">
              <w:rPr>
                <w:rFonts w:eastAsia="Calibri"/>
                <w:color w:val="000000"/>
                <w:sz w:val="26"/>
                <w:szCs w:val="26"/>
                <w:lang w:val="x-none"/>
              </w:rPr>
              <w:t>U = U</w:t>
            </w:r>
            <w:r w:rsidRPr="00747B2D">
              <w:rPr>
                <w:rFonts w:eastAsia="Calibri"/>
                <w:color w:val="000000"/>
                <w:sz w:val="26"/>
                <w:szCs w:val="26"/>
                <w:vertAlign w:val="subscript"/>
                <w:lang w:val="x-none"/>
              </w:rPr>
              <w:t>1</w:t>
            </w:r>
            <w:r w:rsidRPr="00747B2D">
              <w:rPr>
                <w:rFonts w:eastAsia="Calibri"/>
                <w:color w:val="000000"/>
                <w:sz w:val="26"/>
                <w:szCs w:val="26"/>
                <w:lang w:val="x-none"/>
              </w:rPr>
              <w:t xml:space="preserve"> </w:t>
            </w:r>
            <w:r w:rsidRPr="00747B2D">
              <w:rPr>
                <w:rFonts w:eastAsia="Calibri"/>
                <w:color w:val="000000"/>
                <w:sz w:val="26"/>
                <w:szCs w:val="26"/>
              </w:rPr>
              <w:t>=</w:t>
            </w:r>
            <w:r w:rsidRPr="00747B2D">
              <w:rPr>
                <w:rFonts w:eastAsia="Calibri"/>
                <w:color w:val="000000"/>
                <w:sz w:val="26"/>
                <w:szCs w:val="26"/>
                <w:lang w:val="x-none"/>
              </w:rPr>
              <w:t xml:space="preserve"> U</w:t>
            </w:r>
            <w:r w:rsidRPr="00747B2D">
              <w:rPr>
                <w:rFonts w:eastAsia="Calibri"/>
                <w:color w:val="000000"/>
                <w:sz w:val="26"/>
                <w:szCs w:val="26"/>
                <w:vertAlign w:val="subscript"/>
                <w:lang w:val="x-none"/>
              </w:rPr>
              <w:t>2</w:t>
            </w:r>
            <w:r w:rsidRPr="00747B2D">
              <w:rPr>
                <w:rFonts w:eastAsia="Calibri"/>
                <w:color w:val="000000"/>
                <w:sz w:val="26"/>
                <w:szCs w:val="26"/>
                <w:lang w:val="x-none"/>
              </w:rPr>
              <w:t xml:space="preserve"> </w:t>
            </w:r>
            <w:r w:rsidRPr="00747B2D">
              <w:rPr>
                <w:rFonts w:eastAsia="Calibri"/>
                <w:color w:val="000000"/>
                <w:sz w:val="26"/>
                <w:szCs w:val="26"/>
              </w:rPr>
              <w:t>=</w:t>
            </w:r>
            <w:r w:rsidRPr="00747B2D">
              <w:rPr>
                <w:rFonts w:eastAsia="Calibri"/>
                <w:color w:val="000000"/>
                <w:sz w:val="26"/>
                <w:szCs w:val="26"/>
                <w:lang w:val="x-none"/>
              </w:rPr>
              <w:t xml:space="preserve"> …</w:t>
            </w:r>
            <w:r w:rsidRPr="00747B2D">
              <w:rPr>
                <w:rFonts w:eastAsia="Calibri"/>
                <w:color w:val="000000"/>
                <w:sz w:val="26"/>
                <w:szCs w:val="26"/>
              </w:rPr>
              <w:t>= U</w:t>
            </w:r>
            <w:r w:rsidRPr="00747B2D">
              <w:rPr>
                <w:rFonts w:eastAsia="Calibri"/>
                <w:color w:val="000000"/>
                <w:sz w:val="26"/>
                <w:szCs w:val="26"/>
                <w:vertAlign w:val="subscript"/>
              </w:rPr>
              <w:t>n</w:t>
            </w:r>
            <w:r w:rsidRPr="00747B2D">
              <w:rPr>
                <w:rFonts w:eastAsia="Calibri"/>
                <w:color w:val="000000"/>
                <w:sz w:val="26"/>
                <w:szCs w:val="26"/>
              </w:rPr>
              <w:t>.</w:t>
            </w:r>
            <w:r w:rsidRPr="00747B2D">
              <w:rPr>
                <w:rFonts w:eastAsia="Calibri"/>
                <w:color w:val="000000"/>
                <w:sz w:val="26"/>
                <w:szCs w:val="26"/>
              </w:rPr>
              <w:tab/>
            </w:r>
            <w:r w:rsidRPr="00747B2D">
              <w:rPr>
                <w:rFonts w:eastAsia="Calibri"/>
                <w:color w:val="000000"/>
                <w:sz w:val="26"/>
                <w:szCs w:val="26"/>
              </w:rPr>
              <w:tab/>
              <w:t>(1)</w:t>
            </w:r>
          </w:p>
          <w:p w14:paraId="117DB67C" w14:textId="77777777" w:rsidR="00D65CA3" w:rsidRPr="00747B2D" w:rsidRDefault="00D65CA3" w:rsidP="00C155F6">
            <w:pPr>
              <w:tabs>
                <w:tab w:val="left" w:pos="284"/>
                <w:tab w:val="left" w:pos="567"/>
                <w:tab w:val="left" w:pos="851"/>
                <w:tab w:val="left" w:pos="1134"/>
              </w:tabs>
              <w:spacing w:line="276" w:lineRule="auto"/>
              <w:rPr>
                <w:color w:val="000000"/>
                <w:sz w:val="26"/>
                <w:szCs w:val="26"/>
              </w:rPr>
            </w:pPr>
            <w:r w:rsidRPr="00747B2D">
              <w:rPr>
                <w:color w:val="000000"/>
                <w:sz w:val="26"/>
                <w:szCs w:val="26"/>
              </w:rPr>
              <w:t>+ Vì ghép các tụ song song nhau nên: Q = Q</w:t>
            </w:r>
            <w:r w:rsidRPr="00747B2D">
              <w:rPr>
                <w:color w:val="000000"/>
                <w:sz w:val="26"/>
                <w:szCs w:val="26"/>
                <w:vertAlign w:val="subscript"/>
              </w:rPr>
              <w:t>1</w:t>
            </w:r>
            <w:r w:rsidRPr="00747B2D">
              <w:rPr>
                <w:color w:val="000000"/>
                <w:sz w:val="26"/>
                <w:szCs w:val="26"/>
              </w:rPr>
              <w:t xml:space="preserve"> + Q</w:t>
            </w:r>
            <w:r w:rsidRPr="00747B2D">
              <w:rPr>
                <w:color w:val="000000"/>
                <w:sz w:val="26"/>
                <w:szCs w:val="26"/>
                <w:vertAlign w:val="subscript"/>
              </w:rPr>
              <w:t>2</w:t>
            </w:r>
            <w:r w:rsidRPr="00747B2D">
              <w:rPr>
                <w:color w:val="000000"/>
                <w:sz w:val="26"/>
                <w:szCs w:val="26"/>
              </w:rPr>
              <w:t xml:space="preserve"> + … + Q</w:t>
            </w:r>
            <w:r w:rsidRPr="00747B2D">
              <w:rPr>
                <w:color w:val="000000"/>
                <w:sz w:val="26"/>
                <w:szCs w:val="26"/>
                <w:vertAlign w:val="subscript"/>
              </w:rPr>
              <w:t>n</w:t>
            </w:r>
            <w:r w:rsidRPr="00747B2D">
              <w:rPr>
                <w:color w:val="000000"/>
                <w:sz w:val="26"/>
                <w:szCs w:val="26"/>
              </w:rPr>
              <w:t>.</w:t>
            </w:r>
            <w:r w:rsidRPr="00747B2D">
              <w:rPr>
                <w:color w:val="000000"/>
                <w:sz w:val="26"/>
                <w:szCs w:val="26"/>
              </w:rPr>
              <w:tab/>
              <w:t>(2)</w:t>
            </w:r>
          </w:p>
          <w:p w14:paraId="1ECE779C" w14:textId="77777777" w:rsidR="00D65CA3" w:rsidRPr="00747B2D" w:rsidRDefault="00D65CA3" w:rsidP="00C155F6">
            <w:pPr>
              <w:tabs>
                <w:tab w:val="left" w:pos="284"/>
                <w:tab w:val="left" w:pos="567"/>
                <w:tab w:val="left" w:pos="851"/>
                <w:tab w:val="left" w:pos="1134"/>
              </w:tabs>
              <w:spacing w:line="276" w:lineRule="auto"/>
              <w:rPr>
                <w:bCs/>
                <w:color w:val="000000"/>
                <w:sz w:val="26"/>
                <w:szCs w:val="26"/>
              </w:rPr>
            </w:pPr>
            <w:r w:rsidRPr="00747B2D">
              <w:rPr>
                <w:bCs/>
                <w:color w:val="000000"/>
                <w:sz w:val="26"/>
                <w:szCs w:val="26"/>
              </w:rPr>
              <w:t>+ Ta có:</w:t>
            </w:r>
            <w:r w:rsidRPr="00747B2D">
              <w:rPr>
                <w:color w:val="000000"/>
                <w:sz w:val="26"/>
                <w:szCs w:val="26"/>
              </w:rPr>
              <w:t xml:space="preserve"> C = </w:t>
            </w:r>
            <m:oMath>
              <m:f>
                <m:fPr>
                  <m:ctrlPr>
                    <w:rPr>
                      <w:rFonts w:ascii="Cambria Math" w:hAnsi="Cambria Math"/>
                      <w:i/>
                      <w:color w:val="000000"/>
                      <w:sz w:val="26"/>
                      <w:szCs w:val="26"/>
                    </w:rPr>
                  </m:ctrlPr>
                </m:fPr>
                <m:num>
                  <m:r>
                    <w:rPr>
                      <w:rFonts w:ascii="Cambria Math" w:hAnsi="Cambria Math"/>
                      <w:color w:val="000000"/>
                      <w:sz w:val="26"/>
                      <w:szCs w:val="26"/>
                    </w:rPr>
                    <m:t>Q</m:t>
                  </m:r>
                </m:num>
                <m:den>
                  <m:r>
                    <w:rPr>
                      <w:rFonts w:ascii="Cambria Math" w:hAnsi="Cambria Math"/>
                      <w:color w:val="000000"/>
                      <w:sz w:val="26"/>
                      <w:szCs w:val="26"/>
                    </w:rPr>
                    <m:t>U</m:t>
                  </m:r>
                </m:den>
              </m:f>
            </m:oMath>
            <w:r w:rsidRPr="00747B2D">
              <w:rPr>
                <w:bCs/>
                <w:color w:val="000000"/>
                <w:sz w:val="26"/>
                <w:szCs w:val="26"/>
              </w:rPr>
              <w:t xml:space="preserve"> </w:t>
            </w:r>
            <w:r w:rsidRPr="00747B2D">
              <w:rPr>
                <w:bCs/>
                <w:color w:val="000000"/>
                <w:sz w:val="26"/>
                <w:szCs w:val="26"/>
              </w:rPr>
              <w:sym w:font="Symbol" w:char="F0DE"/>
            </w:r>
            <w:r w:rsidRPr="00747B2D">
              <w:rPr>
                <w:bCs/>
                <w:color w:val="000000"/>
                <w:sz w:val="26"/>
                <w:szCs w:val="26"/>
              </w:rPr>
              <w:t xml:space="preserve"> Q = C.U </w:t>
            </w:r>
            <w:r w:rsidRPr="00747B2D">
              <w:rPr>
                <w:bCs/>
                <w:color w:val="000000"/>
                <w:sz w:val="26"/>
                <w:szCs w:val="26"/>
              </w:rPr>
              <w:sym w:font="Symbol" w:char="F0DE"/>
            </w:r>
            <w:r w:rsidRPr="00747B2D">
              <w:rPr>
                <w:bCs/>
                <w:color w:val="000000"/>
                <w:sz w:val="26"/>
                <w:szCs w:val="26"/>
              </w:rPr>
              <w:t xml:space="preserve"> Q</w:t>
            </w:r>
            <w:r w:rsidRPr="00747B2D">
              <w:rPr>
                <w:bCs/>
                <w:color w:val="000000"/>
                <w:sz w:val="26"/>
                <w:szCs w:val="26"/>
                <w:vertAlign w:val="subscript"/>
              </w:rPr>
              <w:t>1</w:t>
            </w:r>
            <w:r w:rsidRPr="00747B2D">
              <w:rPr>
                <w:bCs/>
                <w:color w:val="000000"/>
                <w:sz w:val="26"/>
                <w:szCs w:val="26"/>
              </w:rPr>
              <w:t xml:space="preserve"> = C</w:t>
            </w:r>
            <w:r w:rsidRPr="00747B2D">
              <w:rPr>
                <w:bCs/>
                <w:color w:val="000000"/>
                <w:sz w:val="26"/>
                <w:szCs w:val="26"/>
                <w:vertAlign w:val="subscript"/>
              </w:rPr>
              <w:t>1</w:t>
            </w:r>
            <w:r w:rsidRPr="00747B2D">
              <w:rPr>
                <w:bCs/>
                <w:color w:val="000000"/>
                <w:sz w:val="26"/>
                <w:szCs w:val="26"/>
              </w:rPr>
              <w:t>.U</w:t>
            </w:r>
            <w:r w:rsidRPr="00747B2D">
              <w:rPr>
                <w:bCs/>
                <w:color w:val="000000"/>
                <w:sz w:val="26"/>
                <w:szCs w:val="26"/>
                <w:vertAlign w:val="subscript"/>
              </w:rPr>
              <w:t>1</w:t>
            </w:r>
            <w:r w:rsidRPr="00747B2D">
              <w:rPr>
                <w:bCs/>
                <w:color w:val="000000"/>
                <w:sz w:val="26"/>
                <w:szCs w:val="26"/>
              </w:rPr>
              <w:t>; Q</w:t>
            </w:r>
            <w:r w:rsidRPr="00747B2D">
              <w:rPr>
                <w:bCs/>
                <w:color w:val="000000"/>
                <w:sz w:val="26"/>
                <w:szCs w:val="26"/>
                <w:vertAlign w:val="subscript"/>
              </w:rPr>
              <w:t>2</w:t>
            </w:r>
            <w:r w:rsidRPr="00747B2D">
              <w:rPr>
                <w:bCs/>
                <w:color w:val="000000"/>
                <w:sz w:val="26"/>
                <w:szCs w:val="26"/>
              </w:rPr>
              <w:t xml:space="preserve"> = C</w:t>
            </w:r>
            <w:r w:rsidRPr="00747B2D">
              <w:rPr>
                <w:bCs/>
                <w:color w:val="000000"/>
                <w:sz w:val="26"/>
                <w:szCs w:val="26"/>
                <w:vertAlign w:val="subscript"/>
              </w:rPr>
              <w:t>2</w:t>
            </w:r>
            <w:r w:rsidRPr="00747B2D">
              <w:rPr>
                <w:bCs/>
                <w:color w:val="000000"/>
                <w:sz w:val="26"/>
                <w:szCs w:val="26"/>
              </w:rPr>
              <w:t>.U</w:t>
            </w:r>
            <w:r w:rsidRPr="00747B2D">
              <w:rPr>
                <w:bCs/>
                <w:color w:val="000000"/>
                <w:sz w:val="26"/>
                <w:szCs w:val="26"/>
                <w:vertAlign w:val="subscript"/>
              </w:rPr>
              <w:t>2</w:t>
            </w:r>
            <w:r w:rsidRPr="00747B2D">
              <w:rPr>
                <w:bCs/>
                <w:color w:val="000000"/>
                <w:sz w:val="26"/>
                <w:szCs w:val="26"/>
              </w:rPr>
              <w:t>; …; Q</w:t>
            </w:r>
            <w:r w:rsidRPr="00747B2D">
              <w:rPr>
                <w:bCs/>
                <w:color w:val="000000"/>
                <w:sz w:val="26"/>
                <w:szCs w:val="26"/>
                <w:vertAlign w:val="subscript"/>
              </w:rPr>
              <w:t>n</w:t>
            </w:r>
            <w:r w:rsidRPr="00747B2D">
              <w:rPr>
                <w:bCs/>
                <w:color w:val="000000"/>
                <w:sz w:val="26"/>
                <w:szCs w:val="26"/>
              </w:rPr>
              <w:t xml:space="preserve"> = C</w:t>
            </w:r>
            <w:r w:rsidRPr="00747B2D">
              <w:rPr>
                <w:bCs/>
                <w:color w:val="000000"/>
                <w:sz w:val="26"/>
                <w:szCs w:val="26"/>
                <w:vertAlign w:val="subscript"/>
              </w:rPr>
              <w:t>n</w:t>
            </w:r>
            <w:r w:rsidRPr="00747B2D">
              <w:rPr>
                <w:bCs/>
                <w:color w:val="000000"/>
                <w:sz w:val="26"/>
                <w:szCs w:val="26"/>
              </w:rPr>
              <w:t>.U</w:t>
            </w:r>
            <w:r w:rsidRPr="00747B2D">
              <w:rPr>
                <w:bCs/>
                <w:color w:val="000000"/>
                <w:sz w:val="26"/>
                <w:szCs w:val="26"/>
                <w:vertAlign w:val="subscript"/>
              </w:rPr>
              <w:t>n</w:t>
            </w:r>
            <w:r w:rsidRPr="00747B2D">
              <w:rPr>
                <w:bCs/>
                <w:color w:val="000000"/>
                <w:sz w:val="26"/>
                <w:szCs w:val="26"/>
              </w:rPr>
              <w:t xml:space="preserve"> (3)</w:t>
            </w:r>
          </w:p>
          <w:p w14:paraId="71CF56DD" w14:textId="77777777" w:rsidR="00D65CA3" w:rsidRPr="00747B2D" w:rsidRDefault="00D65CA3" w:rsidP="00C155F6">
            <w:pPr>
              <w:tabs>
                <w:tab w:val="left" w:pos="284"/>
                <w:tab w:val="left" w:pos="567"/>
                <w:tab w:val="left" w:pos="851"/>
                <w:tab w:val="left" w:pos="1134"/>
              </w:tabs>
              <w:spacing w:line="276" w:lineRule="auto"/>
              <w:rPr>
                <w:rFonts w:eastAsia="Calibri"/>
                <w:bCs/>
                <w:color w:val="000000"/>
                <w:sz w:val="26"/>
                <w:szCs w:val="26"/>
              </w:rPr>
            </w:pPr>
            <w:r w:rsidRPr="00747B2D">
              <w:rPr>
                <w:bCs/>
                <w:color w:val="000000"/>
                <w:sz w:val="26"/>
                <w:szCs w:val="26"/>
              </w:rPr>
              <w:lastRenderedPageBreak/>
              <w:t xml:space="preserve">+ Từ (1), (2) và (3) </w:t>
            </w:r>
            <w:r w:rsidRPr="00747B2D">
              <w:rPr>
                <w:bCs/>
                <w:color w:val="000000"/>
                <w:sz w:val="26"/>
                <w:szCs w:val="26"/>
              </w:rPr>
              <w:sym w:font="Symbol" w:char="F0DE"/>
            </w:r>
            <w:r w:rsidRPr="00747B2D">
              <w:rPr>
                <w:bCs/>
                <w:color w:val="000000"/>
                <w:sz w:val="26"/>
                <w:szCs w:val="26"/>
              </w:rPr>
              <w:t xml:space="preserve"> </w:t>
            </w:r>
            <w:r w:rsidRPr="00747B2D">
              <w:rPr>
                <w:rFonts w:eastAsia="Calibri"/>
                <w:bCs/>
                <w:color w:val="000000"/>
                <w:sz w:val="26"/>
                <w:szCs w:val="26"/>
                <w:lang w:val="x-none"/>
              </w:rPr>
              <w:t>C = C</w:t>
            </w:r>
            <w:r w:rsidRPr="00747B2D">
              <w:rPr>
                <w:rFonts w:eastAsia="Calibri"/>
                <w:bCs/>
                <w:color w:val="000000"/>
                <w:sz w:val="26"/>
                <w:szCs w:val="26"/>
                <w:vertAlign w:val="subscript"/>
                <w:lang w:val="x-none"/>
              </w:rPr>
              <w:t>1</w:t>
            </w:r>
            <w:r w:rsidRPr="00747B2D">
              <w:rPr>
                <w:rFonts w:eastAsia="Calibri"/>
                <w:bCs/>
                <w:color w:val="000000"/>
                <w:sz w:val="26"/>
                <w:szCs w:val="26"/>
                <w:lang w:val="x-none"/>
              </w:rPr>
              <w:t xml:space="preserve"> + C</w:t>
            </w:r>
            <w:r w:rsidRPr="00747B2D">
              <w:rPr>
                <w:rFonts w:eastAsia="Calibri"/>
                <w:bCs/>
                <w:color w:val="000000"/>
                <w:sz w:val="26"/>
                <w:szCs w:val="26"/>
                <w:vertAlign w:val="subscript"/>
                <w:lang w:val="x-none"/>
              </w:rPr>
              <w:t>2</w:t>
            </w:r>
            <w:r w:rsidRPr="00747B2D">
              <w:rPr>
                <w:rFonts w:eastAsia="Calibri"/>
                <w:bCs/>
                <w:color w:val="000000"/>
                <w:sz w:val="26"/>
                <w:szCs w:val="26"/>
                <w:lang w:val="x-none"/>
              </w:rPr>
              <w:t xml:space="preserve"> + …</w:t>
            </w:r>
            <w:r w:rsidRPr="00747B2D">
              <w:rPr>
                <w:rFonts w:eastAsia="Calibri"/>
                <w:bCs/>
                <w:color w:val="000000"/>
                <w:sz w:val="26"/>
                <w:szCs w:val="26"/>
              </w:rPr>
              <w:t>+ C</w:t>
            </w:r>
            <w:r w:rsidRPr="00747B2D">
              <w:rPr>
                <w:rFonts w:eastAsia="Calibri"/>
                <w:bCs/>
                <w:color w:val="000000"/>
                <w:sz w:val="26"/>
                <w:szCs w:val="26"/>
                <w:vertAlign w:val="subscript"/>
              </w:rPr>
              <w:t>n</w:t>
            </w:r>
            <w:r w:rsidRPr="00747B2D">
              <w:rPr>
                <w:rFonts w:eastAsia="Calibri"/>
                <w:bCs/>
                <w:color w:val="000000"/>
                <w:sz w:val="26"/>
                <w:szCs w:val="26"/>
              </w:rPr>
              <w:t>.</w:t>
            </w:r>
          </w:p>
          <w:p w14:paraId="3A444928" w14:textId="77777777" w:rsidR="00D65CA3" w:rsidRPr="00747B2D" w:rsidRDefault="00D65CA3" w:rsidP="00C155F6">
            <w:pPr>
              <w:tabs>
                <w:tab w:val="left" w:pos="284"/>
                <w:tab w:val="left" w:pos="567"/>
                <w:tab w:val="left" w:pos="851"/>
                <w:tab w:val="left" w:pos="1134"/>
              </w:tabs>
              <w:spacing w:line="276" w:lineRule="auto"/>
              <w:jc w:val="both"/>
              <w:rPr>
                <w:color w:val="000000"/>
                <w:sz w:val="26"/>
                <w:szCs w:val="26"/>
              </w:rPr>
            </w:pPr>
            <w:r w:rsidRPr="00747B2D">
              <w:rPr>
                <w:b/>
                <w:color w:val="000000"/>
                <w:sz w:val="26"/>
                <w:szCs w:val="26"/>
              </w:rPr>
              <w:t xml:space="preserve">Câu 3: </w:t>
            </w:r>
            <w:r w:rsidRPr="00747B2D">
              <w:rPr>
                <w:color w:val="000000"/>
                <w:sz w:val="26"/>
                <w:szCs w:val="26"/>
              </w:rPr>
              <w:t>Tóm tắt: C</w:t>
            </w:r>
            <w:r w:rsidRPr="00747B2D">
              <w:rPr>
                <w:color w:val="000000"/>
                <w:sz w:val="26"/>
                <w:szCs w:val="26"/>
                <w:vertAlign w:val="subscript"/>
              </w:rPr>
              <w:t>1</w:t>
            </w:r>
            <w:r w:rsidRPr="00747B2D">
              <w:rPr>
                <w:color w:val="000000"/>
                <w:sz w:val="26"/>
                <w:szCs w:val="26"/>
              </w:rPr>
              <w:t xml:space="preserve"> = 2 </w:t>
            </w:r>
            <w:r w:rsidRPr="00747B2D">
              <w:rPr>
                <w:color w:val="000000"/>
                <w:sz w:val="26"/>
                <w:szCs w:val="26"/>
              </w:rPr>
              <w:sym w:font="Symbol" w:char="F06D"/>
            </w:r>
            <w:r w:rsidRPr="00747B2D">
              <w:rPr>
                <w:color w:val="000000"/>
                <w:sz w:val="26"/>
                <w:szCs w:val="26"/>
              </w:rPr>
              <w:t>F, C</w:t>
            </w:r>
            <w:r w:rsidRPr="00747B2D">
              <w:rPr>
                <w:color w:val="000000"/>
                <w:sz w:val="26"/>
                <w:szCs w:val="26"/>
                <w:vertAlign w:val="subscript"/>
              </w:rPr>
              <w:t>2</w:t>
            </w:r>
            <w:r w:rsidRPr="00747B2D">
              <w:rPr>
                <w:color w:val="000000"/>
                <w:sz w:val="26"/>
                <w:szCs w:val="26"/>
              </w:rPr>
              <w:t xml:space="preserve"> = 3 </w:t>
            </w:r>
            <w:r w:rsidRPr="00747B2D">
              <w:rPr>
                <w:color w:val="000000"/>
                <w:sz w:val="26"/>
                <w:szCs w:val="26"/>
              </w:rPr>
              <w:sym w:font="Symbol" w:char="F06D"/>
            </w:r>
            <w:r w:rsidRPr="00747B2D">
              <w:rPr>
                <w:color w:val="000000"/>
                <w:sz w:val="26"/>
                <w:szCs w:val="26"/>
              </w:rPr>
              <w:t>F,</w:t>
            </w:r>
            <w:r w:rsidRPr="00747B2D">
              <w:rPr>
                <w:b/>
                <w:color w:val="000000"/>
                <w:sz w:val="26"/>
                <w:szCs w:val="26"/>
              </w:rPr>
              <w:t xml:space="preserve"> </w:t>
            </w:r>
            <w:r w:rsidRPr="00747B2D">
              <w:rPr>
                <w:color w:val="000000"/>
                <w:sz w:val="26"/>
                <w:szCs w:val="26"/>
              </w:rPr>
              <w:t>C</w:t>
            </w:r>
            <w:r w:rsidRPr="00747B2D">
              <w:rPr>
                <w:color w:val="000000"/>
                <w:sz w:val="26"/>
                <w:szCs w:val="26"/>
                <w:vertAlign w:val="subscript"/>
              </w:rPr>
              <w:t>3</w:t>
            </w:r>
            <w:r w:rsidRPr="00747B2D">
              <w:rPr>
                <w:color w:val="000000"/>
                <w:sz w:val="26"/>
                <w:szCs w:val="26"/>
              </w:rPr>
              <w:t xml:space="preserve"> = 4 </w:t>
            </w:r>
            <w:r w:rsidRPr="00747B2D">
              <w:rPr>
                <w:color w:val="000000"/>
                <w:sz w:val="26"/>
                <w:szCs w:val="26"/>
              </w:rPr>
              <w:sym w:font="Symbol" w:char="F06D"/>
            </w:r>
            <w:r w:rsidRPr="00747B2D">
              <w:rPr>
                <w:color w:val="000000"/>
                <w:sz w:val="26"/>
                <w:szCs w:val="26"/>
              </w:rPr>
              <w:t xml:space="preserve">F. </w:t>
            </w:r>
          </w:p>
          <w:p w14:paraId="68B75A85" w14:textId="77777777" w:rsidR="00D65CA3" w:rsidRPr="00747B2D" w:rsidRDefault="00D65CA3" w:rsidP="00C155F6">
            <w:pPr>
              <w:tabs>
                <w:tab w:val="left" w:pos="284"/>
                <w:tab w:val="left" w:pos="567"/>
                <w:tab w:val="left" w:pos="851"/>
                <w:tab w:val="left" w:pos="1134"/>
              </w:tabs>
              <w:spacing w:line="276" w:lineRule="auto"/>
              <w:jc w:val="both"/>
              <w:rPr>
                <w:color w:val="000000"/>
                <w:sz w:val="26"/>
                <w:szCs w:val="26"/>
              </w:rPr>
            </w:pPr>
            <w:r w:rsidRPr="00747B2D">
              <w:rPr>
                <w:color w:val="000000"/>
                <w:sz w:val="26"/>
                <w:szCs w:val="26"/>
              </w:rPr>
              <w:tab/>
            </w:r>
            <w:r w:rsidRPr="00747B2D">
              <w:rPr>
                <w:b/>
                <w:color w:val="000000"/>
                <w:sz w:val="26"/>
                <w:szCs w:val="26"/>
              </w:rPr>
              <w:t>a</w:t>
            </w:r>
            <w:r w:rsidRPr="00747B2D">
              <w:rPr>
                <w:color w:val="000000"/>
                <w:sz w:val="26"/>
                <w:szCs w:val="26"/>
              </w:rPr>
              <w:t xml:space="preserve">. Ba tụ ghép nối tiếp: </w:t>
            </w:r>
            <w:r w:rsidRPr="00747B2D">
              <w:rPr>
                <w:bCs/>
                <w:color w:val="000000"/>
                <w:position w:val="-28"/>
                <w:sz w:val="26"/>
                <w:szCs w:val="26"/>
              </w:rPr>
              <w:object w:dxaOrig="2860" w:dyaOrig="639" w14:anchorId="3F9BB9F8">
                <v:shape id="_x0000_i1050" type="#_x0000_t75" style="width:143.4pt;height:31.7pt" o:ole="">
                  <v:imagedata r:id="rId65" o:title=""/>
                </v:shape>
                <o:OLEObject Type="Embed" ProgID="Equation.DSMT4" ShapeID="_x0000_i1050" DrawAspect="Content" ObjectID="_1765947929" r:id="rId66"/>
              </w:object>
            </w:r>
            <w:r w:rsidRPr="00747B2D">
              <w:rPr>
                <w:bCs/>
                <w:color w:val="000000"/>
                <w:sz w:val="26"/>
                <w:szCs w:val="26"/>
              </w:rPr>
              <w:t xml:space="preserve"> </w:t>
            </w:r>
            <w:r w:rsidRPr="00747B2D">
              <w:rPr>
                <w:bCs/>
                <w:color w:val="000000"/>
                <w:sz w:val="26"/>
                <w:szCs w:val="26"/>
              </w:rPr>
              <w:sym w:font="Symbol" w:char="F0DE"/>
            </w:r>
            <w:r w:rsidRPr="00747B2D">
              <w:rPr>
                <w:bCs/>
                <w:color w:val="000000"/>
                <w:sz w:val="26"/>
                <w:szCs w:val="26"/>
              </w:rPr>
              <w:t xml:space="preserve"> </w:t>
            </w:r>
            <m:oMath>
              <m:sSub>
                <m:sSubPr>
                  <m:ctrlPr>
                    <w:rPr>
                      <w:rFonts w:ascii="Cambria Math" w:hAnsi="Cambria Math"/>
                      <w:bCs/>
                      <w:i/>
                      <w:color w:val="000000"/>
                      <w:sz w:val="26"/>
                      <w:szCs w:val="26"/>
                    </w:rPr>
                  </m:ctrlPr>
                </m:sSubPr>
                <m:e>
                  <m:r>
                    <w:rPr>
                      <w:rFonts w:ascii="Cambria Math" w:hAnsi="Cambria Math"/>
                      <w:color w:val="000000"/>
                      <w:sz w:val="26"/>
                      <w:szCs w:val="26"/>
                    </w:rPr>
                    <m:t>C</m:t>
                  </m:r>
                </m:e>
                <m:sub>
                  <m:r>
                    <w:rPr>
                      <w:rFonts w:ascii="Cambria Math" w:hAnsi="Cambria Math"/>
                      <w:color w:val="000000"/>
                      <w:sz w:val="26"/>
                      <w:szCs w:val="26"/>
                    </w:rPr>
                    <m:t>nt</m:t>
                  </m:r>
                </m:sub>
              </m:sSub>
              <m:r>
                <w:rPr>
                  <w:rFonts w:ascii="Cambria Math" w:hAnsi="Cambria Math"/>
                  <w:color w:val="000000"/>
                  <w:sz w:val="26"/>
                  <w:szCs w:val="26"/>
                </w:rPr>
                <m:t>=</m:t>
              </m:r>
              <m:f>
                <m:fPr>
                  <m:ctrlPr>
                    <w:rPr>
                      <w:rFonts w:ascii="Cambria Math" w:hAnsi="Cambria Math"/>
                      <w:bCs/>
                      <w:i/>
                      <w:color w:val="000000"/>
                      <w:sz w:val="26"/>
                      <w:szCs w:val="26"/>
                    </w:rPr>
                  </m:ctrlPr>
                </m:fPr>
                <m:num>
                  <m:r>
                    <w:rPr>
                      <w:rFonts w:ascii="Cambria Math" w:hAnsi="Cambria Math"/>
                      <w:color w:val="000000"/>
                      <w:sz w:val="26"/>
                      <w:szCs w:val="26"/>
                    </w:rPr>
                    <m:t>12</m:t>
                  </m:r>
                </m:num>
                <m:den>
                  <m:r>
                    <w:rPr>
                      <w:rFonts w:ascii="Cambria Math" w:hAnsi="Cambria Math"/>
                      <w:color w:val="000000"/>
                      <w:sz w:val="26"/>
                      <w:szCs w:val="26"/>
                    </w:rPr>
                    <m:t>13</m:t>
                  </m:r>
                </m:den>
              </m:f>
            </m:oMath>
            <w:r w:rsidRPr="00747B2D">
              <w:rPr>
                <w:bCs/>
                <w:color w:val="000000"/>
                <w:sz w:val="26"/>
                <w:szCs w:val="26"/>
              </w:rPr>
              <w:t xml:space="preserve"> </w:t>
            </w:r>
            <w:r w:rsidRPr="00747B2D">
              <w:rPr>
                <w:bCs/>
                <w:color w:val="000000"/>
                <w:sz w:val="26"/>
                <w:szCs w:val="26"/>
              </w:rPr>
              <w:sym w:font="Symbol" w:char="F06D"/>
            </w:r>
            <w:r w:rsidRPr="00747B2D">
              <w:rPr>
                <w:bCs/>
                <w:color w:val="000000"/>
                <w:sz w:val="26"/>
                <w:szCs w:val="26"/>
              </w:rPr>
              <w:t>F.</w:t>
            </w:r>
          </w:p>
          <w:p w14:paraId="5D189C19" w14:textId="77777777" w:rsidR="00D65CA3" w:rsidRPr="00747B2D" w:rsidRDefault="00D65CA3" w:rsidP="00C155F6">
            <w:pPr>
              <w:tabs>
                <w:tab w:val="left" w:pos="284"/>
                <w:tab w:val="left" w:pos="567"/>
                <w:tab w:val="left" w:pos="851"/>
                <w:tab w:val="left" w:pos="1134"/>
              </w:tabs>
              <w:spacing w:line="276" w:lineRule="auto"/>
              <w:jc w:val="both"/>
              <w:rPr>
                <w:color w:val="000000"/>
                <w:sz w:val="26"/>
                <w:szCs w:val="26"/>
              </w:rPr>
            </w:pPr>
            <w:r w:rsidRPr="00747B2D">
              <w:rPr>
                <w:color w:val="000000"/>
                <w:sz w:val="26"/>
                <w:szCs w:val="26"/>
              </w:rPr>
              <w:tab/>
            </w:r>
            <w:r w:rsidRPr="00747B2D">
              <w:rPr>
                <w:b/>
                <w:color w:val="000000"/>
                <w:sz w:val="26"/>
                <w:szCs w:val="26"/>
              </w:rPr>
              <w:t>b</w:t>
            </w:r>
            <w:r w:rsidRPr="00747B2D">
              <w:rPr>
                <w:color w:val="000000"/>
                <w:sz w:val="26"/>
                <w:szCs w:val="26"/>
              </w:rPr>
              <w:t xml:space="preserve">. Ba tụ ghép song song: </w:t>
            </w:r>
            <w:r w:rsidRPr="00747B2D">
              <w:rPr>
                <w:rFonts w:eastAsia="Calibri"/>
                <w:bCs/>
                <w:color w:val="000000"/>
                <w:sz w:val="26"/>
                <w:szCs w:val="26"/>
                <w:lang w:val="x-none"/>
              </w:rPr>
              <w:t>C</w:t>
            </w:r>
            <w:r w:rsidRPr="00747B2D">
              <w:rPr>
                <w:rFonts w:eastAsia="Calibri"/>
                <w:bCs/>
                <w:color w:val="000000"/>
                <w:sz w:val="26"/>
                <w:szCs w:val="26"/>
                <w:vertAlign w:val="subscript"/>
              </w:rPr>
              <w:t>ss</w:t>
            </w:r>
            <w:r w:rsidRPr="00747B2D">
              <w:rPr>
                <w:rFonts w:eastAsia="Calibri"/>
                <w:bCs/>
                <w:color w:val="000000"/>
                <w:sz w:val="26"/>
                <w:szCs w:val="26"/>
                <w:lang w:val="x-none"/>
              </w:rPr>
              <w:t xml:space="preserve"> = C</w:t>
            </w:r>
            <w:r w:rsidRPr="00747B2D">
              <w:rPr>
                <w:rFonts w:eastAsia="Calibri"/>
                <w:bCs/>
                <w:color w:val="000000"/>
                <w:sz w:val="26"/>
                <w:szCs w:val="26"/>
                <w:vertAlign w:val="subscript"/>
                <w:lang w:val="x-none"/>
              </w:rPr>
              <w:t>1</w:t>
            </w:r>
            <w:r w:rsidRPr="00747B2D">
              <w:rPr>
                <w:rFonts w:eastAsia="Calibri"/>
                <w:bCs/>
                <w:color w:val="000000"/>
                <w:sz w:val="26"/>
                <w:szCs w:val="26"/>
                <w:lang w:val="x-none"/>
              </w:rPr>
              <w:t xml:space="preserve"> + C</w:t>
            </w:r>
            <w:r w:rsidRPr="00747B2D">
              <w:rPr>
                <w:rFonts w:eastAsia="Calibri"/>
                <w:bCs/>
                <w:color w:val="000000"/>
                <w:sz w:val="26"/>
                <w:szCs w:val="26"/>
                <w:vertAlign w:val="subscript"/>
                <w:lang w:val="x-none"/>
              </w:rPr>
              <w:t>2</w:t>
            </w:r>
            <w:r w:rsidRPr="00747B2D">
              <w:rPr>
                <w:rFonts w:eastAsia="Calibri"/>
                <w:bCs/>
                <w:color w:val="000000"/>
                <w:sz w:val="26"/>
                <w:szCs w:val="26"/>
                <w:lang w:val="x-none"/>
              </w:rPr>
              <w:t xml:space="preserve"> +</w:t>
            </w:r>
            <w:r w:rsidRPr="00747B2D">
              <w:rPr>
                <w:rFonts w:eastAsia="Calibri"/>
                <w:bCs/>
                <w:color w:val="000000"/>
                <w:sz w:val="26"/>
                <w:szCs w:val="26"/>
              </w:rPr>
              <w:t xml:space="preserve"> C</w:t>
            </w:r>
            <w:r w:rsidRPr="00747B2D">
              <w:rPr>
                <w:rFonts w:eastAsia="Calibri"/>
                <w:bCs/>
                <w:color w:val="000000"/>
                <w:sz w:val="26"/>
                <w:szCs w:val="26"/>
                <w:vertAlign w:val="subscript"/>
              </w:rPr>
              <w:t>3</w:t>
            </w:r>
            <w:r w:rsidRPr="00747B2D">
              <w:rPr>
                <w:rFonts w:eastAsia="Calibri"/>
                <w:bCs/>
                <w:color w:val="000000"/>
                <w:sz w:val="26"/>
                <w:szCs w:val="26"/>
              </w:rPr>
              <w:t xml:space="preserve"> = 2 + 3 + 4 = 9 </w:t>
            </w:r>
            <w:r w:rsidRPr="00747B2D">
              <w:rPr>
                <w:bCs/>
                <w:color w:val="000000"/>
                <w:sz w:val="26"/>
                <w:szCs w:val="26"/>
              </w:rPr>
              <w:sym w:font="Symbol" w:char="F06D"/>
            </w:r>
            <w:r w:rsidRPr="00747B2D">
              <w:rPr>
                <w:bCs/>
                <w:color w:val="000000"/>
                <w:sz w:val="26"/>
                <w:szCs w:val="26"/>
              </w:rPr>
              <w:t>F.</w:t>
            </w:r>
          </w:p>
          <w:p w14:paraId="1429479F" w14:textId="77777777" w:rsidR="00D65CA3" w:rsidRPr="00747B2D" w:rsidRDefault="00D65CA3" w:rsidP="00C155F6">
            <w:pPr>
              <w:tabs>
                <w:tab w:val="left" w:pos="284"/>
                <w:tab w:val="left" w:pos="567"/>
                <w:tab w:val="left" w:pos="851"/>
                <w:tab w:val="left" w:pos="1134"/>
              </w:tabs>
              <w:spacing w:line="276" w:lineRule="auto"/>
              <w:jc w:val="both"/>
              <w:rPr>
                <w:color w:val="000000"/>
                <w:sz w:val="26"/>
                <w:szCs w:val="26"/>
              </w:rPr>
            </w:pPr>
            <w:r w:rsidRPr="00747B2D">
              <w:rPr>
                <w:color w:val="000000"/>
                <w:sz w:val="26"/>
                <w:szCs w:val="26"/>
              </w:rPr>
              <w:tab/>
            </w:r>
            <w:r w:rsidRPr="00747B2D">
              <w:rPr>
                <w:b/>
                <w:color w:val="000000"/>
                <w:sz w:val="26"/>
                <w:szCs w:val="26"/>
              </w:rPr>
              <w:t>c</w:t>
            </w:r>
            <w:r w:rsidRPr="00747B2D">
              <w:rPr>
                <w:color w:val="000000"/>
                <w:sz w:val="26"/>
                <w:szCs w:val="26"/>
              </w:rPr>
              <w:t>. Nhận xét: C</w:t>
            </w:r>
            <w:r w:rsidRPr="00747B2D">
              <w:rPr>
                <w:color w:val="000000"/>
                <w:sz w:val="26"/>
                <w:szCs w:val="26"/>
                <w:vertAlign w:val="subscript"/>
              </w:rPr>
              <w:t>ss</w:t>
            </w:r>
            <w:r w:rsidRPr="00747B2D">
              <w:rPr>
                <w:color w:val="000000"/>
                <w:sz w:val="26"/>
                <w:szCs w:val="26"/>
              </w:rPr>
              <w:t xml:space="preserve"> &gt;&gt; C</w:t>
            </w:r>
            <w:r w:rsidRPr="00747B2D">
              <w:rPr>
                <w:color w:val="000000"/>
                <w:sz w:val="26"/>
                <w:szCs w:val="26"/>
                <w:vertAlign w:val="subscript"/>
              </w:rPr>
              <w:t>nt</w:t>
            </w:r>
            <w:r w:rsidRPr="00747B2D">
              <w:rPr>
                <w:color w:val="000000"/>
                <w:sz w:val="26"/>
                <w:szCs w:val="26"/>
              </w:rPr>
              <w:t xml:space="preserve"> </w:t>
            </w:r>
            <w:r w:rsidRPr="00747B2D">
              <w:rPr>
                <w:color w:val="000000"/>
                <w:sz w:val="26"/>
                <w:szCs w:val="26"/>
              </w:rPr>
              <w:sym w:font="Symbol" w:char="F0DE"/>
            </w:r>
            <w:r w:rsidRPr="00747B2D">
              <w:rPr>
                <w:color w:val="000000"/>
                <w:sz w:val="26"/>
                <w:szCs w:val="26"/>
              </w:rPr>
              <w:t xml:space="preserve"> Cách </w:t>
            </w:r>
            <w:r w:rsidRPr="00747B2D">
              <w:rPr>
                <w:b/>
                <w:color w:val="000000"/>
                <w:sz w:val="26"/>
                <w:szCs w:val="26"/>
              </w:rPr>
              <w:t>ghép song song</w:t>
            </w:r>
            <w:r w:rsidRPr="00747B2D">
              <w:rPr>
                <w:color w:val="000000"/>
                <w:sz w:val="26"/>
                <w:szCs w:val="26"/>
              </w:rPr>
              <w:t xml:space="preserve"> cho bộ tụ có khả năng tích điện tốt hơn.</w:t>
            </w:r>
          </w:p>
          <w:p w14:paraId="0EAD5EC1" w14:textId="77777777" w:rsidR="00D65CA3" w:rsidRPr="00747B2D" w:rsidRDefault="00D65CA3" w:rsidP="00C155F6">
            <w:pPr>
              <w:tabs>
                <w:tab w:val="left" w:pos="284"/>
                <w:tab w:val="left" w:pos="425"/>
                <w:tab w:val="left" w:pos="567"/>
                <w:tab w:val="left" w:pos="709"/>
                <w:tab w:val="left" w:pos="2835"/>
                <w:tab w:val="left" w:pos="5387"/>
                <w:tab w:val="left" w:pos="7938"/>
              </w:tabs>
              <w:spacing w:line="276" w:lineRule="auto"/>
              <w:jc w:val="both"/>
              <w:rPr>
                <w:rFonts w:eastAsia="Calibri"/>
                <w:color w:val="auto"/>
                <w:sz w:val="26"/>
                <w:szCs w:val="26"/>
                <w:lang w:val="nl-NL"/>
              </w:rPr>
            </w:pPr>
            <w:r w:rsidRPr="00747B2D">
              <w:rPr>
                <w:rFonts w:eastAsia="Calibri"/>
                <w:noProof/>
                <w:color w:val="auto"/>
                <w:sz w:val="26"/>
                <w:szCs w:val="26"/>
              </w:rPr>
              <mc:AlternateContent>
                <mc:Choice Requires="wpg">
                  <w:drawing>
                    <wp:anchor distT="0" distB="0" distL="114300" distR="114300" simplePos="0" relativeHeight="251661312" behindDoc="0" locked="0" layoutInCell="1" allowOverlap="1" wp14:anchorId="5BF7C274" wp14:editId="4AEBB11C">
                      <wp:simplePos x="0" y="0"/>
                      <wp:positionH relativeFrom="column">
                        <wp:posOffset>4851400</wp:posOffset>
                      </wp:positionH>
                      <wp:positionV relativeFrom="paragraph">
                        <wp:posOffset>22860</wp:posOffset>
                      </wp:positionV>
                      <wp:extent cx="1591310" cy="698500"/>
                      <wp:effectExtent l="0" t="0" r="27940" b="25400"/>
                      <wp:wrapSquare wrapText="bothSides"/>
                      <wp:docPr id="38" name="Group 38" descr="204 nguyen thi hong 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98500"/>
                                <a:chOff x="0" y="-20"/>
                                <a:chExt cx="2506" cy="1100"/>
                              </a:xfrm>
                            </wpg:grpSpPr>
                            <wps:wsp>
                              <wps:cNvPr id="39" name="Text Box 5"/>
                              <wps:cNvSpPr txBox="1">
                                <a:spLocks noChangeArrowheads="1"/>
                              </wps:cNvSpPr>
                              <wps:spPr bwMode="auto">
                                <a:xfrm>
                                  <a:off x="1301" y="-2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D7DA" w14:textId="77777777" w:rsidR="00D65CA3" w:rsidRDefault="00D65CA3" w:rsidP="00D65CA3">
                                    <w:pPr>
                                      <w:rPr>
                                        <w:sz w:val="22"/>
                                        <w:vertAlign w:val="subscript"/>
                                      </w:rPr>
                                    </w:pPr>
                                    <w:r>
                                      <w:rPr>
                                        <w:sz w:val="22"/>
                                      </w:rPr>
                                      <w:t>C</w:t>
                                    </w:r>
                                    <w:r>
                                      <w:rPr>
                                        <w:sz w:val="22"/>
                                        <w:vertAlign w:val="subscript"/>
                                      </w:rPr>
                                      <w:t>1</w:t>
                                    </w:r>
                                  </w:p>
                                </w:txbxContent>
                              </wps:txbx>
                              <wps:bodyPr rot="0" vert="horz" wrap="square" lIns="91440" tIns="45720" rIns="91440" bIns="45720" anchor="t" anchorCtr="0" upright="1">
                                <a:noAutofit/>
                              </wps:bodyPr>
                            </wps:wsp>
                            <wps:wsp>
                              <wps:cNvPr id="40" name="Text Box 6"/>
                              <wps:cNvSpPr txBox="1">
                                <a:spLocks noChangeArrowheads="1"/>
                              </wps:cNvSpPr>
                              <wps:spPr bwMode="auto">
                                <a:xfrm>
                                  <a:off x="1289" y="513"/>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9F2E" w14:textId="77777777" w:rsidR="00D65CA3" w:rsidRDefault="00D65CA3" w:rsidP="00D65CA3">
                                    <w:pPr>
                                      <w:rPr>
                                        <w:sz w:val="22"/>
                                        <w:vertAlign w:val="subscript"/>
                                      </w:rPr>
                                    </w:pPr>
                                    <w:r>
                                      <w:rPr>
                                        <w:sz w:val="22"/>
                                      </w:rPr>
                                      <w:t>C</w:t>
                                    </w:r>
                                    <w:r>
                                      <w:rPr>
                                        <w:sz w:val="22"/>
                                        <w:vertAlign w:val="subscript"/>
                                      </w:rPr>
                                      <w:t>2</w:t>
                                    </w:r>
                                  </w:p>
                                </w:txbxContent>
                              </wps:txbx>
                              <wps:bodyPr rot="0" vert="horz" wrap="square" lIns="91440" tIns="45720" rIns="91440" bIns="45720" anchor="t" anchorCtr="0" upright="1">
                                <a:noAutofit/>
                              </wps:bodyPr>
                            </wps:wsp>
                            <wps:wsp>
                              <wps:cNvPr id="41" name="Text Box 7"/>
                              <wps:cNvSpPr txBox="1">
                                <a:spLocks noChangeArrowheads="1"/>
                              </wps:cNvSpPr>
                              <wps:spPr bwMode="auto">
                                <a:xfrm>
                                  <a:off x="242" y="24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1E95" w14:textId="77777777" w:rsidR="00D65CA3" w:rsidRDefault="00D65CA3" w:rsidP="00D65CA3">
                                    <w:pPr>
                                      <w:rPr>
                                        <w:sz w:val="22"/>
                                        <w:vertAlign w:val="subscript"/>
                                      </w:rPr>
                                    </w:pPr>
                                    <w:r>
                                      <w:rPr>
                                        <w:sz w:val="22"/>
                                      </w:rPr>
                                      <w:t>C</w:t>
                                    </w:r>
                                    <w:r>
                                      <w:rPr>
                                        <w:sz w:val="22"/>
                                        <w:vertAlign w:val="subscript"/>
                                      </w:rPr>
                                      <w:t>3</w:t>
                                    </w:r>
                                  </w:p>
                                </w:txbxContent>
                              </wps:txbx>
                              <wps:bodyPr rot="0" vert="horz" wrap="square" lIns="91440" tIns="45720" rIns="91440" bIns="45720" anchor="t" anchorCtr="0" upright="1">
                                <a:noAutofit/>
                              </wps:bodyPr>
                            </wps:wsp>
                            <wpg:grpSp>
                              <wpg:cNvPr id="42" name="Group 8"/>
                              <wpg:cNvGrpSpPr>
                                <a:grpSpLocks/>
                              </wpg:cNvGrpSpPr>
                              <wpg:grpSpPr bwMode="auto">
                                <a:xfrm>
                                  <a:off x="0" y="273"/>
                                  <a:ext cx="2506" cy="807"/>
                                  <a:chOff x="0" y="0"/>
                                  <a:chExt cx="2506" cy="807"/>
                                </a:xfrm>
                              </wpg:grpSpPr>
                              <wpg:grpSp>
                                <wpg:cNvPr id="43" name="Group 9"/>
                                <wpg:cNvGrpSpPr>
                                  <a:grpSpLocks/>
                                </wpg:cNvGrpSpPr>
                                <wpg:grpSpPr bwMode="auto">
                                  <a:xfrm>
                                    <a:off x="33" y="324"/>
                                    <a:ext cx="2473" cy="103"/>
                                    <a:chOff x="0" y="0"/>
                                    <a:chExt cx="2473" cy="103"/>
                                  </a:xfrm>
                                </wpg:grpSpPr>
                                <wps:wsp>
                                  <wps:cNvPr id="44" name="Oval 10"/>
                                  <wps:cNvSpPr>
                                    <a:spLocks noChangeArrowheads="1"/>
                                  </wps:cNvSpPr>
                                  <wps:spPr bwMode="auto">
                                    <a:xfrm>
                                      <a:off x="2407" y="0"/>
                                      <a:ext cx="66" cy="66"/>
                                    </a:xfrm>
                                    <a:prstGeom prst="ellipse">
                                      <a:avLst/>
                                    </a:prstGeom>
                                    <a:solidFill>
                                      <a:srgbClr val="FFFFFF"/>
                                    </a:solidFill>
                                    <a:ln w="9525">
                                      <a:solidFill>
                                        <a:srgbClr val="000000"/>
                                      </a:solidFill>
                                      <a:round/>
                                      <a:headEnd/>
                                      <a:tailEnd/>
                                    </a:ln>
                                  </wps:spPr>
                                  <wps:txbx>
                                    <w:txbxContent>
                                      <w:p w14:paraId="6E35DD9E" w14:textId="77777777" w:rsidR="00D65CA3" w:rsidRDefault="00D65CA3" w:rsidP="00D65CA3"/>
                                    </w:txbxContent>
                                  </wps:txbx>
                                  <wps:bodyPr rot="0" vert="horz" wrap="square" lIns="91440" tIns="45720" rIns="91440" bIns="45720" anchor="t" anchorCtr="0" upright="1">
                                    <a:noAutofit/>
                                  </wps:bodyPr>
                                </wps:wsp>
                                <wps:wsp>
                                  <wps:cNvPr id="45" name="Oval 11"/>
                                  <wps:cNvSpPr>
                                    <a:spLocks noChangeArrowheads="1"/>
                                  </wps:cNvSpPr>
                                  <wps:spPr bwMode="auto">
                                    <a:xfrm flipH="1">
                                      <a:off x="0" y="36"/>
                                      <a:ext cx="67" cy="67"/>
                                    </a:xfrm>
                                    <a:prstGeom prst="ellipse">
                                      <a:avLst/>
                                    </a:prstGeom>
                                    <a:solidFill>
                                      <a:srgbClr val="FFFFFF"/>
                                    </a:solidFill>
                                    <a:ln w="9525">
                                      <a:solidFill>
                                        <a:srgbClr val="000000"/>
                                      </a:solidFill>
                                      <a:round/>
                                      <a:headEnd/>
                                      <a:tailEnd/>
                                    </a:ln>
                                  </wps:spPr>
                                  <wps:txbx>
                                    <w:txbxContent>
                                      <w:p w14:paraId="161460AA" w14:textId="77777777" w:rsidR="00D65CA3" w:rsidRDefault="00D65CA3" w:rsidP="00D65CA3"/>
                                    </w:txbxContent>
                                  </wps:txbx>
                                  <wps:bodyPr rot="0" vert="horz" wrap="square" lIns="91440" tIns="45720" rIns="91440" bIns="45720" anchor="t" anchorCtr="0" upright="1">
                                    <a:noAutofit/>
                                  </wps:bodyPr>
                                </wps:wsp>
                              </wpg:grpSp>
                              <wpg:grpSp>
                                <wpg:cNvPr id="46" name="Group 12"/>
                                <wpg:cNvGrpSpPr>
                                  <a:grpSpLocks/>
                                </wpg:cNvGrpSpPr>
                                <wpg:grpSpPr bwMode="auto">
                                  <a:xfrm>
                                    <a:off x="0" y="0"/>
                                    <a:ext cx="2506" cy="807"/>
                                    <a:chOff x="0" y="0"/>
                                    <a:chExt cx="2506" cy="807"/>
                                  </a:xfrm>
                                </wpg:grpSpPr>
                                <wps:wsp>
                                  <wps:cNvPr id="47" name="Line 13"/>
                                  <wps:cNvCnPr>
                                    <a:cxnSpLocks noChangeShapeType="1"/>
                                  </wps:cNvCnPr>
                                  <wps:spPr bwMode="auto">
                                    <a:xfrm>
                                      <a:off x="2091" y="360"/>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 name="Group 14"/>
                                  <wpg:cNvGrpSpPr>
                                    <a:grpSpLocks/>
                                  </wpg:cNvGrpSpPr>
                                  <wpg:grpSpPr bwMode="auto">
                                    <a:xfrm>
                                      <a:off x="0" y="0"/>
                                      <a:ext cx="2506" cy="807"/>
                                      <a:chOff x="0" y="0"/>
                                      <a:chExt cx="2506" cy="807"/>
                                    </a:xfrm>
                                  </wpg:grpSpPr>
                                  <wps:wsp>
                                    <wps:cNvPr id="49" name="Line 15"/>
                                    <wps:cNvCnPr>
                                      <a:cxnSpLocks noChangeShapeType="1"/>
                                    </wps:cNvCnPr>
                                    <wps:spPr bwMode="auto">
                                      <a:xfrm flipH="1">
                                        <a:off x="2391" y="282"/>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6"/>
                                    <wps:cNvCnPr>
                                      <a:cxnSpLocks noChangeShapeType="1"/>
                                    </wps:cNvCnPr>
                                    <wps:spPr bwMode="auto">
                                      <a:xfrm flipH="1">
                                        <a:off x="0" y="309"/>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17"/>
                                    <wpg:cNvGrpSpPr>
                                      <a:grpSpLocks/>
                                    </wpg:cNvGrpSpPr>
                                    <wpg:grpSpPr bwMode="auto">
                                      <a:xfrm>
                                        <a:off x="1088" y="0"/>
                                        <a:ext cx="1016" cy="258"/>
                                        <a:chOff x="0" y="0"/>
                                        <a:chExt cx="1016" cy="258"/>
                                      </a:xfrm>
                                    </wpg:grpSpPr>
                                    <wps:wsp>
                                      <wps:cNvPr id="52" name="Line 18"/>
                                      <wps:cNvCnPr>
                                        <a:cxnSpLocks noChangeShapeType="1"/>
                                      </wps:cNvCnPr>
                                      <wps:spPr bwMode="auto">
                                        <a:xfrm>
                                          <a:off x="0" y="12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9"/>
                                      <wps:cNvCnPr>
                                        <a:cxnSpLocks noChangeShapeType="1"/>
                                      </wps:cNvCnPr>
                                      <wps:spPr bwMode="auto">
                                        <a:xfrm>
                                          <a:off x="404" y="0"/>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0"/>
                                      <wps:cNvCnPr>
                                        <a:cxnSpLocks noChangeShapeType="1"/>
                                      </wps:cNvCnPr>
                                      <wps:spPr bwMode="auto">
                                        <a:xfrm>
                                          <a:off x="494" y="0"/>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1"/>
                                      <wps:cNvCnPr>
                                        <a:cxnSpLocks noChangeShapeType="1"/>
                                      </wps:cNvCnPr>
                                      <wps:spPr bwMode="auto">
                                        <a:xfrm>
                                          <a:off x="489" y="126"/>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22"/>
                                    <wpg:cNvGrpSpPr>
                                      <a:grpSpLocks/>
                                    </wpg:cNvGrpSpPr>
                                    <wpg:grpSpPr bwMode="auto">
                                      <a:xfrm>
                                        <a:off x="53" y="264"/>
                                        <a:ext cx="1026" cy="258"/>
                                        <a:chOff x="0" y="0"/>
                                        <a:chExt cx="1026" cy="258"/>
                                      </a:xfrm>
                                    </wpg:grpSpPr>
                                    <wps:wsp>
                                      <wps:cNvPr id="57" name="Line 23"/>
                                      <wps:cNvCnPr>
                                        <a:cxnSpLocks noChangeShapeType="1"/>
                                      </wps:cNvCnPr>
                                      <wps:spPr bwMode="auto">
                                        <a:xfrm>
                                          <a:off x="0" y="12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4"/>
                                      <wps:cNvCnPr>
                                        <a:cxnSpLocks noChangeShapeType="1"/>
                                      </wps:cNvCnPr>
                                      <wps:spPr bwMode="auto">
                                        <a:xfrm>
                                          <a:off x="404" y="0"/>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5"/>
                                      <wps:cNvCnPr>
                                        <a:cxnSpLocks noChangeShapeType="1"/>
                                      </wps:cNvCnPr>
                                      <wps:spPr bwMode="auto">
                                        <a:xfrm>
                                          <a:off x="494" y="0"/>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6"/>
                                      <wps:cNvCnPr>
                                        <a:cxnSpLocks noChangeShapeType="1"/>
                                      </wps:cNvCnPr>
                                      <wps:spPr bwMode="auto">
                                        <a:xfrm>
                                          <a:off x="499" y="126"/>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 name="Group 27"/>
                                    <wpg:cNvGrpSpPr>
                                      <a:grpSpLocks/>
                                    </wpg:cNvGrpSpPr>
                                    <wpg:grpSpPr bwMode="auto">
                                      <a:xfrm>
                                        <a:off x="1092" y="549"/>
                                        <a:ext cx="1016" cy="258"/>
                                        <a:chOff x="0" y="0"/>
                                        <a:chExt cx="1016" cy="258"/>
                                      </a:xfrm>
                                    </wpg:grpSpPr>
                                    <wps:wsp>
                                      <wps:cNvPr id="62" name="Line 28"/>
                                      <wps:cNvCnPr>
                                        <a:cxnSpLocks noChangeShapeType="1"/>
                                      </wps:cNvCnPr>
                                      <wps:spPr bwMode="auto">
                                        <a:xfrm>
                                          <a:off x="0" y="12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9"/>
                                      <wps:cNvCnPr>
                                        <a:cxnSpLocks noChangeShapeType="1"/>
                                      </wps:cNvCnPr>
                                      <wps:spPr bwMode="auto">
                                        <a:xfrm>
                                          <a:off x="404" y="0"/>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0"/>
                                      <wps:cNvCnPr>
                                        <a:cxnSpLocks noChangeShapeType="1"/>
                                      </wps:cNvCnPr>
                                      <wps:spPr bwMode="auto">
                                        <a:xfrm>
                                          <a:off x="494" y="0"/>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1"/>
                                      <wps:cNvCnPr>
                                        <a:cxnSpLocks noChangeShapeType="1"/>
                                      </wps:cNvCnPr>
                                      <wps:spPr bwMode="auto">
                                        <a:xfrm>
                                          <a:off x="489" y="126"/>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 name="Line 32"/>
                                    <wps:cNvCnPr>
                                      <a:cxnSpLocks noChangeShapeType="1"/>
                                    </wps:cNvCnPr>
                                    <wps:spPr bwMode="auto">
                                      <a:xfrm>
                                        <a:off x="2086" y="13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3"/>
                                    <wps:cNvCnPr>
                                      <a:cxnSpLocks noChangeShapeType="1"/>
                                    </wps:cNvCnPr>
                                    <wps:spPr bwMode="auto">
                                      <a:xfrm>
                                        <a:off x="1092" y="12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BF7C274" id="Group 38" o:spid="_x0000_s1099" style="position:absolute;left:0;text-align:left;margin-left:382pt;margin-top:1.8pt;width:125.3pt;height:55pt;z-index:251661312;mso-position-horizontal-relative:text;mso-position-vertical-relative:text" coordorigin=",-20" coordsize="250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">
                      <v:shape id="Text Box 5" o:spid="_x0000_s1100" type="#_x0000_t202" style="position:absolute;left:1301;top:-2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EDBD7DA" w14:textId="77777777" w:rsidR="00D65CA3" w:rsidRDefault="00D65CA3" w:rsidP="00D65CA3">
                              <w:pPr>
                                <w:rPr>
                                  <w:sz w:val="22"/>
                                  <w:vertAlign w:val="subscript"/>
                                </w:rPr>
                              </w:pPr>
                              <w:r>
                                <w:rPr>
                                  <w:sz w:val="22"/>
                                </w:rPr>
                                <w:t>C</w:t>
                              </w:r>
                              <w:r>
                                <w:rPr>
                                  <w:sz w:val="22"/>
                                  <w:vertAlign w:val="subscript"/>
                                </w:rPr>
                                <w:t>1</w:t>
                              </w:r>
                            </w:p>
                          </w:txbxContent>
                        </v:textbox>
                      </v:shape>
                      <v:shape id="Text Box 6" o:spid="_x0000_s1101" type="#_x0000_t202" style="position:absolute;left:1289;top:513;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4439F2E" w14:textId="77777777" w:rsidR="00D65CA3" w:rsidRDefault="00D65CA3" w:rsidP="00D65CA3">
                              <w:pPr>
                                <w:rPr>
                                  <w:sz w:val="22"/>
                                  <w:vertAlign w:val="subscript"/>
                                </w:rPr>
                              </w:pPr>
                              <w:r>
                                <w:rPr>
                                  <w:sz w:val="22"/>
                                </w:rPr>
                                <w:t>C</w:t>
                              </w:r>
                              <w:r>
                                <w:rPr>
                                  <w:sz w:val="22"/>
                                  <w:vertAlign w:val="subscript"/>
                                </w:rPr>
                                <w:t>2</w:t>
                              </w:r>
                            </w:p>
                          </w:txbxContent>
                        </v:textbox>
                      </v:shape>
                      <v:shape id="Text Box 7" o:spid="_x0000_s1102" type="#_x0000_t202" style="position:absolute;left:242;top:24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1EF1E95" w14:textId="77777777" w:rsidR="00D65CA3" w:rsidRDefault="00D65CA3" w:rsidP="00D65CA3">
                              <w:pPr>
                                <w:rPr>
                                  <w:sz w:val="22"/>
                                  <w:vertAlign w:val="subscript"/>
                                </w:rPr>
                              </w:pPr>
                              <w:r>
                                <w:rPr>
                                  <w:sz w:val="22"/>
                                </w:rPr>
                                <w:t>C</w:t>
                              </w:r>
                              <w:r>
                                <w:rPr>
                                  <w:sz w:val="22"/>
                                  <w:vertAlign w:val="subscript"/>
                                </w:rPr>
                                <w:t>3</w:t>
                              </w:r>
                            </w:p>
                          </w:txbxContent>
                        </v:textbox>
                      </v:shape>
                      <v:group id="Group 8" o:spid="_x0000_s1103" style="position:absolute;top:273;width:2506;height:807" coordsize="25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9" o:spid="_x0000_s1104" style="position:absolute;left:33;top:324;width:2473;height:103" coordsize="24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10" o:spid="_x0000_s1105" style="position:absolute;left:2407;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textbox>
                              <w:txbxContent>
                                <w:p w14:paraId="6E35DD9E" w14:textId="77777777" w:rsidR="00D65CA3" w:rsidRDefault="00D65CA3" w:rsidP="00D65CA3"/>
                              </w:txbxContent>
                            </v:textbox>
                          </v:oval>
                          <v:oval id="Oval 11" o:spid="_x0000_s1106" style="position:absolute;top:36;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">
                            <v:textbox>
                              <w:txbxContent>
                                <w:p w14:paraId="161460AA" w14:textId="77777777" w:rsidR="00D65CA3" w:rsidRDefault="00D65CA3" w:rsidP="00D65CA3"/>
                              </w:txbxContent>
                            </v:textbox>
                          </v:oval>
                        </v:group>
                        <v:group id="Group 12" o:spid="_x0000_s1107" style="position:absolute;width:2506;height:807" coordsize="25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13" o:spid="_x0000_s1108" style="position:absolute;visibility:visible;mso-wrap-style:square" from="2091,360" to="243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group id="Group 14" o:spid="_x0000_s1109" style="position:absolute;width:2506;height:807" coordsize="25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15" o:spid="_x0000_s1110" style="position:absolute;flip:x;visibility:visible;mso-wrap-style:square" from="2391,282" to="25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16" o:spid="_x0000_s1111" style="position:absolute;flip:x;visibility:visible;mso-wrap-style:square" from="0,309" to="11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group id="Group 17" o:spid="_x0000_s1112" style="position:absolute;left:1088;width:1016;height:258"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18" o:spid="_x0000_s1113" style="position:absolute;visibility:visible;mso-wrap-style:square" from="0,126" to="4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9" o:spid="_x0000_s1114" style="position:absolute;visibility:visible;mso-wrap-style:square" from="404,0" to="40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0" o:spid="_x0000_s1115" style="position:absolute;visibility:visible;mso-wrap-style:square" from="494,0" to="4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21" o:spid="_x0000_s1116" style="position:absolute;visibility:visible;mso-wrap-style:square" from="489,126" to="101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group>
                            <v:group id="Group 22" o:spid="_x0000_s1117" style="position:absolute;left:53;top:264;width:1026;height:258" coordsize="102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23" o:spid="_x0000_s1118" style="position:absolute;visibility:visible;mso-wrap-style:square" from="0,126" to="4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4" o:spid="_x0000_s1119" style="position:absolute;visibility:visible;mso-wrap-style:square" from="404,0" to="40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5" o:spid="_x0000_s1120" style="position:absolute;visibility:visible;mso-wrap-style:square" from="494,0" to="4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26" o:spid="_x0000_s1121" style="position:absolute;visibility:visible;mso-wrap-style:square" from="499,126" to="102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group>
                            <v:group id="Group 27" o:spid="_x0000_s1122" style="position:absolute;left:1092;top:549;width:1016;height:258"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28" o:spid="_x0000_s1123" style="position:absolute;visibility:visible;mso-wrap-style:square" from="0,126" to="4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29" o:spid="_x0000_s1124" style="position:absolute;visibility:visible;mso-wrap-style:square" from="404,0" to="40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30" o:spid="_x0000_s1125" style="position:absolute;visibility:visible;mso-wrap-style:square" from="494,0" to="4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31" o:spid="_x0000_s1126" style="position:absolute;visibility:visible;mso-wrap-style:square" from="489,126" to="101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group>
                            <v:line id="Line 32" o:spid="_x0000_s1127" style="position:absolute;visibility:visible;mso-wrap-style:square" from="2086,130" to="208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33" o:spid="_x0000_s1128" style="position:absolute;visibility:visible;mso-wrap-style:square" from="1092,129" to="109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v:group>
                      </v:group>
                      <w10:wrap type="square"/>
                    </v:group>
                  </w:pict>
                </mc:Fallback>
              </mc:AlternateContent>
            </w:r>
            <w:r w:rsidRPr="00747B2D">
              <w:rPr>
                <w:b/>
                <w:color w:val="000000"/>
                <w:sz w:val="26"/>
                <w:szCs w:val="26"/>
              </w:rPr>
              <w:t xml:space="preserve">Câu 4: </w:t>
            </w:r>
            <w:r w:rsidRPr="00747B2D">
              <w:rPr>
                <w:color w:val="000000"/>
                <w:sz w:val="26"/>
                <w:szCs w:val="26"/>
              </w:rPr>
              <w:t>+</w:t>
            </w:r>
            <w:r w:rsidRPr="00747B2D">
              <w:rPr>
                <w:b/>
                <w:color w:val="000000"/>
                <w:sz w:val="26"/>
                <w:szCs w:val="26"/>
              </w:rPr>
              <w:t xml:space="preserve"> </w:t>
            </w:r>
            <w:r w:rsidRPr="00747B2D">
              <w:rPr>
                <w:color w:val="000000"/>
                <w:sz w:val="26"/>
                <w:szCs w:val="26"/>
              </w:rPr>
              <w:t>Tóm tắt:</w:t>
            </w:r>
            <w:r w:rsidRPr="00747B2D">
              <w:rPr>
                <w:rFonts w:eastAsia="Calibri"/>
                <w:color w:val="auto"/>
                <w:sz w:val="26"/>
                <w:szCs w:val="26"/>
                <w:lang w:val="nl-NL"/>
              </w:rPr>
              <w:t xml:space="preserve"> C</w:t>
            </w:r>
            <w:r w:rsidRPr="00747B2D">
              <w:rPr>
                <w:rFonts w:eastAsia="Calibri"/>
                <w:color w:val="auto"/>
                <w:sz w:val="26"/>
                <w:szCs w:val="26"/>
                <w:vertAlign w:val="subscript"/>
                <w:lang w:val="nl-NL"/>
              </w:rPr>
              <w:t>1</w:t>
            </w:r>
            <w:r w:rsidRPr="00747B2D">
              <w:rPr>
                <w:rFonts w:eastAsia="Calibri"/>
                <w:color w:val="auto"/>
                <w:sz w:val="26"/>
                <w:szCs w:val="26"/>
                <w:lang w:val="nl-NL"/>
              </w:rPr>
              <w:t xml:space="preserve"> = 3 nF, C</w:t>
            </w:r>
            <w:r w:rsidRPr="00747B2D">
              <w:rPr>
                <w:rFonts w:eastAsia="Calibri"/>
                <w:color w:val="auto"/>
                <w:sz w:val="26"/>
                <w:szCs w:val="26"/>
                <w:vertAlign w:val="subscript"/>
                <w:lang w:val="nl-NL"/>
              </w:rPr>
              <w:t>2</w:t>
            </w:r>
            <w:r w:rsidRPr="00747B2D">
              <w:rPr>
                <w:rFonts w:eastAsia="Calibri"/>
                <w:color w:val="auto"/>
                <w:sz w:val="26"/>
                <w:szCs w:val="26"/>
                <w:lang w:val="nl-NL"/>
              </w:rPr>
              <w:t xml:space="preserve"> = 2 nF, C</w:t>
            </w:r>
            <w:r w:rsidRPr="00747B2D">
              <w:rPr>
                <w:rFonts w:eastAsia="Calibri"/>
                <w:color w:val="auto"/>
                <w:sz w:val="26"/>
                <w:szCs w:val="26"/>
                <w:vertAlign w:val="subscript"/>
                <w:lang w:val="nl-NL"/>
              </w:rPr>
              <w:t>3</w:t>
            </w:r>
            <w:r w:rsidRPr="00747B2D">
              <w:rPr>
                <w:rFonts w:eastAsia="Calibri"/>
                <w:color w:val="auto"/>
                <w:sz w:val="26"/>
                <w:szCs w:val="26"/>
                <w:lang w:val="nl-NL"/>
              </w:rPr>
              <w:t xml:space="preserve"> = 20 nF; U = 30 V. U</w:t>
            </w:r>
            <w:r w:rsidRPr="00747B2D">
              <w:rPr>
                <w:rFonts w:eastAsia="Calibri"/>
                <w:color w:val="auto"/>
                <w:sz w:val="26"/>
                <w:szCs w:val="26"/>
                <w:vertAlign w:val="subscript"/>
                <w:lang w:val="nl-NL"/>
              </w:rPr>
              <w:t>2</w:t>
            </w:r>
            <w:r w:rsidRPr="00747B2D">
              <w:rPr>
                <w:rFonts w:eastAsia="Calibri"/>
                <w:color w:val="auto"/>
                <w:sz w:val="26"/>
                <w:szCs w:val="26"/>
                <w:lang w:val="nl-NL"/>
              </w:rPr>
              <w:t xml:space="preserve"> = ?</w:t>
            </w:r>
          </w:p>
          <w:p w14:paraId="2C18CA3C" w14:textId="77777777" w:rsidR="00D65CA3" w:rsidRPr="00747B2D" w:rsidRDefault="00D65CA3" w:rsidP="00C155F6">
            <w:pPr>
              <w:tabs>
                <w:tab w:val="left" w:pos="284"/>
                <w:tab w:val="left" w:pos="425"/>
                <w:tab w:val="left" w:pos="567"/>
                <w:tab w:val="left" w:pos="709"/>
                <w:tab w:val="left" w:pos="2835"/>
                <w:tab w:val="left" w:pos="5387"/>
                <w:tab w:val="left" w:pos="7938"/>
              </w:tabs>
              <w:spacing w:line="276" w:lineRule="auto"/>
              <w:jc w:val="both"/>
              <w:rPr>
                <w:rFonts w:eastAsia="Calibri"/>
                <w:bCs/>
                <w:color w:val="000000"/>
                <w:sz w:val="26"/>
                <w:szCs w:val="26"/>
              </w:rPr>
            </w:pPr>
            <w:r w:rsidRPr="00747B2D">
              <w:rPr>
                <w:rFonts w:eastAsia="Calibri"/>
                <w:color w:val="auto"/>
                <w:sz w:val="26"/>
                <w:szCs w:val="26"/>
                <w:lang w:val="nl-NL"/>
              </w:rPr>
              <w:t xml:space="preserve"> </w:t>
            </w:r>
            <w:r w:rsidRPr="00747B2D">
              <w:rPr>
                <w:rFonts w:eastAsia="Calibri"/>
                <w:color w:val="auto"/>
                <w:sz w:val="26"/>
                <w:szCs w:val="26"/>
                <w:lang w:val="nl-NL"/>
              </w:rPr>
              <w:tab/>
            </w:r>
            <w:r w:rsidRPr="00747B2D">
              <w:rPr>
                <w:rFonts w:eastAsia="Calibri"/>
                <w:color w:val="auto"/>
                <w:sz w:val="26"/>
                <w:szCs w:val="26"/>
                <w:lang w:val="nl-NL"/>
              </w:rPr>
              <w:sym w:font="Symbol" w:char="F0B7"/>
            </w:r>
            <w:r w:rsidRPr="00747B2D">
              <w:rPr>
                <w:rFonts w:eastAsia="Calibri"/>
                <w:color w:val="auto"/>
                <w:sz w:val="26"/>
                <w:szCs w:val="26"/>
                <w:lang w:val="nl-NL"/>
              </w:rPr>
              <w:t xml:space="preserve"> C</w:t>
            </w:r>
            <w:r w:rsidRPr="00747B2D">
              <w:rPr>
                <w:rFonts w:eastAsia="Calibri"/>
                <w:color w:val="auto"/>
                <w:sz w:val="26"/>
                <w:szCs w:val="26"/>
                <w:vertAlign w:val="subscript"/>
                <w:lang w:val="nl-NL"/>
              </w:rPr>
              <w:t>1</w:t>
            </w:r>
            <w:r w:rsidRPr="00747B2D">
              <w:rPr>
                <w:rFonts w:eastAsia="Calibri"/>
                <w:color w:val="auto"/>
                <w:sz w:val="26"/>
                <w:szCs w:val="26"/>
                <w:lang w:val="nl-NL"/>
              </w:rPr>
              <w:t xml:space="preserve"> ss C</w:t>
            </w:r>
            <w:r w:rsidRPr="00747B2D">
              <w:rPr>
                <w:rFonts w:eastAsia="Calibri"/>
                <w:color w:val="auto"/>
                <w:sz w:val="26"/>
                <w:szCs w:val="26"/>
                <w:vertAlign w:val="subscript"/>
                <w:lang w:val="nl-NL"/>
              </w:rPr>
              <w:t>2</w:t>
            </w:r>
            <w:r w:rsidRPr="00747B2D">
              <w:rPr>
                <w:rFonts w:eastAsia="Calibri"/>
                <w:color w:val="auto"/>
                <w:sz w:val="26"/>
                <w:szCs w:val="26"/>
                <w:lang w:val="nl-NL"/>
              </w:rPr>
              <w:t xml:space="preserve"> </w:t>
            </w:r>
            <w:r w:rsidRPr="00747B2D">
              <w:rPr>
                <w:rFonts w:eastAsia="Calibri"/>
                <w:color w:val="auto"/>
                <w:sz w:val="26"/>
                <w:szCs w:val="26"/>
                <w:lang w:val="nl-NL"/>
              </w:rPr>
              <w:sym w:font="Symbol" w:char="F0DE"/>
            </w:r>
            <w:r w:rsidRPr="00747B2D">
              <w:rPr>
                <w:rFonts w:eastAsia="Calibri"/>
                <w:color w:val="auto"/>
                <w:sz w:val="26"/>
                <w:szCs w:val="26"/>
                <w:lang w:val="nl-NL"/>
              </w:rPr>
              <w:t xml:space="preserve"> </w:t>
            </w:r>
            <w:r w:rsidRPr="00747B2D">
              <w:rPr>
                <w:rFonts w:eastAsia="Calibri"/>
                <w:bCs/>
                <w:color w:val="000000"/>
                <w:sz w:val="26"/>
                <w:szCs w:val="26"/>
                <w:lang w:val="x-none"/>
              </w:rPr>
              <w:t>C</w:t>
            </w:r>
            <w:r w:rsidRPr="00747B2D">
              <w:rPr>
                <w:rFonts w:eastAsia="Calibri"/>
                <w:bCs/>
                <w:color w:val="000000"/>
                <w:sz w:val="26"/>
                <w:szCs w:val="26"/>
                <w:vertAlign w:val="subscript"/>
              </w:rPr>
              <w:t>12</w:t>
            </w:r>
            <w:r w:rsidRPr="00747B2D">
              <w:rPr>
                <w:rFonts w:eastAsia="Calibri"/>
                <w:bCs/>
                <w:color w:val="000000"/>
                <w:sz w:val="26"/>
                <w:szCs w:val="26"/>
                <w:lang w:val="x-none"/>
              </w:rPr>
              <w:t xml:space="preserve"> = C</w:t>
            </w:r>
            <w:r w:rsidRPr="00747B2D">
              <w:rPr>
                <w:rFonts w:eastAsia="Calibri"/>
                <w:bCs/>
                <w:color w:val="000000"/>
                <w:sz w:val="26"/>
                <w:szCs w:val="26"/>
                <w:vertAlign w:val="subscript"/>
                <w:lang w:val="x-none"/>
              </w:rPr>
              <w:t>1</w:t>
            </w:r>
            <w:r w:rsidRPr="00747B2D">
              <w:rPr>
                <w:rFonts w:eastAsia="Calibri"/>
                <w:bCs/>
                <w:color w:val="000000"/>
                <w:sz w:val="26"/>
                <w:szCs w:val="26"/>
                <w:lang w:val="x-none"/>
              </w:rPr>
              <w:t xml:space="preserve"> + C</w:t>
            </w:r>
            <w:r w:rsidRPr="00747B2D">
              <w:rPr>
                <w:rFonts w:eastAsia="Calibri"/>
                <w:bCs/>
                <w:color w:val="000000"/>
                <w:sz w:val="26"/>
                <w:szCs w:val="26"/>
                <w:vertAlign w:val="subscript"/>
                <w:lang w:val="x-none"/>
              </w:rPr>
              <w:t>2</w:t>
            </w:r>
            <w:r w:rsidRPr="00747B2D">
              <w:rPr>
                <w:rFonts w:eastAsia="Calibri"/>
                <w:bCs/>
                <w:color w:val="000000"/>
                <w:sz w:val="26"/>
                <w:szCs w:val="26"/>
              </w:rPr>
              <w:t xml:space="preserve"> = 3 + 2 = 5 nF.</w:t>
            </w:r>
          </w:p>
          <w:p w14:paraId="4E133B82" w14:textId="77777777" w:rsidR="00D65CA3" w:rsidRPr="00747B2D" w:rsidRDefault="00D65CA3" w:rsidP="00C155F6">
            <w:pPr>
              <w:tabs>
                <w:tab w:val="left" w:pos="284"/>
                <w:tab w:val="left" w:pos="425"/>
                <w:tab w:val="left" w:pos="567"/>
                <w:tab w:val="left" w:pos="709"/>
                <w:tab w:val="left" w:pos="2835"/>
                <w:tab w:val="left" w:pos="5387"/>
                <w:tab w:val="left" w:pos="7938"/>
              </w:tabs>
              <w:spacing w:line="276" w:lineRule="auto"/>
              <w:jc w:val="both"/>
              <w:rPr>
                <w:color w:val="000000"/>
                <w:sz w:val="26"/>
                <w:szCs w:val="26"/>
              </w:rPr>
            </w:pPr>
            <w:r w:rsidRPr="00747B2D">
              <w:rPr>
                <w:rFonts w:eastAsia="Calibri"/>
                <w:bCs/>
                <w:color w:val="000000"/>
                <w:sz w:val="26"/>
                <w:szCs w:val="26"/>
              </w:rPr>
              <w:tab/>
            </w:r>
            <w:r w:rsidRPr="00747B2D">
              <w:rPr>
                <w:rFonts w:eastAsia="Calibri"/>
                <w:color w:val="auto"/>
                <w:sz w:val="26"/>
                <w:szCs w:val="26"/>
                <w:lang w:val="nl-NL"/>
              </w:rPr>
              <w:sym w:font="Symbol" w:char="F0B7"/>
            </w:r>
            <w:r w:rsidRPr="00747B2D">
              <w:rPr>
                <w:rFonts w:eastAsia="Calibri"/>
                <w:color w:val="auto"/>
                <w:sz w:val="26"/>
                <w:szCs w:val="26"/>
                <w:lang w:val="nl-NL"/>
              </w:rPr>
              <w:t xml:space="preserve"> C</w:t>
            </w:r>
            <w:r w:rsidRPr="00747B2D">
              <w:rPr>
                <w:rFonts w:eastAsia="Calibri"/>
                <w:color w:val="auto"/>
                <w:sz w:val="26"/>
                <w:szCs w:val="26"/>
                <w:vertAlign w:val="subscript"/>
                <w:lang w:val="nl-NL"/>
              </w:rPr>
              <w:t>3</w:t>
            </w:r>
            <w:r w:rsidRPr="00747B2D">
              <w:rPr>
                <w:rFonts w:eastAsia="Calibri"/>
                <w:color w:val="auto"/>
                <w:sz w:val="26"/>
                <w:szCs w:val="26"/>
                <w:lang w:val="nl-NL"/>
              </w:rPr>
              <w:t xml:space="preserve"> nt C</w:t>
            </w:r>
            <w:r w:rsidRPr="00747B2D">
              <w:rPr>
                <w:rFonts w:eastAsia="Calibri"/>
                <w:color w:val="auto"/>
                <w:sz w:val="26"/>
                <w:szCs w:val="26"/>
                <w:vertAlign w:val="subscript"/>
                <w:lang w:val="nl-NL"/>
              </w:rPr>
              <w:t>12</w:t>
            </w:r>
            <w:r w:rsidRPr="00747B2D">
              <w:rPr>
                <w:rFonts w:eastAsia="Calibri"/>
                <w:color w:val="auto"/>
                <w:sz w:val="26"/>
                <w:szCs w:val="26"/>
                <w:lang w:val="nl-NL"/>
              </w:rPr>
              <w:t xml:space="preserve"> </w:t>
            </w:r>
            <w:r w:rsidRPr="00747B2D">
              <w:rPr>
                <w:rFonts w:eastAsia="Calibri"/>
                <w:color w:val="auto"/>
                <w:sz w:val="26"/>
                <w:szCs w:val="26"/>
                <w:lang w:val="nl-NL"/>
              </w:rPr>
              <w:sym w:font="Symbol" w:char="F0DE"/>
            </w:r>
            <w:r w:rsidRPr="00747B2D">
              <w:rPr>
                <w:rFonts w:eastAsia="Calibri"/>
                <w:color w:val="auto"/>
                <w:sz w:val="26"/>
                <w:szCs w:val="26"/>
                <w:lang w:val="nl-NL"/>
              </w:rPr>
              <w:t xml:space="preserve"> </w:t>
            </w:r>
            <w:r w:rsidRPr="00747B2D">
              <w:rPr>
                <w:bCs/>
                <w:color w:val="000000"/>
                <w:position w:val="-28"/>
                <w:sz w:val="26"/>
                <w:szCs w:val="26"/>
              </w:rPr>
              <w:object w:dxaOrig="2079" w:dyaOrig="639" w14:anchorId="543A2646">
                <v:shape id="_x0000_i1051" type="#_x0000_t75" style="width:103.7pt;height:31.7pt" o:ole="">
                  <v:imagedata r:id="rId67" o:title=""/>
                </v:shape>
                <o:OLEObject Type="Embed" ProgID="Equation.DSMT4" ShapeID="_x0000_i1051" DrawAspect="Content" ObjectID="_1765947930" r:id="rId68"/>
              </w:object>
            </w:r>
            <w:r w:rsidRPr="00747B2D">
              <w:rPr>
                <w:color w:val="000000"/>
                <w:sz w:val="26"/>
                <w:szCs w:val="26"/>
              </w:rPr>
              <w:t xml:space="preserve"> </w:t>
            </w:r>
            <w:r w:rsidRPr="00747B2D">
              <w:rPr>
                <w:color w:val="000000"/>
                <w:sz w:val="26"/>
                <w:szCs w:val="26"/>
              </w:rPr>
              <w:sym w:font="Symbol" w:char="F0DE"/>
            </w:r>
            <w:r w:rsidRPr="00747B2D">
              <w:rPr>
                <w:color w:val="000000"/>
                <w:sz w:val="26"/>
                <w:szCs w:val="26"/>
              </w:rPr>
              <w:t xml:space="preserve"> C = 4 nF. </w:t>
            </w:r>
          </w:p>
          <w:p w14:paraId="52DED0A7" w14:textId="77777777" w:rsidR="00D65CA3" w:rsidRPr="00747B2D" w:rsidRDefault="00D65CA3" w:rsidP="00C155F6">
            <w:pPr>
              <w:tabs>
                <w:tab w:val="left" w:pos="284"/>
                <w:tab w:val="left" w:pos="425"/>
                <w:tab w:val="left" w:pos="567"/>
                <w:tab w:val="left" w:pos="709"/>
                <w:tab w:val="left" w:pos="2835"/>
                <w:tab w:val="left" w:pos="5387"/>
                <w:tab w:val="left" w:pos="7938"/>
              </w:tabs>
              <w:spacing w:line="276" w:lineRule="auto"/>
              <w:jc w:val="both"/>
              <w:rPr>
                <w:color w:val="000000"/>
                <w:sz w:val="26"/>
                <w:szCs w:val="26"/>
              </w:rPr>
            </w:pPr>
            <w:r w:rsidRPr="00747B2D">
              <w:rPr>
                <w:color w:val="000000"/>
                <w:sz w:val="26"/>
                <w:szCs w:val="26"/>
              </w:rPr>
              <w:t>+ Ta có:</w:t>
            </w:r>
          </w:p>
          <w:p w14:paraId="48F77C1F" w14:textId="77777777" w:rsidR="00D65CA3" w:rsidRPr="00747B2D" w:rsidRDefault="00D65CA3" w:rsidP="00C155F6">
            <w:pPr>
              <w:tabs>
                <w:tab w:val="left" w:pos="284"/>
                <w:tab w:val="left" w:pos="425"/>
                <w:tab w:val="left" w:pos="567"/>
                <w:tab w:val="left" w:pos="709"/>
                <w:tab w:val="left" w:pos="2835"/>
                <w:tab w:val="left" w:pos="5387"/>
                <w:tab w:val="left" w:pos="7938"/>
              </w:tabs>
              <w:spacing w:line="276" w:lineRule="auto"/>
              <w:jc w:val="both"/>
              <w:rPr>
                <w:color w:val="000000"/>
                <w:sz w:val="26"/>
                <w:szCs w:val="26"/>
              </w:rPr>
            </w:pPr>
            <w:r w:rsidRPr="00747B2D">
              <w:rPr>
                <w:color w:val="000000"/>
                <w:sz w:val="26"/>
                <w:szCs w:val="26"/>
              </w:rPr>
              <w:tab/>
            </w:r>
            <w:r w:rsidRPr="00747B2D">
              <w:rPr>
                <w:color w:val="000000"/>
                <w:sz w:val="26"/>
                <w:szCs w:val="26"/>
              </w:rPr>
              <w:sym w:font="Symbol" w:char="F0B7"/>
            </w:r>
            <w:r w:rsidRPr="00747B2D">
              <w:rPr>
                <w:color w:val="000000"/>
                <w:sz w:val="26"/>
                <w:szCs w:val="26"/>
              </w:rPr>
              <w:t xml:space="preserve"> Q = C.U = 4.30 = 120 nC.</w:t>
            </w:r>
          </w:p>
          <w:p w14:paraId="596188DA" w14:textId="77777777" w:rsidR="00D65CA3" w:rsidRPr="00747B2D" w:rsidRDefault="00D65CA3" w:rsidP="00C155F6">
            <w:pPr>
              <w:tabs>
                <w:tab w:val="left" w:pos="284"/>
                <w:tab w:val="left" w:pos="425"/>
                <w:tab w:val="left" w:pos="567"/>
                <w:tab w:val="left" w:pos="709"/>
                <w:tab w:val="left" w:pos="2835"/>
                <w:tab w:val="left" w:pos="5387"/>
                <w:tab w:val="left" w:pos="7938"/>
              </w:tabs>
              <w:spacing w:line="276" w:lineRule="auto"/>
              <w:jc w:val="both"/>
              <w:rPr>
                <w:color w:val="000000"/>
                <w:sz w:val="26"/>
                <w:szCs w:val="26"/>
              </w:rPr>
            </w:pPr>
            <w:r w:rsidRPr="00747B2D">
              <w:rPr>
                <w:color w:val="000000"/>
                <w:sz w:val="26"/>
                <w:szCs w:val="26"/>
              </w:rPr>
              <w:tab/>
            </w:r>
            <w:r w:rsidRPr="00747B2D">
              <w:rPr>
                <w:color w:val="000000"/>
                <w:sz w:val="26"/>
                <w:szCs w:val="26"/>
              </w:rPr>
              <w:sym w:font="Symbol" w:char="F0B7"/>
            </w:r>
            <w:r w:rsidRPr="00747B2D">
              <w:rPr>
                <w:color w:val="000000"/>
                <w:sz w:val="26"/>
                <w:szCs w:val="26"/>
              </w:rPr>
              <w:t xml:space="preserve"> Q</w:t>
            </w:r>
            <w:r w:rsidRPr="00747B2D">
              <w:rPr>
                <w:color w:val="000000"/>
                <w:sz w:val="26"/>
                <w:szCs w:val="26"/>
                <w:vertAlign w:val="subscript"/>
              </w:rPr>
              <w:t>3</w:t>
            </w:r>
            <w:r w:rsidRPr="00747B2D">
              <w:rPr>
                <w:color w:val="000000"/>
                <w:sz w:val="26"/>
                <w:szCs w:val="26"/>
              </w:rPr>
              <w:t xml:space="preserve"> = Q</w:t>
            </w:r>
            <w:r w:rsidRPr="00747B2D">
              <w:rPr>
                <w:color w:val="000000"/>
                <w:sz w:val="26"/>
                <w:szCs w:val="26"/>
                <w:vertAlign w:val="subscript"/>
              </w:rPr>
              <w:t>12</w:t>
            </w:r>
            <w:r w:rsidRPr="00747B2D">
              <w:rPr>
                <w:color w:val="000000"/>
                <w:sz w:val="26"/>
                <w:szCs w:val="26"/>
              </w:rPr>
              <w:t xml:space="preserve"> = Q = 120 nC.</w:t>
            </w:r>
          </w:p>
          <w:p w14:paraId="0DCBFA00" w14:textId="77777777" w:rsidR="00D65CA3" w:rsidRDefault="00D65CA3" w:rsidP="00C155F6">
            <w:pPr>
              <w:tabs>
                <w:tab w:val="left" w:pos="284"/>
                <w:tab w:val="left" w:pos="425"/>
                <w:tab w:val="left" w:pos="567"/>
                <w:tab w:val="left" w:pos="709"/>
                <w:tab w:val="left" w:pos="2835"/>
                <w:tab w:val="left" w:pos="5387"/>
                <w:tab w:val="left" w:pos="7938"/>
              </w:tabs>
              <w:spacing w:line="276" w:lineRule="auto"/>
              <w:jc w:val="both"/>
              <w:rPr>
                <w:b/>
                <w:color w:val="000000"/>
                <w:sz w:val="26"/>
                <w:szCs w:val="26"/>
              </w:rPr>
            </w:pPr>
            <w:r w:rsidRPr="00747B2D">
              <w:rPr>
                <w:color w:val="000000"/>
                <w:sz w:val="26"/>
                <w:szCs w:val="26"/>
              </w:rPr>
              <w:tab/>
            </w:r>
            <w:r w:rsidRPr="00747B2D">
              <w:rPr>
                <w:color w:val="000000"/>
                <w:sz w:val="26"/>
                <w:szCs w:val="26"/>
              </w:rPr>
              <w:sym w:font="Symbol" w:char="F0B7"/>
            </w:r>
            <w:r w:rsidRPr="00747B2D">
              <w:rPr>
                <w:color w:val="000000"/>
                <w:sz w:val="26"/>
                <w:szCs w:val="26"/>
              </w:rPr>
              <w:t xml:space="preserve"> </w:t>
            </w:r>
            <w:r w:rsidRPr="0013376E">
              <w:rPr>
                <w:bCs/>
                <w:color w:val="000000"/>
                <w:sz w:val="26"/>
                <w:szCs w:val="26"/>
              </w:rPr>
              <w:t>U</w:t>
            </w:r>
            <w:r w:rsidRPr="0013376E">
              <w:rPr>
                <w:bCs/>
                <w:color w:val="000000"/>
                <w:sz w:val="26"/>
                <w:szCs w:val="26"/>
                <w:vertAlign w:val="subscript"/>
              </w:rPr>
              <w:t>2</w:t>
            </w:r>
            <w:r w:rsidRPr="0013376E">
              <w:rPr>
                <w:bCs/>
                <w:color w:val="000000"/>
                <w:sz w:val="26"/>
                <w:szCs w:val="26"/>
              </w:rPr>
              <w:t xml:space="preserve"> = U</w:t>
            </w:r>
            <w:r w:rsidRPr="0013376E">
              <w:rPr>
                <w:bCs/>
                <w:color w:val="000000"/>
                <w:sz w:val="26"/>
                <w:szCs w:val="26"/>
                <w:vertAlign w:val="subscript"/>
              </w:rPr>
              <w:t>12</w:t>
            </w:r>
            <w:r w:rsidRPr="0013376E">
              <w:rPr>
                <w:bCs/>
                <w:color w:val="000000"/>
                <w:sz w:val="26"/>
                <w:szCs w:val="26"/>
              </w:rPr>
              <w:t xml:space="preserve"> = </w:t>
            </w:r>
            <m:oMath>
              <m:f>
                <m:fPr>
                  <m:ctrlPr>
                    <w:rPr>
                      <w:rFonts w:ascii="Cambria Math" w:hAnsi="Cambria Math"/>
                      <w:bCs/>
                      <w:i/>
                      <w:color w:val="000000"/>
                      <w:sz w:val="26"/>
                      <w:szCs w:val="26"/>
                    </w:rPr>
                  </m:ctrlPr>
                </m:fPr>
                <m:num>
                  <m:sSub>
                    <m:sSubPr>
                      <m:ctrlPr>
                        <w:rPr>
                          <w:rFonts w:ascii="Cambria Math" w:hAnsi="Cambria Math"/>
                          <w:bCs/>
                          <w:i/>
                          <w:color w:val="000000"/>
                          <w:sz w:val="26"/>
                          <w:szCs w:val="26"/>
                        </w:rPr>
                      </m:ctrlPr>
                    </m:sSubPr>
                    <m:e>
                      <m:r>
                        <w:rPr>
                          <w:rFonts w:ascii="Cambria Math" w:hAnsi="Cambria Math"/>
                          <w:color w:val="000000"/>
                          <w:sz w:val="26"/>
                          <w:szCs w:val="26"/>
                        </w:rPr>
                        <m:t>Q</m:t>
                      </m:r>
                    </m:e>
                    <m:sub>
                      <m:r>
                        <w:rPr>
                          <w:rFonts w:ascii="Cambria Math" w:hAnsi="Cambria Math"/>
                          <w:color w:val="000000"/>
                          <w:sz w:val="26"/>
                          <w:szCs w:val="26"/>
                        </w:rPr>
                        <m:t>12</m:t>
                      </m:r>
                    </m:sub>
                  </m:sSub>
                </m:num>
                <m:den>
                  <m:sSub>
                    <m:sSubPr>
                      <m:ctrlPr>
                        <w:rPr>
                          <w:rFonts w:ascii="Cambria Math" w:hAnsi="Cambria Math"/>
                          <w:bCs/>
                          <w:i/>
                          <w:color w:val="000000"/>
                          <w:sz w:val="26"/>
                          <w:szCs w:val="26"/>
                        </w:rPr>
                      </m:ctrlPr>
                    </m:sSubPr>
                    <m:e>
                      <m:r>
                        <w:rPr>
                          <w:rFonts w:ascii="Cambria Math" w:hAnsi="Cambria Math"/>
                          <w:color w:val="000000"/>
                          <w:sz w:val="26"/>
                          <w:szCs w:val="26"/>
                        </w:rPr>
                        <m:t>C</m:t>
                      </m:r>
                    </m:e>
                    <m:sub>
                      <m:r>
                        <w:rPr>
                          <w:rFonts w:ascii="Cambria Math" w:hAnsi="Cambria Math"/>
                          <w:color w:val="000000"/>
                          <w:sz w:val="26"/>
                          <w:szCs w:val="26"/>
                        </w:rPr>
                        <m:t>12</m:t>
                      </m:r>
                    </m:sub>
                  </m:sSub>
                </m:den>
              </m:f>
              <m:r>
                <w:rPr>
                  <w:rFonts w:ascii="Cambria Math" w:hAnsi="Cambria Math"/>
                  <w:color w:val="000000"/>
                  <w:sz w:val="26"/>
                  <w:szCs w:val="26"/>
                </w:rPr>
                <m:t>=</m:t>
              </m:r>
              <m:f>
                <m:fPr>
                  <m:ctrlPr>
                    <w:rPr>
                      <w:rFonts w:ascii="Cambria Math" w:hAnsi="Cambria Math"/>
                      <w:bCs/>
                      <w:i/>
                      <w:color w:val="000000"/>
                      <w:sz w:val="26"/>
                      <w:szCs w:val="26"/>
                    </w:rPr>
                  </m:ctrlPr>
                </m:fPr>
                <m:num>
                  <m:r>
                    <w:rPr>
                      <w:rFonts w:ascii="Cambria Math" w:hAnsi="Cambria Math"/>
                      <w:color w:val="000000"/>
                      <w:sz w:val="26"/>
                      <w:szCs w:val="26"/>
                    </w:rPr>
                    <m:t>120</m:t>
                  </m:r>
                </m:num>
                <m:den>
                  <m:r>
                    <w:rPr>
                      <w:rFonts w:ascii="Cambria Math" w:hAnsi="Cambria Math"/>
                      <w:color w:val="000000"/>
                      <w:sz w:val="26"/>
                      <w:szCs w:val="26"/>
                    </w:rPr>
                    <m:t>5</m:t>
                  </m:r>
                </m:den>
              </m:f>
              <m:r>
                <w:rPr>
                  <w:rFonts w:ascii="Cambria Math" w:hAnsi="Cambria Math"/>
                  <w:color w:val="000000"/>
                  <w:sz w:val="26"/>
                  <w:szCs w:val="26"/>
                </w:rPr>
                <m:t>=24 V.</m:t>
              </m:r>
            </m:oMath>
          </w:p>
          <w:p w14:paraId="65428D91" w14:textId="77777777" w:rsidR="00D65CA3" w:rsidRPr="00D86F9F" w:rsidRDefault="00D65CA3" w:rsidP="00C155F6">
            <w:pPr>
              <w:spacing w:line="276" w:lineRule="auto"/>
              <w:jc w:val="both"/>
              <w:rPr>
                <w:color w:val="auto"/>
                <w:sz w:val="26"/>
                <w:szCs w:val="26"/>
              </w:rPr>
            </w:pPr>
            <w:r w:rsidRPr="00F90CED">
              <w:rPr>
                <w:color w:val="auto"/>
                <w:sz w:val="26"/>
                <w:szCs w:val="26"/>
              </w:rPr>
              <w:t>- Học sinh các nhóm khác thảo luận, nhận xét, bổ sung và sửa lỗi về câu trả lời của nhóm đại diện.</w:t>
            </w:r>
          </w:p>
        </w:tc>
      </w:tr>
      <w:tr w:rsidR="00D65CA3" w:rsidRPr="00F90CED" w14:paraId="37723927" w14:textId="77777777" w:rsidTr="00C155F6">
        <w:tc>
          <w:tcPr>
            <w:tcW w:w="1411" w:type="dxa"/>
          </w:tcPr>
          <w:p w14:paraId="715517DA" w14:textId="77777777" w:rsidR="00D65CA3" w:rsidRPr="00F90CED" w:rsidRDefault="00D65CA3" w:rsidP="00C155F6">
            <w:pPr>
              <w:spacing w:line="276" w:lineRule="auto"/>
              <w:jc w:val="center"/>
              <w:rPr>
                <w:bCs/>
                <w:color w:val="auto"/>
                <w:sz w:val="26"/>
                <w:szCs w:val="26"/>
              </w:rPr>
            </w:pPr>
            <w:r w:rsidRPr="00F90CED">
              <w:rPr>
                <w:b/>
                <w:color w:val="auto"/>
                <w:sz w:val="26"/>
                <w:szCs w:val="26"/>
              </w:rPr>
              <w:lastRenderedPageBreak/>
              <w:t>Bước 4</w:t>
            </w:r>
          </w:p>
        </w:tc>
        <w:tc>
          <w:tcPr>
            <w:tcW w:w="8218" w:type="dxa"/>
          </w:tcPr>
          <w:p w14:paraId="6880FCE1" w14:textId="77777777" w:rsidR="00D65CA3" w:rsidRPr="00F90CED" w:rsidRDefault="00D65CA3" w:rsidP="00C155F6">
            <w:pPr>
              <w:spacing w:line="276" w:lineRule="auto"/>
              <w:jc w:val="both"/>
              <w:rPr>
                <w:iCs/>
                <w:color w:val="auto"/>
                <w:sz w:val="26"/>
                <w:szCs w:val="26"/>
              </w:rPr>
            </w:pPr>
            <w:r w:rsidRPr="00F90CED">
              <w:rPr>
                <w:bCs/>
                <w:color w:val="auto"/>
                <w:sz w:val="26"/>
                <w:szCs w:val="26"/>
              </w:rPr>
              <w:t>- Giáo viên tổng kết đ</w:t>
            </w:r>
            <w:r w:rsidRPr="00F90CED">
              <w:rPr>
                <w:iCs/>
                <w:color w:val="auto"/>
                <w:sz w:val="26"/>
                <w:szCs w:val="26"/>
              </w:rPr>
              <w:t>ánh giá kết quả thực hiện nhiệm vụ học tập của học sinh</w:t>
            </w:r>
          </w:p>
        </w:tc>
      </w:tr>
    </w:tbl>
    <w:p w14:paraId="340758D9" w14:textId="77777777" w:rsidR="00D65CA3" w:rsidRDefault="00D65CA3" w:rsidP="00D65CA3">
      <w:pPr>
        <w:spacing w:line="276" w:lineRule="auto"/>
        <w:jc w:val="both"/>
        <w:rPr>
          <w:rFonts w:asciiTheme="majorHAnsi" w:hAnsiTheme="majorHAnsi" w:cstheme="majorHAnsi"/>
          <w:b/>
          <w:i/>
          <w:color w:val="0070C0"/>
          <w:sz w:val="26"/>
          <w:szCs w:val="26"/>
          <w:lang w:val="vi-VN"/>
        </w:rPr>
      </w:pPr>
    </w:p>
    <w:p w14:paraId="18E841D8" w14:textId="77777777" w:rsidR="00D65CA3" w:rsidRPr="00691CD4" w:rsidRDefault="00D65CA3" w:rsidP="00D65CA3">
      <w:pPr>
        <w:spacing w:line="276" w:lineRule="auto"/>
        <w:jc w:val="both"/>
        <w:rPr>
          <w:rFonts w:asciiTheme="majorHAnsi" w:hAnsiTheme="majorHAnsi" w:cstheme="majorHAnsi"/>
          <w:b/>
          <w:i/>
          <w:color w:val="0070C0"/>
          <w:sz w:val="26"/>
          <w:szCs w:val="26"/>
          <w:lang w:val="vi-VN"/>
        </w:rPr>
      </w:pPr>
      <w:r w:rsidRPr="00691CD4">
        <w:rPr>
          <w:rFonts w:asciiTheme="majorHAnsi" w:hAnsiTheme="majorHAnsi" w:cstheme="majorHAnsi"/>
          <w:b/>
          <w:i/>
          <w:color w:val="0070C0"/>
          <w:sz w:val="26"/>
          <w:szCs w:val="26"/>
          <w:lang w:val="vi-VN"/>
        </w:rPr>
        <w:t>Hoạt động 2.</w:t>
      </w:r>
      <w:r>
        <w:rPr>
          <w:rFonts w:asciiTheme="majorHAnsi" w:hAnsiTheme="majorHAnsi" w:cstheme="majorHAnsi"/>
          <w:b/>
          <w:i/>
          <w:color w:val="0070C0"/>
          <w:sz w:val="26"/>
          <w:szCs w:val="26"/>
        </w:rPr>
        <w:t>4</w:t>
      </w:r>
      <w:r w:rsidRPr="00691CD4">
        <w:rPr>
          <w:rFonts w:asciiTheme="majorHAnsi" w:hAnsiTheme="majorHAnsi" w:cstheme="majorHAnsi"/>
          <w:b/>
          <w:i/>
          <w:color w:val="0070C0"/>
          <w:sz w:val="26"/>
          <w:szCs w:val="26"/>
          <w:lang w:val="vi-VN"/>
        </w:rPr>
        <w:t xml:space="preserve">: </w:t>
      </w:r>
      <w:r w:rsidRPr="00F90CED">
        <w:rPr>
          <w:rFonts w:asciiTheme="majorHAnsi" w:hAnsiTheme="majorHAnsi" w:cstheme="majorHAnsi"/>
          <w:b/>
          <w:i/>
          <w:iCs/>
          <w:color w:val="0070C0"/>
          <w:sz w:val="26"/>
          <w:szCs w:val="26"/>
        </w:rPr>
        <w:t xml:space="preserve">Tìm hiểu </w:t>
      </w:r>
      <w:r>
        <w:rPr>
          <w:rFonts w:asciiTheme="majorHAnsi" w:hAnsiTheme="majorHAnsi" w:cstheme="majorHAnsi"/>
          <w:b/>
          <w:i/>
          <w:iCs/>
          <w:color w:val="0070C0"/>
          <w:sz w:val="26"/>
          <w:szCs w:val="26"/>
        </w:rPr>
        <w:t>Năng lượng của tụ điện.</w:t>
      </w:r>
    </w:p>
    <w:p w14:paraId="2132BA1C" w14:textId="77777777" w:rsidR="00D65CA3"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a. Mục tiêu:</w:t>
      </w:r>
    </w:p>
    <w:p w14:paraId="321A9851" w14:textId="77777777" w:rsidR="00D65CA3" w:rsidRPr="00F6653F" w:rsidRDefault="00D65CA3" w:rsidP="00D65CA3">
      <w:pPr>
        <w:tabs>
          <w:tab w:val="left" w:pos="180"/>
        </w:tabs>
        <w:spacing w:line="276" w:lineRule="auto"/>
        <w:ind w:left="180"/>
        <w:jc w:val="both"/>
        <w:rPr>
          <w:color w:val="auto"/>
          <w:sz w:val="26"/>
          <w:szCs w:val="26"/>
        </w:rPr>
      </w:pPr>
      <w:r w:rsidRPr="00F6653F">
        <w:rPr>
          <w:color w:val="auto"/>
          <w:sz w:val="26"/>
          <w:szCs w:val="26"/>
        </w:rPr>
        <w:t xml:space="preserve">- Nêu được điện trường trong tụ điện và mọi điện trường đều mang năng lượng. </w:t>
      </w:r>
    </w:p>
    <w:p w14:paraId="41523497" w14:textId="77777777" w:rsidR="00D65CA3" w:rsidRDefault="00D65CA3" w:rsidP="00D65CA3">
      <w:pPr>
        <w:tabs>
          <w:tab w:val="left" w:pos="180"/>
        </w:tabs>
        <w:spacing w:line="276" w:lineRule="auto"/>
        <w:ind w:left="180"/>
        <w:jc w:val="both"/>
        <w:rPr>
          <w:color w:val="auto"/>
          <w:sz w:val="26"/>
          <w:szCs w:val="26"/>
        </w:rPr>
      </w:pPr>
      <w:r w:rsidRPr="00F6653F">
        <w:rPr>
          <w:color w:val="auto"/>
          <w:sz w:val="26"/>
          <w:szCs w:val="26"/>
        </w:rPr>
        <w:t>- Viết được công thức tính năng lượng điện trường của tụ điện và giải thích được ý nghĩa các đại lượng trong biểu thức.</w:t>
      </w:r>
    </w:p>
    <w:p w14:paraId="09B8648B" w14:textId="77777777" w:rsidR="00D65CA3" w:rsidRDefault="00D65CA3" w:rsidP="00D65CA3">
      <w:pPr>
        <w:tabs>
          <w:tab w:val="left" w:pos="180"/>
        </w:tabs>
        <w:spacing w:line="276" w:lineRule="auto"/>
        <w:ind w:left="180"/>
        <w:jc w:val="both"/>
        <w:rPr>
          <w:color w:val="auto"/>
          <w:sz w:val="26"/>
          <w:szCs w:val="26"/>
        </w:rPr>
      </w:pPr>
      <w:r>
        <w:rPr>
          <w:color w:val="auto"/>
          <w:sz w:val="26"/>
          <w:szCs w:val="26"/>
        </w:rPr>
        <w:t>- Vận dụng được kiến thức về năng lượng của tụ điện để giải thích được nguyên lí hoạt động phóng điện của máy hàn điện, tia sét giữa các đám mây tích điện trái dấu.</w:t>
      </w:r>
    </w:p>
    <w:p w14:paraId="01F5DA41" w14:textId="77777777" w:rsidR="00D65CA3" w:rsidRPr="00F90CED" w:rsidRDefault="00D65CA3" w:rsidP="00D65CA3">
      <w:pPr>
        <w:spacing w:line="276" w:lineRule="auto"/>
        <w:jc w:val="both"/>
        <w:rPr>
          <w:rFonts w:asciiTheme="majorHAnsi" w:hAnsiTheme="majorHAnsi" w:cstheme="majorHAnsi"/>
          <w:bCs/>
          <w:color w:val="000000" w:themeColor="text1"/>
          <w:sz w:val="26"/>
          <w:szCs w:val="26"/>
          <w:lang w:val="vi-VN"/>
        </w:rPr>
      </w:pPr>
      <w:r w:rsidRPr="00F90CED">
        <w:rPr>
          <w:rFonts w:asciiTheme="majorHAnsi" w:hAnsiTheme="majorHAnsi" w:cstheme="majorHAnsi"/>
          <w:b/>
          <w:color w:val="000000" w:themeColor="text1"/>
          <w:sz w:val="26"/>
          <w:szCs w:val="26"/>
        </w:rPr>
        <w:t>b. Nội dung:</w:t>
      </w:r>
      <w:r w:rsidRPr="00F90CED">
        <w:rPr>
          <w:rFonts w:asciiTheme="majorHAnsi" w:hAnsiTheme="majorHAnsi" w:cstheme="majorHAnsi"/>
          <w:bCs/>
          <w:color w:val="000000" w:themeColor="text1"/>
          <w:sz w:val="26"/>
          <w:szCs w:val="26"/>
        </w:rPr>
        <w:t xml:space="preserve"> </w:t>
      </w:r>
      <w:r w:rsidRPr="00F90CED">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4FC2941A" w14:textId="77777777" w:rsidR="00D65CA3" w:rsidRDefault="00D65CA3" w:rsidP="00D65CA3">
      <w:pPr>
        <w:spacing w:line="276" w:lineRule="auto"/>
        <w:jc w:val="both"/>
        <w:rPr>
          <w:rFonts w:asciiTheme="majorHAnsi" w:hAnsiTheme="majorHAnsi" w:cstheme="majorHAnsi"/>
          <w:color w:val="000000" w:themeColor="text1"/>
          <w:sz w:val="26"/>
          <w:szCs w:val="26"/>
          <w:lang w:val="vi-VN"/>
        </w:rPr>
      </w:pPr>
      <w:r w:rsidRPr="00F90CED">
        <w:rPr>
          <w:rFonts w:asciiTheme="majorHAnsi" w:hAnsiTheme="majorHAnsi" w:cstheme="majorHAnsi"/>
          <w:b/>
          <w:color w:val="000000" w:themeColor="text1"/>
          <w:sz w:val="26"/>
          <w:szCs w:val="26"/>
          <w:lang w:val="vi-VN"/>
        </w:rPr>
        <w:t>c. Sản phẩm:</w:t>
      </w:r>
      <w:r w:rsidRPr="00F90CED">
        <w:rPr>
          <w:rFonts w:asciiTheme="majorHAnsi" w:hAnsiTheme="majorHAnsi" w:cstheme="majorHAnsi"/>
          <w:color w:val="000000" w:themeColor="text1"/>
          <w:sz w:val="26"/>
          <w:szCs w:val="26"/>
          <w:lang w:val="vi-VN"/>
        </w:rPr>
        <w:t xml:space="preserve"> </w:t>
      </w:r>
    </w:p>
    <w:p w14:paraId="76B894E4" w14:textId="77777777" w:rsidR="00D65CA3" w:rsidRPr="00C43E0E" w:rsidRDefault="00D65CA3" w:rsidP="00D65CA3">
      <w:pPr>
        <w:tabs>
          <w:tab w:val="left" w:pos="284"/>
          <w:tab w:val="left" w:pos="567"/>
          <w:tab w:val="left" w:pos="851"/>
          <w:tab w:val="left" w:pos="1134"/>
        </w:tabs>
        <w:spacing w:line="276" w:lineRule="auto"/>
        <w:jc w:val="both"/>
        <w:rPr>
          <w:b/>
          <w:color w:val="000000"/>
          <w:sz w:val="26"/>
          <w:szCs w:val="26"/>
        </w:rPr>
      </w:pPr>
      <w:r w:rsidRPr="00C43E0E">
        <w:rPr>
          <w:b/>
          <w:color w:val="000000"/>
          <w:sz w:val="26"/>
          <w:szCs w:val="26"/>
        </w:rPr>
        <w:tab/>
      </w:r>
      <w:r w:rsidRPr="00D86F9F">
        <w:rPr>
          <w:b/>
          <w:color w:val="4472C4" w:themeColor="accent1"/>
          <w:sz w:val="26"/>
          <w:szCs w:val="26"/>
        </w:rPr>
        <w:t>II. NĂNG LƯỢNG CỦA TỤ ĐIỆN</w:t>
      </w:r>
    </w:p>
    <w:p w14:paraId="2234F1CE" w14:textId="77777777" w:rsidR="00D65CA3" w:rsidRPr="006F422F" w:rsidRDefault="00D65CA3" w:rsidP="00D65CA3">
      <w:pPr>
        <w:tabs>
          <w:tab w:val="left" w:pos="360"/>
        </w:tabs>
        <w:spacing w:line="276" w:lineRule="auto"/>
        <w:jc w:val="both"/>
        <w:rPr>
          <w:bCs/>
          <w:color w:val="000000" w:themeColor="text1"/>
          <w:sz w:val="26"/>
          <w:szCs w:val="26"/>
          <w:lang w:val="fr-FR"/>
        </w:rPr>
      </w:pPr>
      <w:r w:rsidRPr="006F422F">
        <w:rPr>
          <w:bCs/>
          <w:color w:val="000000"/>
          <w:sz w:val="26"/>
          <w:szCs w:val="26"/>
        </w:rPr>
        <w:tab/>
        <w:t xml:space="preserve">+ </w:t>
      </w:r>
      <w:r w:rsidRPr="006F422F">
        <w:rPr>
          <w:bCs/>
          <w:color w:val="000000" w:themeColor="text1"/>
          <w:sz w:val="26"/>
          <w:szCs w:val="26"/>
          <w:lang w:val="fr-FR"/>
        </w:rPr>
        <w:t>Khi tụ điện tích điện thì điện trường trong tụ sẽ dự trữ một năng lượng. Đó là năng lượng điện trường</w:t>
      </w:r>
      <w:r>
        <w:rPr>
          <w:bCs/>
          <w:color w:val="000000" w:themeColor="text1"/>
          <w:sz w:val="26"/>
          <w:szCs w:val="26"/>
          <w:lang w:val="fr-FR"/>
        </w:rPr>
        <w:t>.</w:t>
      </w:r>
    </w:p>
    <w:p w14:paraId="642D32CB" w14:textId="77777777" w:rsidR="00D65CA3" w:rsidRPr="006F422F" w:rsidRDefault="00D65CA3" w:rsidP="00D65CA3">
      <w:pPr>
        <w:tabs>
          <w:tab w:val="left" w:pos="284"/>
          <w:tab w:val="left" w:pos="360"/>
          <w:tab w:val="left" w:pos="567"/>
          <w:tab w:val="left" w:pos="851"/>
          <w:tab w:val="left" w:pos="1134"/>
        </w:tabs>
        <w:spacing w:line="276" w:lineRule="auto"/>
        <w:jc w:val="both"/>
        <w:rPr>
          <w:rFonts w:eastAsia="Calibri"/>
          <w:b/>
          <w:bCs/>
          <w:color w:val="auto"/>
          <w:sz w:val="22"/>
          <w:szCs w:val="22"/>
        </w:rPr>
      </w:pPr>
      <w:r w:rsidRPr="006F422F">
        <w:rPr>
          <w:bCs/>
          <w:color w:val="000000"/>
          <w:sz w:val="26"/>
          <w:szCs w:val="26"/>
        </w:rPr>
        <w:tab/>
      </w:r>
      <w:r w:rsidRPr="006F422F">
        <w:rPr>
          <w:bCs/>
          <w:color w:val="000000"/>
          <w:sz w:val="26"/>
          <w:szCs w:val="26"/>
        </w:rPr>
        <w:tab/>
        <w:t xml:space="preserve">+ </w:t>
      </w:r>
      <w:r>
        <w:rPr>
          <w:bCs/>
          <w:color w:val="000000"/>
          <w:sz w:val="26"/>
          <w:szCs w:val="26"/>
        </w:rPr>
        <w:t>Biểu</w:t>
      </w:r>
      <w:r w:rsidRPr="006F422F">
        <w:rPr>
          <w:bCs/>
          <w:color w:val="000000"/>
          <w:sz w:val="26"/>
          <w:szCs w:val="26"/>
        </w:rPr>
        <w:t xml:space="preserve"> thức</w:t>
      </w:r>
      <w:r>
        <w:rPr>
          <w:bCs/>
          <w:color w:val="000000"/>
          <w:sz w:val="26"/>
          <w:szCs w:val="26"/>
        </w:rPr>
        <w:t xml:space="preserve">: </w:t>
      </w:r>
      <w:r w:rsidRPr="006F422F">
        <w:rPr>
          <w:rFonts w:eastAsia="Calibri"/>
          <w:b/>
          <w:bCs/>
          <w:color w:val="auto"/>
          <w:position w:val="-22"/>
          <w:sz w:val="22"/>
          <w:szCs w:val="22"/>
        </w:rPr>
        <w:object w:dxaOrig="2060" w:dyaOrig="620" w14:anchorId="55DB3AB2">
          <v:shape id="_x0000_i1052" type="#_x0000_t75" style="width:101.95pt;height:31.7pt" o:ole="">
            <v:imagedata r:id="rId69" o:title=""/>
          </v:shape>
          <o:OLEObject Type="Embed" ProgID="Equation.DSMT4" ShapeID="_x0000_i1052" DrawAspect="Content" ObjectID="_1765947931" r:id="rId70"/>
        </w:object>
      </w:r>
    </w:p>
    <w:p w14:paraId="3502701C" w14:textId="77777777" w:rsidR="00D65CA3" w:rsidRPr="006F422F" w:rsidRDefault="00D65CA3" w:rsidP="00D65CA3">
      <w:pPr>
        <w:tabs>
          <w:tab w:val="left" w:pos="284"/>
          <w:tab w:val="left" w:pos="567"/>
          <w:tab w:val="left" w:pos="851"/>
          <w:tab w:val="left" w:pos="1134"/>
        </w:tabs>
        <w:spacing w:line="276" w:lineRule="auto"/>
        <w:jc w:val="both"/>
        <w:rPr>
          <w:color w:val="000000"/>
          <w:sz w:val="26"/>
          <w:szCs w:val="26"/>
        </w:rPr>
      </w:pPr>
      <w:r w:rsidRPr="006F422F">
        <w:rPr>
          <w:color w:val="000000"/>
          <w:sz w:val="26"/>
          <w:szCs w:val="26"/>
        </w:rPr>
        <w:tab/>
        <w:t xml:space="preserve">Trong đó : </w:t>
      </w:r>
    </w:p>
    <w:p w14:paraId="3993BE42" w14:textId="77777777" w:rsidR="00D65CA3" w:rsidRPr="006F422F" w:rsidRDefault="00D65CA3" w:rsidP="00D65CA3">
      <w:pPr>
        <w:tabs>
          <w:tab w:val="left" w:pos="284"/>
          <w:tab w:val="left" w:pos="567"/>
          <w:tab w:val="left" w:pos="851"/>
          <w:tab w:val="left" w:pos="1134"/>
        </w:tabs>
        <w:spacing w:line="276" w:lineRule="auto"/>
        <w:jc w:val="both"/>
        <w:rPr>
          <w:color w:val="000000"/>
          <w:sz w:val="26"/>
          <w:szCs w:val="26"/>
        </w:rPr>
      </w:pPr>
      <w:r w:rsidRPr="006F422F">
        <w:rPr>
          <w:color w:val="000000"/>
          <w:sz w:val="26"/>
          <w:szCs w:val="26"/>
        </w:rPr>
        <w:tab/>
      </w:r>
      <w:r>
        <w:rPr>
          <w:color w:val="000000"/>
          <w:sz w:val="26"/>
          <w:szCs w:val="26"/>
        </w:rPr>
        <w:tab/>
      </w:r>
      <w:r w:rsidRPr="006F422F">
        <w:rPr>
          <w:color w:val="000000"/>
          <w:sz w:val="26"/>
          <w:szCs w:val="26"/>
        </w:rPr>
        <w:t>• Q :  Là điện tích của tụ (C).</w:t>
      </w:r>
    </w:p>
    <w:p w14:paraId="73F6CCE1" w14:textId="77777777" w:rsidR="00D65CA3" w:rsidRPr="006F422F" w:rsidRDefault="00D65CA3" w:rsidP="00D65CA3">
      <w:pPr>
        <w:tabs>
          <w:tab w:val="left" w:pos="284"/>
          <w:tab w:val="left" w:pos="567"/>
          <w:tab w:val="left" w:pos="851"/>
          <w:tab w:val="left" w:pos="1134"/>
        </w:tabs>
        <w:spacing w:line="276" w:lineRule="auto"/>
        <w:jc w:val="both"/>
        <w:rPr>
          <w:color w:val="000000"/>
          <w:sz w:val="26"/>
          <w:szCs w:val="26"/>
        </w:rPr>
      </w:pPr>
      <w:r w:rsidRPr="006F422F">
        <w:rPr>
          <w:color w:val="000000"/>
          <w:sz w:val="26"/>
          <w:szCs w:val="26"/>
        </w:rPr>
        <w:tab/>
      </w:r>
      <w:r>
        <w:rPr>
          <w:color w:val="000000"/>
          <w:sz w:val="26"/>
          <w:szCs w:val="26"/>
        </w:rPr>
        <w:tab/>
      </w:r>
      <w:r w:rsidRPr="006F422F">
        <w:rPr>
          <w:color w:val="000000"/>
          <w:sz w:val="26"/>
          <w:szCs w:val="26"/>
        </w:rPr>
        <w:t>• U : Là hiệu điện thế giữa hai bản tụ (V).</w:t>
      </w:r>
    </w:p>
    <w:p w14:paraId="5E1ECAF3" w14:textId="77777777" w:rsidR="00D65CA3" w:rsidRPr="006F422F" w:rsidRDefault="00D65CA3" w:rsidP="00D65CA3">
      <w:pPr>
        <w:tabs>
          <w:tab w:val="left" w:pos="284"/>
          <w:tab w:val="left" w:pos="567"/>
          <w:tab w:val="left" w:pos="851"/>
          <w:tab w:val="left" w:pos="1134"/>
        </w:tabs>
        <w:spacing w:line="276" w:lineRule="auto"/>
        <w:jc w:val="both"/>
        <w:rPr>
          <w:color w:val="000000"/>
          <w:sz w:val="26"/>
          <w:szCs w:val="26"/>
        </w:rPr>
      </w:pPr>
      <w:r w:rsidRPr="006F422F">
        <w:rPr>
          <w:color w:val="000000"/>
          <w:sz w:val="26"/>
          <w:szCs w:val="26"/>
        </w:rPr>
        <w:tab/>
      </w:r>
      <w:r>
        <w:rPr>
          <w:color w:val="000000"/>
          <w:sz w:val="26"/>
          <w:szCs w:val="26"/>
        </w:rPr>
        <w:tab/>
      </w:r>
      <w:r w:rsidRPr="006F422F">
        <w:rPr>
          <w:color w:val="000000"/>
          <w:sz w:val="26"/>
          <w:szCs w:val="26"/>
        </w:rPr>
        <w:t xml:space="preserve">• C : Là điện dung của tụ điện (F). </w:t>
      </w:r>
    </w:p>
    <w:p w14:paraId="5E5CA5D1" w14:textId="77777777" w:rsidR="00D65CA3" w:rsidRPr="006F422F" w:rsidRDefault="00D65CA3" w:rsidP="00D65CA3">
      <w:pPr>
        <w:tabs>
          <w:tab w:val="left" w:pos="284"/>
          <w:tab w:val="left" w:pos="567"/>
          <w:tab w:val="left" w:pos="851"/>
          <w:tab w:val="left" w:pos="1134"/>
        </w:tabs>
        <w:spacing w:line="276" w:lineRule="auto"/>
        <w:jc w:val="both"/>
        <w:rPr>
          <w:color w:val="000000"/>
          <w:sz w:val="26"/>
          <w:szCs w:val="26"/>
        </w:rPr>
      </w:pPr>
      <w:r w:rsidRPr="006F422F">
        <w:rPr>
          <w:color w:val="000000"/>
          <w:sz w:val="26"/>
          <w:szCs w:val="26"/>
        </w:rPr>
        <w:tab/>
      </w:r>
      <w:r>
        <w:rPr>
          <w:color w:val="000000"/>
          <w:sz w:val="26"/>
          <w:szCs w:val="26"/>
        </w:rPr>
        <w:tab/>
      </w:r>
      <w:r w:rsidRPr="006F422F">
        <w:rPr>
          <w:color w:val="000000"/>
          <w:sz w:val="26"/>
          <w:szCs w:val="26"/>
        </w:rPr>
        <w:t>• W: Là năng lượng điện trường (J).</w:t>
      </w:r>
    </w:p>
    <w:p w14:paraId="23521F17" w14:textId="77777777" w:rsidR="00D65CA3" w:rsidRPr="00F90CED" w:rsidRDefault="00D65CA3" w:rsidP="00D65CA3">
      <w:pPr>
        <w:spacing w:line="276" w:lineRule="auto"/>
        <w:jc w:val="both"/>
        <w:rPr>
          <w:rFonts w:asciiTheme="majorHAnsi" w:hAnsiTheme="majorHAnsi" w:cstheme="majorHAnsi"/>
          <w:b/>
          <w:bCs/>
          <w:color w:val="000000" w:themeColor="text1"/>
          <w:sz w:val="26"/>
          <w:szCs w:val="26"/>
          <w:lang w:val="vi-VN"/>
        </w:rPr>
      </w:pPr>
      <w:r w:rsidRPr="00F90CED">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0"/>
        <w:gridCol w:w="8107"/>
      </w:tblGrid>
      <w:tr w:rsidR="00D65CA3" w:rsidRPr="00F90CED" w14:paraId="790AA1B6" w14:textId="77777777" w:rsidTr="00C155F6">
        <w:tc>
          <w:tcPr>
            <w:tcW w:w="1411" w:type="dxa"/>
          </w:tcPr>
          <w:p w14:paraId="207F78DE" w14:textId="77777777" w:rsidR="00D65CA3" w:rsidRPr="00F90CED" w:rsidRDefault="00D65CA3" w:rsidP="00C155F6">
            <w:pPr>
              <w:spacing w:line="276" w:lineRule="auto"/>
              <w:jc w:val="center"/>
              <w:rPr>
                <w:b/>
                <w:color w:val="auto"/>
                <w:sz w:val="26"/>
                <w:szCs w:val="26"/>
              </w:rPr>
            </w:pPr>
            <w:r w:rsidRPr="00F90CED">
              <w:rPr>
                <w:b/>
                <w:color w:val="auto"/>
                <w:sz w:val="26"/>
                <w:szCs w:val="26"/>
              </w:rPr>
              <w:lastRenderedPageBreak/>
              <w:t>Bước thực hiện</w:t>
            </w:r>
          </w:p>
        </w:tc>
        <w:tc>
          <w:tcPr>
            <w:tcW w:w="8218" w:type="dxa"/>
          </w:tcPr>
          <w:p w14:paraId="554CA960" w14:textId="77777777" w:rsidR="00D65CA3" w:rsidRPr="00F90CED" w:rsidRDefault="00D65CA3" w:rsidP="00C155F6">
            <w:pPr>
              <w:spacing w:line="276" w:lineRule="auto"/>
              <w:jc w:val="center"/>
              <w:rPr>
                <w:b/>
                <w:color w:val="auto"/>
                <w:sz w:val="26"/>
                <w:szCs w:val="26"/>
              </w:rPr>
            </w:pPr>
            <w:r w:rsidRPr="00F90CED">
              <w:rPr>
                <w:b/>
                <w:color w:val="auto"/>
                <w:sz w:val="26"/>
                <w:szCs w:val="26"/>
              </w:rPr>
              <w:t>Nội dung các bước</w:t>
            </w:r>
          </w:p>
        </w:tc>
      </w:tr>
      <w:tr w:rsidR="00D65CA3" w:rsidRPr="00F90CED" w14:paraId="519C10A3" w14:textId="77777777" w:rsidTr="00C155F6">
        <w:tc>
          <w:tcPr>
            <w:tcW w:w="1411" w:type="dxa"/>
          </w:tcPr>
          <w:p w14:paraId="27EABB27"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1</w:t>
            </w:r>
          </w:p>
        </w:tc>
        <w:tc>
          <w:tcPr>
            <w:tcW w:w="8218" w:type="dxa"/>
          </w:tcPr>
          <w:p w14:paraId="731AA0B4" w14:textId="77777777" w:rsidR="00D65CA3" w:rsidRDefault="00D65CA3" w:rsidP="00C155F6">
            <w:pPr>
              <w:spacing w:line="276" w:lineRule="auto"/>
              <w:jc w:val="both"/>
              <w:rPr>
                <w:color w:val="auto"/>
                <w:sz w:val="26"/>
                <w:szCs w:val="26"/>
                <w:lang w:val="pt-BR"/>
              </w:rPr>
            </w:pPr>
            <w:r w:rsidRPr="00F90CED">
              <w:rPr>
                <w:color w:val="auto"/>
                <w:sz w:val="26"/>
                <w:szCs w:val="26"/>
                <w:lang w:val="pt-BR"/>
              </w:rPr>
              <w:t>- Giáo viên chuyển giao nhiệm vụ:</w:t>
            </w:r>
            <w:r>
              <w:rPr>
                <w:color w:val="auto"/>
                <w:sz w:val="26"/>
                <w:szCs w:val="26"/>
                <w:lang w:val="pt-BR"/>
              </w:rPr>
              <w:t xml:space="preserve"> </w:t>
            </w:r>
          </w:p>
          <w:p w14:paraId="5F941BEA"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b/>
                <w:color w:val="000000"/>
                <w:sz w:val="26"/>
                <w:szCs w:val="26"/>
              </w:rPr>
              <w:t xml:space="preserve">+ ĐVĐ: </w:t>
            </w:r>
            <w:r>
              <w:rPr>
                <w:color w:val="000000"/>
                <w:sz w:val="26"/>
                <w:szCs w:val="26"/>
              </w:rPr>
              <w:t>Trong thực tế, người ta sử dụng tụ điện để cung cấp năng lượng khởi động cho động cơ một pha.</w:t>
            </w:r>
          </w:p>
          <w:p w14:paraId="4FFFCA08" w14:textId="77777777" w:rsidR="00D65CA3"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ab/>
              <w:t xml:space="preserve">Ngoài ra, tụ điện còn được sử dụng để tích tụ năng lượng trong mạch khuếch đại của một số loại máy hàn điện, hệ thống âm thanh … </w:t>
            </w:r>
          </w:p>
          <w:p w14:paraId="22F66F92" w14:textId="77777777" w:rsidR="00D65CA3" w:rsidRPr="00D14ABC" w:rsidRDefault="00D65CA3" w:rsidP="00C155F6">
            <w:pPr>
              <w:tabs>
                <w:tab w:val="left" w:pos="284"/>
                <w:tab w:val="left" w:pos="567"/>
                <w:tab w:val="left" w:pos="851"/>
                <w:tab w:val="left" w:pos="1134"/>
              </w:tabs>
              <w:spacing w:line="276" w:lineRule="auto"/>
              <w:jc w:val="both"/>
              <w:rPr>
                <w:color w:val="000000"/>
                <w:sz w:val="26"/>
                <w:szCs w:val="26"/>
              </w:rPr>
            </w:pPr>
            <w:r>
              <w:rPr>
                <w:color w:val="000000"/>
                <w:sz w:val="26"/>
                <w:szCs w:val="26"/>
              </w:rPr>
              <w:tab/>
              <w:t>Chứng tỏ ứng dụng quan trọng nhất của tụ điện là tích trữ và cung cấp năng lượng.</w:t>
            </w:r>
          </w:p>
          <w:p w14:paraId="632305A2" w14:textId="77777777" w:rsidR="00D65CA3" w:rsidRPr="00F90CED" w:rsidRDefault="00D65CA3" w:rsidP="00C155F6">
            <w:pPr>
              <w:spacing w:line="276" w:lineRule="auto"/>
              <w:jc w:val="both"/>
              <w:rPr>
                <w:bCs/>
                <w:color w:val="auto"/>
                <w:sz w:val="26"/>
                <w:szCs w:val="26"/>
              </w:rPr>
            </w:pPr>
            <w:r>
              <w:rPr>
                <w:color w:val="auto"/>
                <w:sz w:val="26"/>
                <w:szCs w:val="26"/>
                <w:lang w:val="pt-BR"/>
              </w:rPr>
              <w:t xml:space="preserve">+ Yêu cầu HS hoàn thành </w:t>
            </w:r>
            <w:r w:rsidRPr="00276353">
              <w:rPr>
                <w:b/>
                <w:bCs/>
                <w:color w:val="auto"/>
                <w:sz w:val="26"/>
                <w:szCs w:val="26"/>
                <w:lang w:val="pt-BR"/>
              </w:rPr>
              <w:t>PHT số 5</w:t>
            </w:r>
          </w:p>
        </w:tc>
      </w:tr>
      <w:tr w:rsidR="00D65CA3" w:rsidRPr="00F90CED" w14:paraId="57040A56" w14:textId="77777777" w:rsidTr="00C155F6">
        <w:tc>
          <w:tcPr>
            <w:tcW w:w="1411" w:type="dxa"/>
          </w:tcPr>
          <w:p w14:paraId="6B370F8F"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2</w:t>
            </w:r>
          </w:p>
        </w:tc>
        <w:tc>
          <w:tcPr>
            <w:tcW w:w="8218" w:type="dxa"/>
          </w:tcPr>
          <w:p w14:paraId="3A5CD2B1" w14:textId="77777777" w:rsidR="00D65CA3" w:rsidRPr="00F90CED" w:rsidRDefault="00D65CA3" w:rsidP="00C155F6">
            <w:pPr>
              <w:spacing w:line="276" w:lineRule="auto"/>
              <w:jc w:val="both"/>
              <w:rPr>
                <w:bCs/>
                <w:color w:val="auto"/>
                <w:sz w:val="26"/>
                <w:szCs w:val="26"/>
              </w:rPr>
            </w:pPr>
            <w:r w:rsidRPr="00F90CED">
              <w:rPr>
                <w:bCs/>
                <w:color w:val="auto"/>
                <w:sz w:val="26"/>
                <w:szCs w:val="26"/>
              </w:rPr>
              <w:t>- Học sinh thực hiện nhiệm vụ theo nhóm</w:t>
            </w:r>
          </w:p>
          <w:p w14:paraId="160B9FF4" w14:textId="77777777" w:rsidR="00D65CA3" w:rsidRPr="00F90CED" w:rsidRDefault="00D65CA3" w:rsidP="00C155F6">
            <w:pPr>
              <w:spacing w:line="276" w:lineRule="auto"/>
              <w:jc w:val="both"/>
              <w:rPr>
                <w:bCs/>
                <w:color w:val="auto"/>
                <w:sz w:val="26"/>
                <w:szCs w:val="26"/>
              </w:rPr>
            </w:pPr>
            <w:r w:rsidRPr="00F90CED">
              <w:rPr>
                <w:bCs/>
                <w:color w:val="auto"/>
                <w:sz w:val="26"/>
                <w:szCs w:val="26"/>
              </w:rPr>
              <w:t>- GV hỗ trợ cho HS trong của trình hoạt động</w:t>
            </w:r>
          </w:p>
        </w:tc>
      </w:tr>
      <w:tr w:rsidR="00D65CA3" w:rsidRPr="00F90CED" w14:paraId="77173EF7" w14:textId="77777777" w:rsidTr="00C155F6">
        <w:tc>
          <w:tcPr>
            <w:tcW w:w="1411" w:type="dxa"/>
          </w:tcPr>
          <w:p w14:paraId="510D7602"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3</w:t>
            </w:r>
          </w:p>
        </w:tc>
        <w:tc>
          <w:tcPr>
            <w:tcW w:w="8218" w:type="dxa"/>
          </w:tcPr>
          <w:p w14:paraId="0C7512BB" w14:textId="77777777" w:rsidR="00D65CA3" w:rsidRPr="00F90CED" w:rsidRDefault="00D65CA3" w:rsidP="00C155F6">
            <w:pPr>
              <w:spacing w:line="276" w:lineRule="auto"/>
              <w:jc w:val="both"/>
              <w:rPr>
                <w:bCs/>
                <w:color w:val="auto"/>
                <w:sz w:val="26"/>
                <w:szCs w:val="26"/>
              </w:rPr>
            </w:pPr>
            <w:r w:rsidRPr="00F90CED">
              <w:rPr>
                <w:bCs/>
                <w:color w:val="auto"/>
                <w:sz w:val="26"/>
                <w:szCs w:val="26"/>
              </w:rPr>
              <w:t>Báo cáo kết quả và thảo luận</w:t>
            </w:r>
          </w:p>
          <w:p w14:paraId="025C47E9" w14:textId="77777777" w:rsidR="00D65CA3" w:rsidRPr="00F90CED" w:rsidRDefault="00D65CA3" w:rsidP="00C155F6">
            <w:pPr>
              <w:spacing w:line="276" w:lineRule="auto"/>
              <w:jc w:val="both"/>
              <w:rPr>
                <w:color w:val="auto"/>
                <w:sz w:val="26"/>
                <w:szCs w:val="26"/>
              </w:rPr>
            </w:pPr>
            <w:r w:rsidRPr="00F90CED">
              <w:rPr>
                <w:color w:val="auto"/>
                <w:sz w:val="26"/>
                <w:szCs w:val="26"/>
              </w:rPr>
              <w:t>- Đại diện mỗi nhóm trình bày một câu hỏi.</w:t>
            </w:r>
          </w:p>
          <w:p w14:paraId="293F5D0F" w14:textId="77777777" w:rsidR="00D65CA3" w:rsidRDefault="00D65CA3" w:rsidP="00C155F6">
            <w:pPr>
              <w:pStyle w:val="NormalWeb"/>
              <w:spacing w:before="0" w:beforeAutospacing="0" w:after="0" w:afterAutospacing="0" w:line="276" w:lineRule="auto"/>
              <w:jc w:val="center"/>
              <w:rPr>
                <w:b/>
                <w:i/>
                <w:iCs/>
                <w:color w:val="FF0000"/>
                <w:sz w:val="26"/>
                <w:szCs w:val="26"/>
              </w:rPr>
            </w:pPr>
            <w:r w:rsidRPr="00F90CED">
              <w:rPr>
                <w:b/>
                <w:i/>
                <w:iCs/>
                <w:color w:val="FF0000"/>
                <w:sz w:val="26"/>
                <w:szCs w:val="26"/>
              </w:rPr>
              <w:t>Đáp án phiếu học tập</w:t>
            </w:r>
            <w:r>
              <w:rPr>
                <w:b/>
                <w:i/>
                <w:iCs/>
                <w:color w:val="FF0000"/>
                <w:sz w:val="26"/>
                <w:szCs w:val="26"/>
              </w:rPr>
              <w:t xml:space="preserve"> số 5</w:t>
            </w:r>
          </w:p>
          <w:p w14:paraId="7EE1D0C1"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b/>
                <w:i/>
                <w:iCs/>
                <w:color w:val="000000"/>
                <w:sz w:val="26"/>
                <w:szCs w:val="26"/>
              </w:rPr>
              <w:t xml:space="preserve">Câu 1: </w:t>
            </w:r>
          </w:p>
          <w:p w14:paraId="381277D2"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w:t>
            </w:r>
            <w:r w:rsidRPr="0013376E">
              <w:rPr>
                <w:rFonts w:eastAsia="Calibri"/>
                <w:i/>
                <w:iCs/>
                <w:color w:val="000000"/>
                <w:sz w:val="26"/>
                <w:szCs w:val="26"/>
                <w:lang w:val="fr-FR"/>
              </w:rPr>
              <w:t xml:space="preserve"> Khi tụ điện tích điện thì điện trường trong tụ sẽ dự trữ một năng lượng. </w:t>
            </w:r>
            <w:r w:rsidRPr="0013376E">
              <w:rPr>
                <w:i/>
                <w:iCs/>
                <w:color w:val="000000"/>
                <w:sz w:val="26"/>
                <w:szCs w:val="26"/>
              </w:rPr>
              <w:t>Năng lượng trong tụ điện gọi là năng lượng điện trường.</w:t>
            </w:r>
          </w:p>
          <w:p w14:paraId="378B88EF"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Công thức tính năng lượng điện trường trong tụ điện:</w:t>
            </w:r>
          </w:p>
          <w:p w14:paraId="7F1103E6" w14:textId="77777777" w:rsidR="00D65CA3" w:rsidRPr="0013376E" w:rsidRDefault="00D65CA3" w:rsidP="00C155F6">
            <w:pPr>
              <w:tabs>
                <w:tab w:val="left" w:pos="284"/>
                <w:tab w:val="left" w:pos="567"/>
                <w:tab w:val="left" w:pos="851"/>
                <w:tab w:val="left" w:pos="1134"/>
              </w:tabs>
              <w:spacing w:line="276" w:lineRule="auto"/>
              <w:jc w:val="center"/>
              <w:rPr>
                <w:rFonts w:eastAsia="Calibri"/>
                <w:b/>
                <w:bCs/>
                <w:i/>
                <w:iCs/>
                <w:color w:val="auto"/>
                <w:sz w:val="22"/>
                <w:szCs w:val="22"/>
              </w:rPr>
            </w:pPr>
            <w:r w:rsidRPr="0013376E">
              <w:rPr>
                <w:rFonts w:eastAsia="Calibri"/>
                <w:b/>
                <w:bCs/>
                <w:i/>
                <w:iCs/>
                <w:color w:val="auto"/>
                <w:sz w:val="22"/>
                <w:szCs w:val="22"/>
              </w:rPr>
              <w:t xml:space="preserve">W = </w:t>
            </w:r>
            <w:r w:rsidRPr="0013376E">
              <w:rPr>
                <w:rFonts w:eastAsia="Calibri"/>
                <w:b/>
                <w:bCs/>
                <w:i/>
                <w:iCs/>
                <w:color w:val="auto"/>
                <w:position w:val="-22"/>
                <w:sz w:val="22"/>
                <w:szCs w:val="22"/>
              </w:rPr>
              <w:object w:dxaOrig="440" w:dyaOrig="580" w14:anchorId="5667B4C0">
                <v:shape id="_x0000_i1053" type="#_x0000_t75" style="width:22.45pt;height:28.8pt" o:ole="">
                  <v:imagedata r:id="rId71" o:title=""/>
                </v:shape>
                <o:OLEObject Type="Embed" ProgID="Equation.DSMT4" ShapeID="_x0000_i1053" DrawAspect="Content" ObjectID="_1765947932" r:id="rId72"/>
              </w:object>
            </w:r>
            <w:r w:rsidRPr="0013376E">
              <w:rPr>
                <w:rFonts w:eastAsia="Calibri"/>
                <w:b/>
                <w:bCs/>
                <w:i/>
                <w:iCs/>
                <w:color w:val="auto"/>
                <w:sz w:val="22"/>
                <w:szCs w:val="22"/>
              </w:rPr>
              <w:t>=</w:t>
            </w:r>
            <w:r w:rsidRPr="0013376E">
              <w:rPr>
                <w:rFonts w:eastAsia="Calibri"/>
                <w:b/>
                <w:bCs/>
                <w:i/>
                <w:iCs/>
                <w:color w:val="auto"/>
                <w:position w:val="-22"/>
                <w:sz w:val="22"/>
                <w:szCs w:val="22"/>
              </w:rPr>
              <w:object w:dxaOrig="380" w:dyaOrig="620" w14:anchorId="638E0DC7">
                <v:shape id="_x0000_i1054" type="#_x0000_t75" style="width:19pt;height:30.55pt" o:ole="">
                  <v:imagedata r:id="rId73" o:title=""/>
                </v:shape>
                <o:OLEObject Type="Embed" ProgID="Equation.DSMT4" ShapeID="_x0000_i1054" DrawAspect="Content" ObjectID="_1765947933" r:id="rId74"/>
              </w:object>
            </w:r>
            <w:r w:rsidRPr="0013376E">
              <w:rPr>
                <w:rFonts w:eastAsia="Calibri"/>
                <w:b/>
                <w:bCs/>
                <w:i/>
                <w:iCs/>
                <w:color w:val="auto"/>
                <w:sz w:val="22"/>
                <w:szCs w:val="22"/>
              </w:rPr>
              <w:t xml:space="preserve">= </w:t>
            </w:r>
            <w:r w:rsidRPr="0013376E">
              <w:rPr>
                <w:rFonts w:eastAsia="Calibri"/>
                <w:b/>
                <w:bCs/>
                <w:i/>
                <w:iCs/>
                <w:color w:val="auto"/>
                <w:position w:val="-22"/>
                <w:sz w:val="22"/>
                <w:szCs w:val="22"/>
              </w:rPr>
              <w:object w:dxaOrig="520" w:dyaOrig="620" w14:anchorId="5BB377F0">
                <v:shape id="_x0000_i1055" type="#_x0000_t75" style="width:25.9pt;height:30.55pt" o:ole="">
                  <v:imagedata r:id="rId75" o:title=""/>
                </v:shape>
                <o:OLEObject Type="Embed" ProgID="Equation.DSMT4" ShapeID="_x0000_i1055" DrawAspect="Content" ObjectID="_1765947934" r:id="rId76"/>
              </w:object>
            </w:r>
          </w:p>
          <w:p w14:paraId="4ACF8EE8"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xml:space="preserve">Trong đó : </w:t>
            </w:r>
          </w:p>
          <w:p w14:paraId="17AA39F8"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Q :  Là điện tích của tụ (C).</w:t>
            </w:r>
          </w:p>
          <w:p w14:paraId="787E90D8"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U : Là hiệu điện thế giữa hai bản tụ (V).</w:t>
            </w:r>
          </w:p>
          <w:p w14:paraId="2A879FB0"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xml:space="preserve">• C : Là điện dung của tụ điện (F). </w:t>
            </w:r>
          </w:p>
          <w:p w14:paraId="3005E819"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W: Là năng lượng điện trường (J).</w:t>
            </w:r>
          </w:p>
          <w:p w14:paraId="6DA5D3A8" w14:textId="77777777" w:rsidR="00D65CA3" w:rsidRPr="0013376E" w:rsidRDefault="00D65CA3" w:rsidP="00C155F6">
            <w:pPr>
              <w:tabs>
                <w:tab w:val="left" w:pos="284"/>
                <w:tab w:val="left" w:pos="567"/>
                <w:tab w:val="left" w:pos="851"/>
                <w:tab w:val="left" w:pos="1134"/>
              </w:tabs>
              <w:spacing w:line="276" w:lineRule="auto"/>
              <w:jc w:val="both"/>
              <w:rPr>
                <w:b/>
                <w:i/>
                <w:iCs/>
                <w:color w:val="000000"/>
                <w:sz w:val="26"/>
                <w:szCs w:val="26"/>
              </w:rPr>
            </w:pPr>
            <w:r w:rsidRPr="0013376E">
              <w:rPr>
                <w:b/>
                <w:i/>
                <w:iCs/>
                <w:color w:val="000000"/>
                <w:sz w:val="26"/>
                <w:szCs w:val="26"/>
              </w:rPr>
              <w:t xml:space="preserve">Câu 2: </w:t>
            </w:r>
          </w:p>
          <w:p w14:paraId="0DB5C64D"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 Tóm tắt: C</w:t>
            </w:r>
            <w:r w:rsidRPr="0013376E">
              <w:rPr>
                <w:i/>
                <w:iCs/>
                <w:color w:val="000000"/>
                <w:sz w:val="26"/>
                <w:szCs w:val="26"/>
                <w:vertAlign w:val="subscript"/>
              </w:rPr>
              <w:t>1</w:t>
            </w:r>
            <w:r w:rsidRPr="0013376E">
              <w:rPr>
                <w:i/>
                <w:iCs/>
                <w:color w:val="000000"/>
                <w:sz w:val="26"/>
                <w:szCs w:val="26"/>
              </w:rPr>
              <w:t xml:space="preserve"> = 2 mF = 2.10</w:t>
            </w:r>
            <w:r w:rsidRPr="0013376E">
              <w:rPr>
                <w:i/>
                <w:iCs/>
                <w:color w:val="000000"/>
                <w:sz w:val="26"/>
                <w:szCs w:val="26"/>
                <w:vertAlign w:val="superscript"/>
              </w:rPr>
              <w:t>-3</w:t>
            </w:r>
            <w:r w:rsidRPr="0013376E">
              <w:rPr>
                <w:i/>
                <w:iCs/>
                <w:color w:val="000000"/>
                <w:sz w:val="26"/>
                <w:szCs w:val="26"/>
              </w:rPr>
              <w:t xml:space="preserve"> F; U</w:t>
            </w:r>
            <w:r w:rsidRPr="0013376E">
              <w:rPr>
                <w:i/>
                <w:iCs/>
                <w:color w:val="000000"/>
                <w:sz w:val="26"/>
                <w:szCs w:val="26"/>
                <w:vertAlign w:val="subscript"/>
              </w:rPr>
              <w:t>1</w:t>
            </w:r>
            <w:r w:rsidRPr="0013376E">
              <w:rPr>
                <w:i/>
                <w:iCs/>
                <w:color w:val="000000"/>
                <w:sz w:val="26"/>
                <w:szCs w:val="26"/>
              </w:rPr>
              <w:t xml:space="preserve"> = U</w:t>
            </w:r>
            <w:r w:rsidRPr="0013376E">
              <w:rPr>
                <w:i/>
                <w:iCs/>
                <w:color w:val="000000"/>
                <w:sz w:val="26"/>
                <w:szCs w:val="26"/>
                <w:vertAlign w:val="subscript"/>
              </w:rPr>
              <w:t>max1</w:t>
            </w:r>
            <w:r w:rsidRPr="0013376E">
              <w:rPr>
                <w:i/>
                <w:iCs/>
                <w:color w:val="000000"/>
                <w:sz w:val="26"/>
                <w:szCs w:val="26"/>
              </w:rPr>
              <w:t xml:space="preserve"> = 450 V; </w:t>
            </w:r>
          </w:p>
          <w:p w14:paraId="11852B9A"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r>
            <w:r w:rsidRPr="0013376E">
              <w:rPr>
                <w:i/>
                <w:iCs/>
                <w:color w:val="000000"/>
                <w:sz w:val="26"/>
                <w:szCs w:val="26"/>
              </w:rPr>
              <w:tab/>
            </w:r>
            <w:r w:rsidRPr="0013376E">
              <w:rPr>
                <w:i/>
                <w:iCs/>
                <w:color w:val="000000"/>
                <w:sz w:val="26"/>
                <w:szCs w:val="26"/>
              </w:rPr>
              <w:tab/>
            </w:r>
            <w:r w:rsidRPr="0013376E">
              <w:rPr>
                <w:i/>
                <w:iCs/>
                <w:color w:val="000000"/>
                <w:sz w:val="26"/>
                <w:szCs w:val="26"/>
              </w:rPr>
              <w:tab/>
              <w:t>C</w:t>
            </w:r>
            <w:r w:rsidRPr="0013376E">
              <w:rPr>
                <w:i/>
                <w:iCs/>
                <w:color w:val="000000"/>
                <w:sz w:val="26"/>
                <w:szCs w:val="26"/>
                <w:vertAlign w:val="subscript"/>
              </w:rPr>
              <w:t>2</w:t>
            </w:r>
            <w:r w:rsidRPr="0013376E">
              <w:rPr>
                <w:i/>
                <w:iCs/>
                <w:color w:val="000000"/>
                <w:sz w:val="26"/>
                <w:szCs w:val="26"/>
              </w:rPr>
              <w:t xml:space="preserve"> = 2,5 </w:t>
            </w:r>
            <w:r w:rsidRPr="0013376E">
              <w:rPr>
                <w:i/>
                <w:iCs/>
                <w:color w:val="000000"/>
                <w:sz w:val="26"/>
                <w:szCs w:val="26"/>
              </w:rPr>
              <w:sym w:font="Symbol" w:char="F06D"/>
            </w:r>
            <w:r w:rsidRPr="0013376E">
              <w:rPr>
                <w:i/>
                <w:iCs/>
                <w:color w:val="000000"/>
                <w:sz w:val="26"/>
                <w:szCs w:val="26"/>
              </w:rPr>
              <w:t>F = 2,5.10</w:t>
            </w:r>
            <w:r w:rsidRPr="0013376E">
              <w:rPr>
                <w:i/>
                <w:iCs/>
                <w:color w:val="000000"/>
                <w:sz w:val="26"/>
                <w:szCs w:val="26"/>
                <w:vertAlign w:val="superscript"/>
              </w:rPr>
              <w:t>-6</w:t>
            </w:r>
            <w:r w:rsidRPr="0013376E">
              <w:rPr>
                <w:i/>
                <w:iCs/>
                <w:color w:val="000000"/>
                <w:sz w:val="26"/>
                <w:szCs w:val="26"/>
              </w:rPr>
              <w:t xml:space="preserve"> F; U</w:t>
            </w:r>
            <w:r w:rsidRPr="0013376E">
              <w:rPr>
                <w:i/>
                <w:iCs/>
                <w:color w:val="000000"/>
                <w:sz w:val="26"/>
                <w:szCs w:val="26"/>
                <w:vertAlign w:val="subscript"/>
              </w:rPr>
              <w:t>2</w:t>
            </w:r>
            <w:r w:rsidRPr="0013376E">
              <w:rPr>
                <w:i/>
                <w:iCs/>
                <w:color w:val="000000"/>
                <w:sz w:val="26"/>
                <w:szCs w:val="26"/>
              </w:rPr>
              <w:t xml:space="preserve"> = U</w:t>
            </w:r>
            <w:r w:rsidRPr="0013376E">
              <w:rPr>
                <w:i/>
                <w:iCs/>
                <w:color w:val="000000"/>
                <w:sz w:val="26"/>
                <w:szCs w:val="26"/>
                <w:vertAlign w:val="subscript"/>
              </w:rPr>
              <w:t>max2</w:t>
            </w:r>
            <w:r w:rsidRPr="0013376E">
              <w:rPr>
                <w:i/>
                <w:iCs/>
                <w:color w:val="000000"/>
                <w:sz w:val="26"/>
                <w:szCs w:val="26"/>
              </w:rPr>
              <w:t xml:space="preserve"> = 350 V;</w:t>
            </w:r>
          </w:p>
          <w:p w14:paraId="3CE66C31" w14:textId="77777777" w:rsidR="00D65CA3" w:rsidRPr="0013376E" w:rsidRDefault="00D65CA3" w:rsidP="00C155F6">
            <w:pPr>
              <w:tabs>
                <w:tab w:val="left" w:pos="284"/>
                <w:tab w:val="left" w:pos="567"/>
                <w:tab w:val="left" w:pos="851"/>
                <w:tab w:val="left" w:pos="1134"/>
              </w:tabs>
              <w:spacing w:line="276" w:lineRule="auto"/>
              <w:jc w:val="both"/>
              <w:rPr>
                <w:rFonts w:eastAsia="Calibri"/>
                <w:i/>
                <w:iCs/>
                <w:color w:val="auto"/>
                <w:sz w:val="22"/>
                <w:szCs w:val="22"/>
              </w:rPr>
            </w:pPr>
            <w:r w:rsidRPr="0013376E">
              <w:rPr>
                <w:i/>
                <w:iCs/>
                <w:color w:val="000000"/>
                <w:sz w:val="26"/>
                <w:szCs w:val="26"/>
              </w:rPr>
              <w:t xml:space="preserve">+ Ta có: </w:t>
            </w:r>
            <w:r w:rsidRPr="0013376E">
              <w:rPr>
                <w:i/>
                <w:iCs/>
                <w:color w:val="000000"/>
                <w:sz w:val="26"/>
                <w:szCs w:val="26"/>
              </w:rPr>
              <w:tab/>
            </w:r>
            <w:r w:rsidRPr="0013376E">
              <w:rPr>
                <w:rFonts w:eastAsia="Calibri"/>
                <w:i/>
                <w:iCs/>
                <w:color w:val="auto"/>
                <w:sz w:val="22"/>
                <w:szCs w:val="22"/>
              </w:rPr>
              <w:t>W</w:t>
            </w:r>
            <w:r w:rsidRPr="0013376E">
              <w:rPr>
                <w:rFonts w:eastAsia="Calibri"/>
                <w:i/>
                <w:iCs/>
                <w:color w:val="auto"/>
                <w:sz w:val="22"/>
                <w:szCs w:val="22"/>
                <w:vertAlign w:val="subscript"/>
              </w:rPr>
              <w:t>1</w:t>
            </w:r>
            <w:r w:rsidRPr="0013376E">
              <w:rPr>
                <w:rFonts w:eastAsia="Calibri"/>
                <w:i/>
                <w:iCs/>
                <w:color w:val="auto"/>
                <w:sz w:val="22"/>
                <w:szCs w:val="22"/>
              </w:rPr>
              <w:t xml:space="preserve"> = </w:t>
            </w:r>
            <w:r w:rsidRPr="0013376E">
              <w:rPr>
                <w:rFonts w:eastAsia="Calibri"/>
                <w:i/>
                <w:iCs/>
                <w:color w:val="auto"/>
                <w:position w:val="-22"/>
                <w:sz w:val="22"/>
                <w:szCs w:val="22"/>
              </w:rPr>
              <w:object w:dxaOrig="1760" w:dyaOrig="620" w14:anchorId="0F0D1A91">
                <v:shape id="_x0000_i1056" type="#_x0000_t75" style="width:87.55pt;height:30.55pt" o:ole="">
                  <v:imagedata r:id="rId77" o:title=""/>
                </v:shape>
                <o:OLEObject Type="Embed" ProgID="Equation.DSMT4" ShapeID="_x0000_i1056" DrawAspect="Content" ObjectID="_1765947935" r:id="rId78"/>
              </w:object>
            </w:r>
            <w:r w:rsidRPr="0013376E">
              <w:rPr>
                <w:rFonts w:eastAsia="Calibri"/>
                <w:i/>
                <w:iCs/>
                <w:color w:val="auto"/>
                <w:sz w:val="22"/>
                <w:szCs w:val="22"/>
              </w:rPr>
              <w:t xml:space="preserve"> = 0,45 J; </w:t>
            </w:r>
            <w:r w:rsidRPr="0013376E">
              <w:rPr>
                <w:rFonts w:eastAsia="Calibri"/>
                <w:i/>
                <w:iCs/>
                <w:color w:val="auto"/>
                <w:sz w:val="22"/>
                <w:szCs w:val="22"/>
              </w:rPr>
              <w:tab/>
            </w:r>
          </w:p>
          <w:p w14:paraId="6ED164F2" w14:textId="77777777" w:rsidR="00D65CA3" w:rsidRPr="0013376E" w:rsidRDefault="00D65CA3" w:rsidP="00C155F6">
            <w:pPr>
              <w:tabs>
                <w:tab w:val="left" w:pos="284"/>
                <w:tab w:val="left" w:pos="567"/>
                <w:tab w:val="left" w:pos="851"/>
                <w:tab w:val="left" w:pos="1134"/>
              </w:tabs>
              <w:spacing w:line="276" w:lineRule="auto"/>
              <w:jc w:val="both"/>
              <w:rPr>
                <w:rFonts w:eastAsia="Calibri"/>
                <w:i/>
                <w:iCs/>
                <w:color w:val="auto"/>
                <w:sz w:val="22"/>
                <w:szCs w:val="22"/>
              </w:rPr>
            </w:pPr>
            <w:r w:rsidRPr="0013376E">
              <w:rPr>
                <w:rFonts w:eastAsia="Calibri"/>
                <w:i/>
                <w:iCs/>
                <w:color w:val="auto"/>
                <w:sz w:val="22"/>
                <w:szCs w:val="22"/>
              </w:rPr>
              <w:tab/>
            </w:r>
            <w:r w:rsidRPr="0013376E">
              <w:rPr>
                <w:rFonts w:eastAsia="Calibri"/>
                <w:i/>
                <w:iCs/>
                <w:color w:val="auto"/>
                <w:sz w:val="22"/>
                <w:szCs w:val="22"/>
              </w:rPr>
              <w:tab/>
            </w:r>
            <w:r w:rsidRPr="0013376E">
              <w:rPr>
                <w:rFonts w:eastAsia="Calibri"/>
                <w:i/>
                <w:iCs/>
                <w:color w:val="auto"/>
                <w:sz w:val="22"/>
                <w:szCs w:val="22"/>
              </w:rPr>
              <w:tab/>
              <w:t>W</w:t>
            </w:r>
            <w:r w:rsidRPr="0013376E">
              <w:rPr>
                <w:rFonts w:eastAsia="Calibri"/>
                <w:i/>
                <w:iCs/>
                <w:color w:val="auto"/>
                <w:sz w:val="22"/>
                <w:szCs w:val="22"/>
                <w:vertAlign w:val="subscript"/>
              </w:rPr>
              <w:t>2</w:t>
            </w:r>
            <w:r w:rsidRPr="0013376E">
              <w:rPr>
                <w:rFonts w:eastAsia="Calibri"/>
                <w:i/>
                <w:iCs/>
                <w:color w:val="auto"/>
                <w:sz w:val="22"/>
                <w:szCs w:val="22"/>
              </w:rPr>
              <w:t xml:space="preserve"> = </w:t>
            </w:r>
            <w:r w:rsidRPr="0013376E">
              <w:rPr>
                <w:rFonts w:eastAsia="Calibri"/>
                <w:i/>
                <w:iCs/>
                <w:color w:val="auto"/>
                <w:position w:val="-22"/>
                <w:sz w:val="22"/>
                <w:szCs w:val="22"/>
              </w:rPr>
              <w:object w:dxaOrig="1980" w:dyaOrig="620" w14:anchorId="04C0E121">
                <v:shape id="_x0000_i1057" type="#_x0000_t75" style="width:99.05pt;height:30.55pt" o:ole="">
                  <v:imagedata r:id="rId79" o:title=""/>
                </v:shape>
                <o:OLEObject Type="Embed" ProgID="Equation.DSMT4" ShapeID="_x0000_i1057" DrawAspect="Content" ObjectID="_1765947936" r:id="rId80"/>
              </w:object>
            </w:r>
            <w:r w:rsidRPr="0013376E">
              <w:rPr>
                <w:rFonts w:eastAsia="Calibri"/>
                <w:i/>
                <w:iCs/>
                <w:color w:val="auto"/>
                <w:sz w:val="22"/>
                <w:szCs w:val="22"/>
              </w:rPr>
              <w:t xml:space="preserve"> = 4,4.10</w:t>
            </w:r>
            <w:r w:rsidRPr="0013376E">
              <w:rPr>
                <w:rFonts w:eastAsia="Calibri"/>
                <w:i/>
                <w:iCs/>
                <w:color w:val="auto"/>
                <w:sz w:val="22"/>
                <w:szCs w:val="22"/>
                <w:vertAlign w:val="superscript"/>
              </w:rPr>
              <w:t>-4</w:t>
            </w:r>
            <w:r w:rsidRPr="0013376E">
              <w:rPr>
                <w:rFonts w:eastAsia="Calibri"/>
                <w:i/>
                <w:iCs/>
                <w:color w:val="auto"/>
                <w:sz w:val="22"/>
                <w:szCs w:val="22"/>
              </w:rPr>
              <w:t xml:space="preserve"> J.</w:t>
            </w:r>
          </w:p>
          <w:p w14:paraId="721A8D40" w14:textId="77777777" w:rsidR="00D65CA3" w:rsidRPr="0013376E" w:rsidRDefault="00D65CA3" w:rsidP="00C155F6">
            <w:pPr>
              <w:tabs>
                <w:tab w:val="left" w:pos="284"/>
                <w:tab w:val="left" w:pos="567"/>
                <w:tab w:val="left" w:pos="851"/>
                <w:tab w:val="left" w:pos="1134"/>
              </w:tabs>
              <w:spacing w:line="276" w:lineRule="auto"/>
              <w:jc w:val="both"/>
              <w:rPr>
                <w:rFonts w:eastAsia="Calibri"/>
                <w:i/>
                <w:iCs/>
                <w:color w:val="auto"/>
                <w:sz w:val="26"/>
                <w:szCs w:val="26"/>
              </w:rPr>
            </w:pPr>
            <w:r w:rsidRPr="0013376E">
              <w:rPr>
                <w:b/>
                <w:i/>
                <w:iCs/>
                <w:color w:val="000000"/>
                <w:sz w:val="26"/>
                <w:szCs w:val="26"/>
              </w:rPr>
              <w:t xml:space="preserve">Câu 3: </w:t>
            </w:r>
            <w:r w:rsidRPr="0013376E">
              <w:rPr>
                <w:i/>
                <w:iCs/>
                <w:color w:val="000000"/>
                <w:sz w:val="26"/>
                <w:szCs w:val="26"/>
              </w:rPr>
              <w:t>Hình</w:t>
            </w:r>
            <w:r w:rsidRPr="0013376E">
              <w:rPr>
                <w:b/>
                <w:i/>
                <w:iCs/>
                <w:color w:val="000000"/>
                <w:sz w:val="26"/>
                <w:szCs w:val="26"/>
              </w:rPr>
              <w:t xml:space="preserve"> </w:t>
            </w:r>
            <w:r w:rsidRPr="0013376E">
              <w:rPr>
                <w:i/>
                <w:iCs/>
                <w:color w:val="000000"/>
                <w:sz w:val="26"/>
                <w:szCs w:val="26"/>
              </w:rPr>
              <w:t>ảnh</w:t>
            </w:r>
            <w:r w:rsidRPr="0013376E">
              <w:rPr>
                <w:b/>
                <w:i/>
                <w:iCs/>
                <w:color w:val="000000"/>
                <w:sz w:val="26"/>
                <w:szCs w:val="26"/>
              </w:rPr>
              <w:t xml:space="preserve"> </w:t>
            </w:r>
            <w:r w:rsidRPr="0013376E">
              <w:rPr>
                <w:i/>
                <w:iCs/>
                <w:color w:val="000000"/>
                <w:sz w:val="26"/>
                <w:szCs w:val="26"/>
              </w:rPr>
              <w:t>hàn hồ quang điện.</w:t>
            </w:r>
          </w:p>
          <w:p w14:paraId="7FA9BB78" w14:textId="77777777" w:rsidR="00D65CA3" w:rsidRPr="0013376E" w:rsidRDefault="00D65CA3" w:rsidP="00C155F6">
            <w:pPr>
              <w:tabs>
                <w:tab w:val="left" w:pos="284"/>
                <w:tab w:val="left" w:pos="567"/>
                <w:tab w:val="left" w:pos="851"/>
                <w:tab w:val="left" w:pos="1134"/>
              </w:tabs>
              <w:spacing w:line="276" w:lineRule="auto"/>
              <w:jc w:val="center"/>
              <w:rPr>
                <w:b/>
                <w:i/>
                <w:iCs/>
                <w:color w:val="000000"/>
                <w:sz w:val="26"/>
                <w:szCs w:val="26"/>
              </w:rPr>
            </w:pPr>
            <w:r w:rsidRPr="0013376E">
              <w:rPr>
                <w:rFonts w:eastAsia="Calibri"/>
                <w:i/>
                <w:iCs/>
                <w:noProof/>
                <w:color w:val="auto"/>
                <w:sz w:val="26"/>
                <w:szCs w:val="26"/>
              </w:rPr>
              <w:lastRenderedPageBreak/>
              <w:drawing>
                <wp:inline distT="0" distB="0" distL="0" distR="0" wp14:anchorId="4EF65843" wp14:editId="5BA4DB0E">
                  <wp:extent cx="3448050" cy="2573819"/>
                  <wp:effectExtent l="0" t="0" r="0" b="0"/>
                  <wp:docPr id="14" name="Picture 14" descr="A person welding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lding a piece of metal&#10;&#10;Description automatically generated"/>
                          <pic:cNvPicPr/>
                        </pic:nvPicPr>
                        <pic:blipFill>
                          <a:blip r:embed="rId81"/>
                          <a:stretch>
                            <a:fillRect/>
                          </a:stretch>
                        </pic:blipFill>
                        <pic:spPr>
                          <a:xfrm>
                            <a:off x="0" y="0"/>
                            <a:ext cx="3461677" cy="2583991"/>
                          </a:xfrm>
                          <a:prstGeom prst="rect">
                            <a:avLst/>
                          </a:prstGeom>
                        </pic:spPr>
                      </pic:pic>
                    </a:graphicData>
                  </a:graphic>
                </wp:inline>
              </w:drawing>
            </w:r>
          </w:p>
          <w:p w14:paraId="2D89E81A"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Trong mạch khuếch đại của một số máy hàn điện có tụ điện.</w:t>
            </w:r>
          </w:p>
          <w:p w14:paraId="1E99EA84"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xml:space="preserve">Khi sử dụng nguồn điện để tích điện cho tụ, nguồn điện đã thực hiện công để dịch chuyển các electron từ bản nối với cực dương sang bản nối với cực âm của tụ. Lúc này tụ </w:t>
            </w:r>
            <w:r w:rsidRPr="0013376E">
              <w:rPr>
                <w:b/>
                <w:i/>
                <w:iCs/>
                <w:color w:val="000000"/>
                <w:sz w:val="26"/>
                <w:szCs w:val="26"/>
              </w:rPr>
              <w:t>trữ một lượng năng lượng</w:t>
            </w:r>
            <w:r w:rsidRPr="0013376E">
              <w:rPr>
                <w:i/>
                <w:iCs/>
                <w:color w:val="000000"/>
                <w:sz w:val="26"/>
                <w:szCs w:val="26"/>
              </w:rPr>
              <w:t xml:space="preserve"> đúng bằng công của nguồn.</w:t>
            </w:r>
          </w:p>
          <w:p w14:paraId="11C67EDB" w14:textId="77777777" w:rsidR="00D65CA3" w:rsidRPr="0013376E" w:rsidRDefault="00D65CA3" w:rsidP="00C155F6">
            <w:pPr>
              <w:tabs>
                <w:tab w:val="left" w:pos="284"/>
                <w:tab w:val="left" w:pos="567"/>
                <w:tab w:val="left" w:pos="851"/>
                <w:tab w:val="left" w:pos="1134"/>
              </w:tabs>
              <w:spacing w:line="276" w:lineRule="auto"/>
              <w:jc w:val="both"/>
              <w:rPr>
                <w:i/>
                <w:iCs/>
                <w:color w:val="000000"/>
                <w:sz w:val="26"/>
                <w:szCs w:val="26"/>
              </w:rPr>
            </w:pPr>
            <w:r w:rsidRPr="0013376E">
              <w:rPr>
                <w:i/>
                <w:iCs/>
                <w:color w:val="000000"/>
                <w:sz w:val="26"/>
                <w:szCs w:val="26"/>
              </w:rPr>
              <w:tab/>
              <w:t xml:space="preserve">Khi cho tụ phóng điện qua điện trở, thì tụ phóng năng lượng đã tích trữ được. </w:t>
            </w:r>
          </w:p>
          <w:p w14:paraId="06FD542E" w14:textId="77777777" w:rsidR="00D65CA3" w:rsidRPr="0013376E" w:rsidRDefault="00D65CA3" w:rsidP="00C155F6">
            <w:pPr>
              <w:tabs>
                <w:tab w:val="left" w:pos="284"/>
                <w:tab w:val="left" w:pos="567"/>
                <w:tab w:val="left" w:pos="851"/>
                <w:tab w:val="left" w:pos="1134"/>
              </w:tabs>
              <w:spacing w:line="276" w:lineRule="auto"/>
              <w:jc w:val="both"/>
              <w:rPr>
                <w:rFonts w:ascii="Averta Standard Regular" w:hAnsi="Averta Standard Regular"/>
                <w:i/>
                <w:iCs/>
                <w:color w:val="212529"/>
                <w:sz w:val="26"/>
                <w:szCs w:val="26"/>
              </w:rPr>
            </w:pPr>
            <w:r w:rsidRPr="0013376E">
              <w:rPr>
                <w:i/>
                <w:iCs/>
                <w:color w:val="000000"/>
                <w:sz w:val="26"/>
                <w:szCs w:val="26"/>
              </w:rPr>
              <w:tab/>
              <w:t>Trong máy hàn điện, n</w:t>
            </w:r>
            <w:r w:rsidRPr="0013376E">
              <w:rPr>
                <w:rFonts w:ascii="Averta Standard Regular" w:hAnsi="Averta Standard Regular"/>
                <w:i/>
                <w:iCs/>
                <w:color w:val="212529"/>
                <w:sz w:val="26"/>
                <w:szCs w:val="26"/>
              </w:rPr>
              <w:t>hờ có nhiệt độ rất cao của các cặp điện cực, người ta sử dụng nó trong việc hàn điện. Một cực của hồ quang chính là tấm tim loại cần hàn. Còn cực kia chính là que hàn. Do nhiệt độ cao giữa 2 cực, que hàn nóng chảy và lấp chỗ cần hàn lên tấm kim loại.</w:t>
            </w:r>
          </w:p>
          <w:p w14:paraId="3F931A2A" w14:textId="77777777" w:rsidR="00D65CA3" w:rsidRPr="0013376E" w:rsidRDefault="00D65CA3" w:rsidP="00C155F6">
            <w:pPr>
              <w:tabs>
                <w:tab w:val="left" w:pos="180"/>
              </w:tabs>
              <w:spacing w:line="276" w:lineRule="auto"/>
              <w:jc w:val="both"/>
              <w:rPr>
                <w:bCs/>
                <w:i/>
                <w:iCs/>
                <w:color w:val="000000"/>
                <w:sz w:val="26"/>
                <w:szCs w:val="26"/>
              </w:rPr>
            </w:pPr>
            <w:r w:rsidRPr="0013376E">
              <w:rPr>
                <w:b/>
                <w:i/>
                <w:iCs/>
                <w:color w:val="000000"/>
                <w:sz w:val="26"/>
                <w:szCs w:val="26"/>
              </w:rPr>
              <w:t xml:space="preserve">Câu 4: </w:t>
            </w:r>
            <w:r w:rsidRPr="0013376E">
              <w:rPr>
                <w:bCs/>
                <w:i/>
                <w:iCs/>
                <w:color w:val="000000"/>
                <w:sz w:val="26"/>
                <w:szCs w:val="26"/>
              </w:rPr>
              <w:t>Hình</w:t>
            </w:r>
            <w:r w:rsidRPr="0013376E">
              <w:rPr>
                <w:b/>
                <w:i/>
                <w:iCs/>
                <w:color w:val="000000"/>
                <w:sz w:val="26"/>
                <w:szCs w:val="26"/>
              </w:rPr>
              <w:t xml:space="preserve"> </w:t>
            </w:r>
            <w:r w:rsidRPr="0013376E">
              <w:rPr>
                <w:bCs/>
                <w:i/>
                <w:iCs/>
                <w:color w:val="000000"/>
                <w:sz w:val="26"/>
                <w:szCs w:val="26"/>
              </w:rPr>
              <w:t>ảnh sét trong tự nhiên.</w:t>
            </w:r>
          </w:p>
          <w:p w14:paraId="095F929B" w14:textId="77777777" w:rsidR="00D65CA3" w:rsidRPr="0013376E" w:rsidRDefault="00D65CA3" w:rsidP="00C155F6">
            <w:pPr>
              <w:tabs>
                <w:tab w:val="left" w:pos="180"/>
              </w:tabs>
              <w:spacing w:line="276" w:lineRule="auto"/>
              <w:jc w:val="center"/>
              <w:rPr>
                <w:bCs/>
                <w:i/>
                <w:iCs/>
                <w:color w:val="000000"/>
                <w:sz w:val="26"/>
                <w:szCs w:val="26"/>
              </w:rPr>
            </w:pPr>
            <w:r w:rsidRPr="0013376E">
              <w:rPr>
                <w:rFonts w:eastAsia="Calibri"/>
                <w:i/>
                <w:iCs/>
                <w:noProof/>
                <w:color w:val="auto"/>
                <w:sz w:val="22"/>
                <w:szCs w:val="22"/>
              </w:rPr>
              <w:drawing>
                <wp:inline distT="0" distB="0" distL="0" distR="0" wp14:anchorId="5E748452" wp14:editId="37052EA2">
                  <wp:extent cx="3724275" cy="2234941"/>
                  <wp:effectExtent l="0" t="0" r="0" b="0"/>
                  <wp:docPr id="15" name="Picture 15" descr="Giải thích hiện tượng sấm sé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thích hiện tượng sấm sét Vật lý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5998" cy="2247977"/>
                          </a:xfrm>
                          <a:prstGeom prst="rect">
                            <a:avLst/>
                          </a:prstGeom>
                          <a:noFill/>
                          <a:ln>
                            <a:noFill/>
                          </a:ln>
                        </pic:spPr>
                      </pic:pic>
                    </a:graphicData>
                  </a:graphic>
                </wp:inline>
              </w:drawing>
            </w:r>
          </w:p>
          <w:p w14:paraId="3287F384" w14:textId="77777777" w:rsidR="00D65CA3" w:rsidRPr="0013376E" w:rsidRDefault="00D65CA3" w:rsidP="00C155F6">
            <w:pPr>
              <w:shd w:val="clear" w:color="auto" w:fill="FFFFFF"/>
              <w:spacing w:line="276" w:lineRule="auto"/>
              <w:jc w:val="both"/>
              <w:rPr>
                <w:i/>
                <w:iCs/>
                <w:color w:val="auto"/>
                <w:sz w:val="26"/>
                <w:szCs w:val="26"/>
              </w:rPr>
            </w:pPr>
            <w:r w:rsidRPr="0013376E">
              <w:rPr>
                <w:i/>
                <w:iCs/>
                <w:color w:val="auto"/>
                <w:sz w:val="26"/>
                <w:szCs w:val="26"/>
              </w:rPr>
              <w:t>Sấm sét là một hiện tượng thiên nhiên, thường xuất hiện trước, trong, thậm chí cả sau cơn mưa.</w:t>
            </w:r>
          </w:p>
          <w:p w14:paraId="2495D311" w14:textId="77777777" w:rsidR="00D65CA3" w:rsidRDefault="00D65CA3" w:rsidP="00C155F6">
            <w:pPr>
              <w:shd w:val="clear" w:color="auto" w:fill="FFFFFF"/>
              <w:spacing w:line="276" w:lineRule="auto"/>
              <w:jc w:val="both"/>
              <w:rPr>
                <w:color w:val="auto"/>
                <w:sz w:val="26"/>
                <w:szCs w:val="26"/>
              </w:rPr>
            </w:pPr>
            <w:r w:rsidRPr="0013376E">
              <w:rPr>
                <w:i/>
                <w:iCs/>
                <w:color w:val="auto"/>
                <w:sz w:val="26"/>
                <w:szCs w:val="26"/>
              </w:rPr>
              <w:t>Nguyên nhân gây ra hiện tượng sấm sét là khi hai đám mây tích điện trái dấu lại gần nhau (chúng giống như hai bản tụ điện), hiệu điện thế giữa chúng rất lớn nên năng lượng điện trường tích trữ được là vô cùng lớn.</w:t>
            </w:r>
            <w:r w:rsidRPr="006F422F">
              <w:rPr>
                <w:color w:val="auto"/>
                <w:sz w:val="26"/>
                <w:szCs w:val="26"/>
              </w:rPr>
              <w:t xml:space="preserve"> </w:t>
            </w:r>
          </w:p>
          <w:p w14:paraId="22CEEAED" w14:textId="77777777" w:rsidR="00D65CA3" w:rsidRPr="00276353" w:rsidRDefault="00D65CA3" w:rsidP="00C155F6">
            <w:pPr>
              <w:shd w:val="clear" w:color="auto" w:fill="FFFFFF"/>
              <w:spacing w:line="276" w:lineRule="auto"/>
              <w:jc w:val="both"/>
              <w:rPr>
                <w:color w:val="auto"/>
                <w:sz w:val="26"/>
                <w:szCs w:val="26"/>
              </w:rPr>
            </w:pPr>
            <w:r w:rsidRPr="00F90CED">
              <w:rPr>
                <w:color w:val="auto"/>
                <w:sz w:val="26"/>
                <w:szCs w:val="26"/>
              </w:rPr>
              <w:t>- Học sinh các nhóm khác thảo luận, nhận xét, bổ sung và sửa lỗi về câu trả lời của nhóm đại diện.</w:t>
            </w:r>
          </w:p>
        </w:tc>
      </w:tr>
      <w:tr w:rsidR="00D65CA3" w:rsidRPr="00F90CED" w14:paraId="144181D1" w14:textId="77777777" w:rsidTr="00C155F6">
        <w:tc>
          <w:tcPr>
            <w:tcW w:w="1411" w:type="dxa"/>
          </w:tcPr>
          <w:p w14:paraId="51D784C3" w14:textId="77777777" w:rsidR="00D65CA3" w:rsidRPr="00F90CED" w:rsidRDefault="00D65CA3" w:rsidP="00C155F6">
            <w:pPr>
              <w:spacing w:line="276" w:lineRule="auto"/>
              <w:jc w:val="center"/>
              <w:rPr>
                <w:bCs/>
                <w:color w:val="auto"/>
                <w:sz w:val="26"/>
                <w:szCs w:val="26"/>
              </w:rPr>
            </w:pPr>
            <w:r w:rsidRPr="00F90CED">
              <w:rPr>
                <w:b/>
                <w:color w:val="auto"/>
                <w:sz w:val="26"/>
                <w:szCs w:val="26"/>
              </w:rPr>
              <w:lastRenderedPageBreak/>
              <w:t>Bước 4</w:t>
            </w:r>
          </w:p>
        </w:tc>
        <w:tc>
          <w:tcPr>
            <w:tcW w:w="8218" w:type="dxa"/>
          </w:tcPr>
          <w:p w14:paraId="540D1092" w14:textId="77777777" w:rsidR="00D65CA3" w:rsidRPr="00F90CED" w:rsidRDefault="00D65CA3" w:rsidP="00C155F6">
            <w:pPr>
              <w:spacing w:line="276" w:lineRule="auto"/>
              <w:jc w:val="both"/>
              <w:rPr>
                <w:iCs/>
                <w:color w:val="auto"/>
                <w:sz w:val="26"/>
                <w:szCs w:val="26"/>
              </w:rPr>
            </w:pPr>
            <w:r w:rsidRPr="00F90CED">
              <w:rPr>
                <w:bCs/>
                <w:color w:val="auto"/>
                <w:sz w:val="26"/>
                <w:szCs w:val="26"/>
              </w:rPr>
              <w:t>- Giáo viên tổng kết đ</w:t>
            </w:r>
            <w:r w:rsidRPr="00F90CED">
              <w:rPr>
                <w:iCs/>
                <w:color w:val="auto"/>
                <w:sz w:val="26"/>
                <w:szCs w:val="26"/>
              </w:rPr>
              <w:t>ánh giá kết quả thực hiện nhiệm vụ học tập của học sinh</w:t>
            </w:r>
          </w:p>
        </w:tc>
      </w:tr>
    </w:tbl>
    <w:p w14:paraId="301DDB0F" w14:textId="77777777" w:rsidR="00D65CA3" w:rsidRDefault="00D65CA3" w:rsidP="00D65CA3">
      <w:pPr>
        <w:spacing w:line="276" w:lineRule="auto"/>
        <w:jc w:val="both"/>
        <w:rPr>
          <w:rFonts w:asciiTheme="majorHAnsi" w:hAnsiTheme="majorHAnsi" w:cstheme="majorHAnsi"/>
          <w:b/>
          <w:i/>
          <w:color w:val="0070C0"/>
          <w:sz w:val="26"/>
          <w:szCs w:val="26"/>
          <w:lang w:val="vi-VN"/>
        </w:rPr>
      </w:pPr>
    </w:p>
    <w:p w14:paraId="0469A7C5" w14:textId="77777777" w:rsidR="00D65CA3" w:rsidRPr="00691CD4" w:rsidRDefault="00D65CA3" w:rsidP="00D65CA3">
      <w:pPr>
        <w:spacing w:line="276" w:lineRule="auto"/>
        <w:jc w:val="both"/>
        <w:rPr>
          <w:rFonts w:asciiTheme="majorHAnsi" w:hAnsiTheme="majorHAnsi" w:cstheme="majorHAnsi"/>
          <w:b/>
          <w:i/>
          <w:color w:val="0070C0"/>
          <w:sz w:val="26"/>
          <w:szCs w:val="26"/>
          <w:lang w:val="vi-VN"/>
        </w:rPr>
      </w:pPr>
      <w:r w:rsidRPr="00691CD4">
        <w:rPr>
          <w:rFonts w:asciiTheme="majorHAnsi" w:hAnsiTheme="majorHAnsi" w:cstheme="majorHAnsi"/>
          <w:b/>
          <w:i/>
          <w:color w:val="0070C0"/>
          <w:sz w:val="26"/>
          <w:szCs w:val="26"/>
          <w:lang w:val="vi-VN"/>
        </w:rPr>
        <w:t>Hoạt động 2.</w:t>
      </w:r>
      <w:r>
        <w:rPr>
          <w:rFonts w:asciiTheme="majorHAnsi" w:hAnsiTheme="majorHAnsi" w:cstheme="majorHAnsi"/>
          <w:b/>
          <w:i/>
          <w:color w:val="0070C0"/>
          <w:sz w:val="26"/>
          <w:szCs w:val="26"/>
        </w:rPr>
        <w:t>5</w:t>
      </w:r>
      <w:r w:rsidRPr="00691CD4">
        <w:rPr>
          <w:rFonts w:asciiTheme="majorHAnsi" w:hAnsiTheme="majorHAnsi" w:cstheme="majorHAnsi"/>
          <w:b/>
          <w:i/>
          <w:color w:val="0070C0"/>
          <w:sz w:val="26"/>
          <w:szCs w:val="26"/>
          <w:lang w:val="vi-VN"/>
        </w:rPr>
        <w:t xml:space="preserve">: </w:t>
      </w:r>
      <w:r w:rsidRPr="00F90CED">
        <w:rPr>
          <w:rFonts w:asciiTheme="majorHAnsi" w:hAnsiTheme="majorHAnsi" w:cstheme="majorHAnsi"/>
          <w:b/>
          <w:i/>
          <w:iCs/>
          <w:color w:val="0070C0"/>
          <w:sz w:val="26"/>
          <w:szCs w:val="26"/>
        </w:rPr>
        <w:t xml:space="preserve">Tìm hiểu </w:t>
      </w:r>
      <w:r>
        <w:rPr>
          <w:rFonts w:asciiTheme="majorHAnsi" w:hAnsiTheme="majorHAnsi" w:cstheme="majorHAnsi"/>
          <w:b/>
          <w:i/>
          <w:iCs/>
          <w:color w:val="0070C0"/>
          <w:sz w:val="26"/>
          <w:szCs w:val="26"/>
        </w:rPr>
        <w:t>Ứng dụng của tụ điện trong cuộc sống.</w:t>
      </w:r>
    </w:p>
    <w:p w14:paraId="6455D175" w14:textId="77777777" w:rsidR="00D65CA3"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lastRenderedPageBreak/>
        <w:t>a. Mục tiêu:</w:t>
      </w:r>
    </w:p>
    <w:p w14:paraId="4B516BBE" w14:textId="77777777" w:rsidR="00D65CA3" w:rsidRPr="00F90CED" w:rsidRDefault="00D65CA3" w:rsidP="00D65CA3">
      <w:pPr>
        <w:tabs>
          <w:tab w:val="left" w:pos="180"/>
          <w:tab w:val="left" w:pos="360"/>
          <w:tab w:val="left" w:pos="540"/>
          <w:tab w:val="left" w:pos="720"/>
        </w:tabs>
        <w:spacing w:line="276" w:lineRule="auto"/>
        <w:ind w:left="360"/>
        <w:rPr>
          <w:bCs/>
          <w:color w:val="auto"/>
          <w:sz w:val="26"/>
          <w:szCs w:val="26"/>
        </w:rPr>
      </w:pPr>
      <w:r>
        <w:rPr>
          <w:color w:val="auto"/>
          <w:sz w:val="26"/>
          <w:szCs w:val="26"/>
        </w:rPr>
        <w:t>- Tìm hiểu về các ứng dụng của tụ điện trong cuộc sống trên cơ sở thu thập và lựa chọn thông tin, xây dựng báo cáo.</w:t>
      </w:r>
    </w:p>
    <w:p w14:paraId="0D9F23A1" w14:textId="77777777" w:rsidR="00D65CA3" w:rsidRPr="00F90CED" w:rsidRDefault="00D65CA3" w:rsidP="00D65CA3">
      <w:pPr>
        <w:spacing w:line="276" w:lineRule="auto"/>
        <w:jc w:val="both"/>
        <w:rPr>
          <w:rFonts w:asciiTheme="majorHAnsi" w:hAnsiTheme="majorHAnsi" w:cstheme="majorHAnsi"/>
          <w:bCs/>
          <w:color w:val="000000" w:themeColor="text1"/>
          <w:sz w:val="26"/>
          <w:szCs w:val="26"/>
          <w:lang w:val="vi-VN"/>
        </w:rPr>
      </w:pPr>
      <w:r w:rsidRPr="00F90CED">
        <w:rPr>
          <w:rFonts w:asciiTheme="majorHAnsi" w:hAnsiTheme="majorHAnsi" w:cstheme="majorHAnsi"/>
          <w:b/>
          <w:color w:val="000000" w:themeColor="text1"/>
          <w:sz w:val="26"/>
          <w:szCs w:val="26"/>
        </w:rPr>
        <w:t>b. Nội dung:</w:t>
      </w:r>
      <w:r w:rsidRPr="00F90CED">
        <w:rPr>
          <w:rFonts w:asciiTheme="majorHAnsi" w:hAnsiTheme="majorHAnsi" w:cstheme="majorHAnsi"/>
          <w:bCs/>
          <w:color w:val="000000" w:themeColor="text1"/>
          <w:sz w:val="26"/>
          <w:szCs w:val="26"/>
        </w:rPr>
        <w:t xml:space="preserve"> </w:t>
      </w:r>
      <w:r w:rsidRPr="00F90CED">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2D269588" w14:textId="77777777" w:rsidR="00D65CA3" w:rsidRDefault="00D65CA3" w:rsidP="00D65CA3">
      <w:pPr>
        <w:spacing w:line="276" w:lineRule="auto"/>
        <w:jc w:val="both"/>
        <w:rPr>
          <w:rFonts w:asciiTheme="majorHAnsi" w:hAnsiTheme="majorHAnsi" w:cstheme="majorHAnsi"/>
          <w:color w:val="000000" w:themeColor="text1"/>
          <w:sz w:val="26"/>
          <w:szCs w:val="26"/>
          <w:lang w:val="vi-VN"/>
        </w:rPr>
      </w:pPr>
      <w:r w:rsidRPr="00F90CED">
        <w:rPr>
          <w:rFonts w:asciiTheme="majorHAnsi" w:hAnsiTheme="majorHAnsi" w:cstheme="majorHAnsi"/>
          <w:b/>
          <w:color w:val="000000" w:themeColor="text1"/>
          <w:sz w:val="26"/>
          <w:szCs w:val="26"/>
          <w:lang w:val="vi-VN"/>
        </w:rPr>
        <w:t>c. Sản phẩm:</w:t>
      </w:r>
      <w:r w:rsidRPr="00F90CED">
        <w:rPr>
          <w:rFonts w:asciiTheme="majorHAnsi" w:hAnsiTheme="majorHAnsi" w:cstheme="majorHAnsi"/>
          <w:color w:val="000000" w:themeColor="text1"/>
          <w:sz w:val="26"/>
          <w:szCs w:val="26"/>
          <w:lang w:val="vi-VN"/>
        </w:rPr>
        <w:t xml:space="preserve"> </w:t>
      </w:r>
    </w:p>
    <w:p w14:paraId="3C43452B" w14:textId="77777777" w:rsidR="00D65CA3" w:rsidRPr="00D86F9F" w:rsidRDefault="00D65CA3" w:rsidP="00D65CA3">
      <w:pPr>
        <w:tabs>
          <w:tab w:val="left" w:pos="284"/>
          <w:tab w:val="left" w:pos="567"/>
          <w:tab w:val="left" w:pos="851"/>
          <w:tab w:val="left" w:pos="1134"/>
        </w:tabs>
        <w:spacing w:line="276" w:lineRule="auto"/>
        <w:jc w:val="both"/>
        <w:rPr>
          <w:b/>
          <w:color w:val="4472C4" w:themeColor="accent1"/>
          <w:sz w:val="26"/>
          <w:szCs w:val="26"/>
        </w:rPr>
      </w:pPr>
      <w:r w:rsidRPr="00D86F9F">
        <w:rPr>
          <w:b/>
          <w:color w:val="4472C4" w:themeColor="accent1"/>
          <w:sz w:val="26"/>
          <w:szCs w:val="26"/>
        </w:rPr>
        <w:t>II. ỨNG DỤNG CỦA TỤ ĐIỆN TRONG CUỘC SỐNG</w:t>
      </w:r>
    </w:p>
    <w:p w14:paraId="7BC15663"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sidRPr="006B3833">
        <w:rPr>
          <w:bCs/>
          <w:color w:val="000000"/>
          <w:sz w:val="26"/>
          <w:szCs w:val="26"/>
        </w:rPr>
        <w:tab/>
      </w:r>
      <w:bookmarkStart w:id="1" w:name="_Hlk131768702"/>
      <w:r w:rsidRPr="006B3833">
        <w:rPr>
          <w:bCs/>
          <w:color w:val="000000"/>
          <w:sz w:val="26"/>
          <w:szCs w:val="26"/>
        </w:rPr>
        <w:t>Theo chức năng tích trữ năng lượng</w:t>
      </w:r>
      <w:r>
        <w:rPr>
          <w:bCs/>
          <w:color w:val="000000"/>
          <w:sz w:val="26"/>
          <w:szCs w:val="26"/>
        </w:rPr>
        <w:t>,</w:t>
      </w:r>
      <w:r w:rsidRPr="006B3833">
        <w:rPr>
          <w:bCs/>
          <w:color w:val="000000"/>
          <w:sz w:val="26"/>
          <w:szCs w:val="26"/>
        </w:rPr>
        <w:t xml:space="preserve"> </w:t>
      </w:r>
      <w:r>
        <w:rPr>
          <w:bCs/>
          <w:color w:val="000000"/>
          <w:sz w:val="26"/>
          <w:szCs w:val="26"/>
        </w:rPr>
        <w:t>t</w:t>
      </w:r>
      <w:r w:rsidRPr="006B3833">
        <w:rPr>
          <w:bCs/>
          <w:color w:val="000000"/>
          <w:sz w:val="26"/>
          <w:szCs w:val="26"/>
        </w:rPr>
        <w:t>ụ điện được</w:t>
      </w:r>
      <w:r>
        <w:rPr>
          <w:bCs/>
          <w:color w:val="000000"/>
          <w:sz w:val="26"/>
          <w:szCs w:val="26"/>
        </w:rPr>
        <w:t xml:space="preserve"> sử dụng trong rất nhiều thiết bị điện như động cơ xe máy, máy hàn điện, mạch khuếch đại …</w:t>
      </w:r>
    </w:p>
    <w:p w14:paraId="431C1704" w14:textId="77777777" w:rsidR="00D65CA3" w:rsidRDefault="00D65CA3" w:rsidP="00D65CA3">
      <w:pPr>
        <w:tabs>
          <w:tab w:val="left" w:pos="284"/>
          <w:tab w:val="left" w:pos="567"/>
          <w:tab w:val="left" w:pos="851"/>
          <w:tab w:val="left" w:pos="1134"/>
        </w:tabs>
        <w:spacing w:line="276" w:lineRule="auto"/>
        <w:jc w:val="both"/>
        <w:rPr>
          <w:bCs/>
          <w:color w:val="000000" w:themeColor="text1"/>
          <w:sz w:val="26"/>
          <w:szCs w:val="26"/>
          <w:lang w:val="es-ES"/>
        </w:rPr>
      </w:pPr>
      <w:r>
        <w:rPr>
          <w:bCs/>
          <w:color w:val="000000" w:themeColor="text1"/>
          <w:sz w:val="26"/>
          <w:szCs w:val="26"/>
          <w:lang w:val="es-ES"/>
        </w:rPr>
        <w:tab/>
        <w:t>Ngoài ra, tụ điện còn có chức năng lưu trữ điện tích, lọc điện một chiều không cho đi qua mà chỉ cho dòng điện xoay chiều đi qua, …</w:t>
      </w:r>
    </w:p>
    <w:p w14:paraId="27ABC275" w14:textId="77777777" w:rsidR="00D65CA3" w:rsidRPr="000E7B3E" w:rsidRDefault="00D65CA3" w:rsidP="00D65CA3">
      <w:pPr>
        <w:tabs>
          <w:tab w:val="left" w:pos="284"/>
          <w:tab w:val="left" w:pos="567"/>
          <w:tab w:val="left" w:pos="851"/>
          <w:tab w:val="left" w:pos="1134"/>
        </w:tabs>
        <w:spacing w:line="276" w:lineRule="auto"/>
        <w:jc w:val="both"/>
        <w:rPr>
          <w:bCs/>
          <w:color w:val="000000" w:themeColor="text1"/>
          <w:sz w:val="26"/>
          <w:szCs w:val="26"/>
          <w:lang w:val="es-ES"/>
        </w:rPr>
      </w:pPr>
      <w:r w:rsidRPr="008F1FCD">
        <w:rPr>
          <w:rFonts w:cstheme="minorBidi"/>
          <w:bCs/>
          <w:color w:val="000000" w:themeColor="text1"/>
          <w:sz w:val="26"/>
          <w:szCs w:val="26"/>
          <w:lang w:val="es-ES"/>
        </w:rPr>
        <w:tab/>
        <w:t>Tụ điện còn có vai trò lọc điện áp xoay chiều thành điện áp một chiều bằng phương pháp loại bỏ pha âm. </w:t>
      </w:r>
      <w:bookmarkEnd w:id="1"/>
    </w:p>
    <w:p w14:paraId="034FB95B" w14:textId="77777777" w:rsidR="00D65CA3" w:rsidRPr="00F90CED" w:rsidRDefault="00D65CA3" w:rsidP="00D65CA3">
      <w:pPr>
        <w:spacing w:line="276" w:lineRule="auto"/>
        <w:jc w:val="both"/>
        <w:rPr>
          <w:rFonts w:asciiTheme="majorHAnsi" w:hAnsiTheme="majorHAnsi" w:cstheme="majorHAnsi"/>
          <w:b/>
          <w:bCs/>
          <w:color w:val="000000" w:themeColor="text1"/>
          <w:sz w:val="26"/>
          <w:szCs w:val="26"/>
          <w:lang w:val="vi-VN"/>
        </w:rPr>
      </w:pPr>
      <w:r w:rsidRPr="00F90CED">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D65CA3" w:rsidRPr="00F90CED" w14:paraId="033311A2" w14:textId="77777777" w:rsidTr="00C155F6">
        <w:tc>
          <w:tcPr>
            <w:tcW w:w="1413" w:type="dxa"/>
          </w:tcPr>
          <w:p w14:paraId="24868A0A" w14:textId="77777777" w:rsidR="00D65CA3" w:rsidRPr="0013376E" w:rsidRDefault="00D65CA3" w:rsidP="00C155F6">
            <w:pPr>
              <w:spacing w:line="276" w:lineRule="auto"/>
              <w:jc w:val="center"/>
              <w:rPr>
                <w:b/>
                <w:color w:val="auto"/>
                <w:sz w:val="26"/>
                <w:szCs w:val="26"/>
              </w:rPr>
            </w:pPr>
            <w:r w:rsidRPr="0013376E">
              <w:rPr>
                <w:b/>
                <w:color w:val="auto"/>
                <w:sz w:val="26"/>
                <w:szCs w:val="26"/>
              </w:rPr>
              <w:t>Bước thực hiện</w:t>
            </w:r>
          </w:p>
        </w:tc>
        <w:tc>
          <w:tcPr>
            <w:tcW w:w="8238" w:type="dxa"/>
          </w:tcPr>
          <w:p w14:paraId="586A5B07" w14:textId="77777777" w:rsidR="00D65CA3" w:rsidRPr="00F90CED" w:rsidRDefault="00D65CA3" w:rsidP="00C155F6">
            <w:pPr>
              <w:spacing w:line="276" w:lineRule="auto"/>
              <w:jc w:val="center"/>
              <w:rPr>
                <w:b/>
                <w:color w:val="auto"/>
                <w:sz w:val="26"/>
                <w:szCs w:val="26"/>
              </w:rPr>
            </w:pPr>
            <w:r w:rsidRPr="00F90CED">
              <w:rPr>
                <w:b/>
                <w:color w:val="auto"/>
                <w:sz w:val="26"/>
                <w:szCs w:val="26"/>
              </w:rPr>
              <w:t>Nội dung các bước</w:t>
            </w:r>
          </w:p>
        </w:tc>
      </w:tr>
      <w:tr w:rsidR="00D65CA3" w:rsidRPr="00F90CED" w14:paraId="6908C9F5" w14:textId="77777777" w:rsidTr="00C155F6">
        <w:tc>
          <w:tcPr>
            <w:tcW w:w="1413" w:type="dxa"/>
          </w:tcPr>
          <w:p w14:paraId="59383184" w14:textId="77777777" w:rsidR="00D65CA3" w:rsidRPr="0013376E" w:rsidRDefault="00D65CA3" w:rsidP="00C155F6">
            <w:pPr>
              <w:spacing w:line="276" w:lineRule="auto"/>
              <w:jc w:val="center"/>
              <w:rPr>
                <w:bCs/>
                <w:color w:val="auto"/>
                <w:sz w:val="26"/>
                <w:szCs w:val="26"/>
              </w:rPr>
            </w:pPr>
            <w:r w:rsidRPr="0013376E">
              <w:rPr>
                <w:b/>
                <w:color w:val="auto"/>
                <w:sz w:val="26"/>
                <w:szCs w:val="26"/>
              </w:rPr>
              <w:t>Bước 1</w:t>
            </w:r>
          </w:p>
        </w:tc>
        <w:tc>
          <w:tcPr>
            <w:tcW w:w="8238" w:type="dxa"/>
          </w:tcPr>
          <w:p w14:paraId="5BD0819A" w14:textId="77777777" w:rsidR="00D65CA3" w:rsidRPr="00F90CED" w:rsidRDefault="00D65CA3" w:rsidP="00C155F6">
            <w:pPr>
              <w:spacing w:line="276" w:lineRule="auto"/>
              <w:jc w:val="both"/>
              <w:rPr>
                <w:bCs/>
                <w:color w:val="auto"/>
                <w:sz w:val="26"/>
                <w:szCs w:val="26"/>
              </w:rPr>
            </w:pPr>
            <w:r w:rsidRPr="00F90CED">
              <w:rPr>
                <w:color w:val="auto"/>
                <w:sz w:val="26"/>
                <w:szCs w:val="26"/>
                <w:lang w:val="pt-BR"/>
              </w:rPr>
              <w:t>- Giáo viên chuyển giao nhiệm vụ:</w:t>
            </w:r>
            <w:r>
              <w:rPr>
                <w:color w:val="auto"/>
                <w:sz w:val="26"/>
                <w:szCs w:val="26"/>
                <w:lang w:val="pt-BR"/>
              </w:rPr>
              <w:t xml:space="preserve"> Hãy nêu ưu điểm của tụ điện trong cuộc sống.</w:t>
            </w:r>
          </w:p>
        </w:tc>
      </w:tr>
      <w:tr w:rsidR="00D65CA3" w:rsidRPr="00F90CED" w14:paraId="36CF7ABD" w14:textId="77777777" w:rsidTr="00C155F6">
        <w:tc>
          <w:tcPr>
            <w:tcW w:w="1413" w:type="dxa"/>
          </w:tcPr>
          <w:p w14:paraId="1138B41E" w14:textId="77777777" w:rsidR="00D65CA3" w:rsidRPr="0013376E" w:rsidRDefault="00D65CA3" w:rsidP="00C155F6">
            <w:pPr>
              <w:spacing w:line="276" w:lineRule="auto"/>
              <w:jc w:val="center"/>
              <w:rPr>
                <w:bCs/>
                <w:color w:val="auto"/>
                <w:sz w:val="26"/>
                <w:szCs w:val="26"/>
              </w:rPr>
            </w:pPr>
            <w:r w:rsidRPr="0013376E">
              <w:rPr>
                <w:b/>
                <w:color w:val="auto"/>
                <w:sz w:val="26"/>
                <w:szCs w:val="26"/>
              </w:rPr>
              <w:t>Bước 2</w:t>
            </w:r>
          </w:p>
        </w:tc>
        <w:tc>
          <w:tcPr>
            <w:tcW w:w="8238" w:type="dxa"/>
          </w:tcPr>
          <w:p w14:paraId="47629CE5" w14:textId="77777777" w:rsidR="00D65CA3" w:rsidRPr="00F90CED" w:rsidRDefault="00D65CA3" w:rsidP="00C155F6">
            <w:pPr>
              <w:spacing w:line="276" w:lineRule="auto"/>
              <w:jc w:val="both"/>
              <w:rPr>
                <w:bCs/>
                <w:color w:val="auto"/>
                <w:sz w:val="26"/>
                <w:szCs w:val="26"/>
              </w:rPr>
            </w:pPr>
            <w:r w:rsidRPr="00F90CED">
              <w:rPr>
                <w:bCs/>
                <w:color w:val="auto"/>
                <w:sz w:val="26"/>
                <w:szCs w:val="26"/>
              </w:rPr>
              <w:t>- Học sinh thực hiện nhiệm vụ theo nhóm</w:t>
            </w:r>
          </w:p>
          <w:p w14:paraId="2D29C74C" w14:textId="77777777" w:rsidR="00D65CA3" w:rsidRPr="00F90CED" w:rsidRDefault="00D65CA3" w:rsidP="00C155F6">
            <w:pPr>
              <w:spacing w:line="276" w:lineRule="auto"/>
              <w:jc w:val="both"/>
              <w:rPr>
                <w:bCs/>
                <w:color w:val="auto"/>
                <w:sz w:val="26"/>
                <w:szCs w:val="26"/>
              </w:rPr>
            </w:pPr>
            <w:r w:rsidRPr="00F90CED">
              <w:rPr>
                <w:bCs/>
                <w:color w:val="auto"/>
                <w:sz w:val="26"/>
                <w:szCs w:val="26"/>
              </w:rPr>
              <w:t>- GV hỗ trợ cho HS trong của trình hoạt động</w:t>
            </w:r>
          </w:p>
        </w:tc>
      </w:tr>
      <w:tr w:rsidR="00D65CA3" w:rsidRPr="00F90CED" w14:paraId="744357BE" w14:textId="77777777" w:rsidTr="00C155F6">
        <w:tc>
          <w:tcPr>
            <w:tcW w:w="1413" w:type="dxa"/>
          </w:tcPr>
          <w:p w14:paraId="50A46D1D" w14:textId="77777777" w:rsidR="00D65CA3" w:rsidRPr="0013376E" w:rsidRDefault="00D65CA3" w:rsidP="00C155F6">
            <w:pPr>
              <w:spacing w:line="276" w:lineRule="auto"/>
              <w:jc w:val="center"/>
              <w:rPr>
                <w:bCs/>
                <w:color w:val="auto"/>
                <w:sz w:val="26"/>
                <w:szCs w:val="26"/>
              </w:rPr>
            </w:pPr>
            <w:r w:rsidRPr="0013376E">
              <w:rPr>
                <w:b/>
                <w:color w:val="auto"/>
                <w:sz w:val="26"/>
                <w:szCs w:val="26"/>
              </w:rPr>
              <w:t>Bước 3</w:t>
            </w:r>
          </w:p>
        </w:tc>
        <w:tc>
          <w:tcPr>
            <w:tcW w:w="8238" w:type="dxa"/>
          </w:tcPr>
          <w:p w14:paraId="4EFAE42D" w14:textId="77777777" w:rsidR="00D65CA3" w:rsidRPr="00F90CED" w:rsidRDefault="00D65CA3" w:rsidP="00C155F6">
            <w:pPr>
              <w:spacing w:line="276" w:lineRule="auto"/>
              <w:jc w:val="both"/>
              <w:rPr>
                <w:bCs/>
                <w:color w:val="auto"/>
                <w:sz w:val="26"/>
                <w:szCs w:val="26"/>
              </w:rPr>
            </w:pPr>
            <w:r w:rsidRPr="00F90CED">
              <w:rPr>
                <w:bCs/>
                <w:color w:val="auto"/>
                <w:sz w:val="26"/>
                <w:szCs w:val="26"/>
              </w:rPr>
              <w:t>Báo cáo kết quả và thảo luận</w:t>
            </w:r>
          </w:p>
          <w:p w14:paraId="0A1068BE" w14:textId="77777777" w:rsidR="00D65CA3" w:rsidRPr="00F90CED" w:rsidRDefault="00D65CA3" w:rsidP="00C155F6">
            <w:pPr>
              <w:spacing w:line="276" w:lineRule="auto"/>
              <w:jc w:val="both"/>
              <w:rPr>
                <w:color w:val="auto"/>
                <w:sz w:val="26"/>
                <w:szCs w:val="26"/>
              </w:rPr>
            </w:pPr>
            <w:r w:rsidRPr="00F90CED">
              <w:rPr>
                <w:color w:val="auto"/>
                <w:sz w:val="26"/>
                <w:szCs w:val="26"/>
              </w:rPr>
              <w:t>- Đại diện mỗi nhóm trình bày một câu hỏi.</w:t>
            </w:r>
          </w:p>
          <w:p w14:paraId="328F050F" w14:textId="77777777" w:rsidR="00D65CA3" w:rsidRPr="000E7B3E" w:rsidRDefault="00D65CA3" w:rsidP="00C155F6">
            <w:pPr>
              <w:tabs>
                <w:tab w:val="left" w:pos="284"/>
                <w:tab w:val="left" w:pos="567"/>
                <w:tab w:val="left" w:pos="851"/>
                <w:tab w:val="left" w:pos="1134"/>
              </w:tabs>
              <w:spacing w:line="276" w:lineRule="auto"/>
              <w:jc w:val="both"/>
              <w:rPr>
                <w:bCs/>
                <w:i/>
                <w:iCs/>
                <w:color w:val="000000"/>
                <w:sz w:val="26"/>
                <w:szCs w:val="26"/>
              </w:rPr>
            </w:pPr>
            <w:r>
              <w:rPr>
                <w:bCs/>
                <w:i/>
                <w:iCs/>
                <w:color w:val="000000"/>
                <w:sz w:val="26"/>
                <w:szCs w:val="26"/>
              </w:rPr>
              <w:tab/>
            </w:r>
            <w:r w:rsidRPr="000E7B3E">
              <w:rPr>
                <w:bCs/>
                <w:i/>
                <w:iCs/>
                <w:color w:val="000000"/>
                <w:sz w:val="26"/>
                <w:szCs w:val="26"/>
              </w:rPr>
              <w:t>Theo chức năng tích trữ năng lượng, tụ điện được sử dụng trong rất nhiều thiết bị điện như động cơ xe máy, máy hàn điện, mạch khuếch đại …</w:t>
            </w:r>
          </w:p>
          <w:p w14:paraId="33C1E798" w14:textId="77777777" w:rsidR="00D65CA3" w:rsidRPr="000E7B3E" w:rsidRDefault="00D65CA3" w:rsidP="00C155F6">
            <w:pPr>
              <w:tabs>
                <w:tab w:val="left" w:pos="284"/>
                <w:tab w:val="left" w:pos="567"/>
                <w:tab w:val="left" w:pos="851"/>
                <w:tab w:val="left" w:pos="1134"/>
              </w:tabs>
              <w:spacing w:line="276" w:lineRule="auto"/>
              <w:jc w:val="both"/>
              <w:rPr>
                <w:bCs/>
                <w:i/>
                <w:iCs/>
                <w:color w:val="000000" w:themeColor="text1"/>
                <w:sz w:val="26"/>
                <w:szCs w:val="26"/>
                <w:lang w:val="es-ES"/>
              </w:rPr>
            </w:pPr>
            <w:r w:rsidRPr="000E7B3E">
              <w:rPr>
                <w:bCs/>
                <w:i/>
                <w:iCs/>
                <w:color w:val="000000" w:themeColor="text1"/>
                <w:sz w:val="26"/>
                <w:szCs w:val="26"/>
                <w:lang w:val="es-ES"/>
              </w:rPr>
              <w:tab/>
              <w:t>Ngoài ra, tụ điện còn có chức năng lưu trữ điện tích, lọc điện một chiều không cho đi qua mà chỉ cho dòng điện xoay chiều đi qua, …</w:t>
            </w:r>
          </w:p>
          <w:p w14:paraId="30DE6F36" w14:textId="77777777" w:rsidR="00D65CA3" w:rsidRDefault="00D65CA3" w:rsidP="00C155F6">
            <w:pPr>
              <w:tabs>
                <w:tab w:val="left" w:pos="284"/>
                <w:tab w:val="left" w:pos="567"/>
                <w:tab w:val="left" w:pos="851"/>
                <w:tab w:val="left" w:pos="1134"/>
              </w:tabs>
              <w:spacing w:line="276" w:lineRule="auto"/>
              <w:jc w:val="both"/>
              <w:rPr>
                <w:rFonts w:cstheme="minorBidi"/>
                <w:bCs/>
                <w:color w:val="000000" w:themeColor="text1"/>
                <w:sz w:val="26"/>
                <w:szCs w:val="26"/>
                <w:lang w:val="es-ES"/>
              </w:rPr>
            </w:pPr>
            <w:bookmarkStart w:id="2" w:name="_Hlk131770349"/>
            <w:r w:rsidRPr="000E7B3E">
              <w:rPr>
                <w:rFonts w:cstheme="minorBidi"/>
                <w:bCs/>
                <w:i/>
                <w:iCs/>
                <w:color w:val="000000" w:themeColor="text1"/>
                <w:sz w:val="26"/>
                <w:szCs w:val="26"/>
                <w:lang w:val="es-ES"/>
              </w:rPr>
              <w:tab/>
              <w:t>Tụ điện còn có vai trò lọc điện áp xoay chiều thành điện áp một chiều bằng phương pháp loại bỏ pha âm</w:t>
            </w:r>
            <w:r w:rsidRPr="008F1FCD">
              <w:rPr>
                <w:rFonts w:cstheme="minorBidi"/>
                <w:bCs/>
                <w:color w:val="000000" w:themeColor="text1"/>
                <w:sz w:val="26"/>
                <w:szCs w:val="26"/>
                <w:lang w:val="es-ES"/>
              </w:rPr>
              <w:t>.</w:t>
            </w:r>
            <w:bookmarkEnd w:id="2"/>
          </w:p>
          <w:p w14:paraId="605D3EE9" w14:textId="77777777" w:rsidR="00D65CA3" w:rsidRPr="000E7B3E" w:rsidRDefault="00D65CA3" w:rsidP="00C155F6">
            <w:pPr>
              <w:tabs>
                <w:tab w:val="left" w:pos="284"/>
                <w:tab w:val="left" w:pos="567"/>
                <w:tab w:val="left" w:pos="851"/>
                <w:tab w:val="left" w:pos="1134"/>
              </w:tabs>
              <w:spacing w:line="276" w:lineRule="auto"/>
              <w:jc w:val="both"/>
              <w:rPr>
                <w:bCs/>
                <w:color w:val="000000" w:themeColor="text1"/>
                <w:sz w:val="26"/>
                <w:szCs w:val="26"/>
                <w:lang w:val="es-ES"/>
              </w:rPr>
            </w:pPr>
            <w:r w:rsidRPr="00F90CED">
              <w:rPr>
                <w:color w:val="auto"/>
                <w:sz w:val="26"/>
                <w:szCs w:val="26"/>
              </w:rPr>
              <w:t>- Học sinh các nhóm khác thảo luận, nhận xét, bổ sung và sửa lỗi về câu trả lời của nhóm đại diện.</w:t>
            </w:r>
          </w:p>
        </w:tc>
      </w:tr>
      <w:tr w:rsidR="00D65CA3" w:rsidRPr="00F90CED" w14:paraId="29A8E3C9" w14:textId="77777777" w:rsidTr="00C155F6">
        <w:tc>
          <w:tcPr>
            <w:tcW w:w="1413" w:type="dxa"/>
          </w:tcPr>
          <w:p w14:paraId="568A11D4" w14:textId="77777777" w:rsidR="00D65CA3" w:rsidRPr="0013376E" w:rsidRDefault="00D65CA3" w:rsidP="00C155F6">
            <w:pPr>
              <w:spacing w:line="276" w:lineRule="auto"/>
              <w:jc w:val="center"/>
              <w:rPr>
                <w:bCs/>
                <w:color w:val="auto"/>
                <w:sz w:val="26"/>
                <w:szCs w:val="26"/>
              </w:rPr>
            </w:pPr>
            <w:r w:rsidRPr="0013376E">
              <w:rPr>
                <w:b/>
                <w:color w:val="auto"/>
                <w:sz w:val="26"/>
                <w:szCs w:val="26"/>
              </w:rPr>
              <w:t>Bước 4</w:t>
            </w:r>
          </w:p>
        </w:tc>
        <w:tc>
          <w:tcPr>
            <w:tcW w:w="8238" w:type="dxa"/>
          </w:tcPr>
          <w:p w14:paraId="09DACAF6" w14:textId="77777777" w:rsidR="00D65CA3" w:rsidRPr="00F90CED" w:rsidRDefault="00D65CA3" w:rsidP="00C155F6">
            <w:pPr>
              <w:spacing w:line="276" w:lineRule="auto"/>
              <w:jc w:val="both"/>
              <w:rPr>
                <w:iCs/>
                <w:color w:val="auto"/>
                <w:sz w:val="26"/>
                <w:szCs w:val="26"/>
              </w:rPr>
            </w:pPr>
            <w:r w:rsidRPr="00F90CED">
              <w:rPr>
                <w:bCs/>
                <w:color w:val="auto"/>
                <w:sz w:val="26"/>
                <w:szCs w:val="26"/>
              </w:rPr>
              <w:t>- Giáo viên tổng kết đ</w:t>
            </w:r>
            <w:r w:rsidRPr="00F90CED">
              <w:rPr>
                <w:iCs/>
                <w:color w:val="auto"/>
                <w:sz w:val="26"/>
                <w:szCs w:val="26"/>
              </w:rPr>
              <w:t>ánh giá kết quả thực hiện nhiệm vụ học tập của học sinh</w:t>
            </w:r>
          </w:p>
        </w:tc>
      </w:tr>
    </w:tbl>
    <w:p w14:paraId="4F375422" w14:textId="77777777" w:rsidR="00D65CA3" w:rsidRDefault="00D65CA3" w:rsidP="00D65CA3">
      <w:pPr>
        <w:spacing w:line="276" w:lineRule="auto"/>
        <w:jc w:val="both"/>
        <w:rPr>
          <w:rFonts w:asciiTheme="majorHAnsi" w:hAnsiTheme="majorHAnsi" w:cstheme="majorHAnsi"/>
          <w:b/>
          <w:color w:val="0070C0"/>
          <w:sz w:val="26"/>
          <w:szCs w:val="26"/>
          <w:lang w:val="vi-VN"/>
        </w:rPr>
      </w:pPr>
    </w:p>
    <w:p w14:paraId="18A38C72" w14:textId="77777777" w:rsidR="00D65CA3" w:rsidRPr="00F90CED" w:rsidRDefault="00D65CA3" w:rsidP="00D65CA3">
      <w:pPr>
        <w:spacing w:line="276" w:lineRule="auto"/>
        <w:jc w:val="both"/>
        <w:rPr>
          <w:rFonts w:asciiTheme="majorHAnsi" w:hAnsiTheme="majorHAnsi" w:cstheme="majorHAnsi"/>
          <w:b/>
          <w:color w:val="0070C0"/>
          <w:sz w:val="26"/>
          <w:szCs w:val="26"/>
          <w:lang w:val="vi-VN"/>
        </w:rPr>
      </w:pPr>
      <w:r w:rsidRPr="00F90CED">
        <w:rPr>
          <w:rFonts w:asciiTheme="majorHAnsi" w:hAnsiTheme="majorHAnsi" w:cstheme="majorHAnsi"/>
          <w:b/>
          <w:color w:val="0070C0"/>
          <w:sz w:val="26"/>
          <w:szCs w:val="26"/>
          <w:lang w:val="vi-VN"/>
        </w:rPr>
        <w:t>Hoạt động 3: Luyện tập</w:t>
      </w:r>
      <w:r w:rsidRPr="00691CD4">
        <w:rPr>
          <w:bCs/>
          <w:color w:val="auto"/>
          <w:sz w:val="26"/>
          <w:szCs w:val="26"/>
        </w:rPr>
        <w:t xml:space="preserve"> </w:t>
      </w:r>
      <w:r w:rsidRPr="00691CD4">
        <w:rPr>
          <w:rFonts w:asciiTheme="majorHAnsi" w:hAnsiTheme="majorHAnsi" w:cstheme="majorHAnsi"/>
          <w:b/>
          <w:color w:val="0070C0"/>
          <w:sz w:val="26"/>
          <w:szCs w:val="26"/>
          <w:lang w:val="vi-VN"/>
        </w:rPr>
        <w:t>Hệ thống hóa kiến thức và giải bài tập vận dụng.</w:t>
      </w:r>
    </w:p>
    <w:p w14:paraId="554FC110" w14:textId="77777777" w:rsidR="00D65CA3" w:rsidRDefault="00D65CA3" w:rsidP="00D65CA3">
      <w:pPr>
        <w:spacing w:line="276" w:lineRule="auto"/>
        <w:jc w:val="both"/>
        <w:rPr>
          <w:rFonts w:asciiTheme="majorHAnsi" w:hAnsiTheme="majorHAnsi" w:cstheme="majorHAnsi"/>
          <w:b/>
          <w:color w:val="000000" w:themeColor="text1"/>
          <w:sz w:val="26"/>
          <w:szCs w:val="26"/>
          <w:lang w:val="vi-VN"/>
        </w:rPr>
      </w:pPr>
      <w:r w:rsidRPr="00F90CED">
        <w:rPr>
          <w:rFonts w:asciiTheme="majorHAnsi" w:hAnsiTheme="majorHAnsi" w:cstheme="majorHAnsi"/>
          <w:b/>
          <w:color w:val="000000" w:themeColor="text1"/>
          <w:sz w:val="26"/>
          <w:szCs w:val="26"/>
          <w:lang w:val="vi-VN"/>
        </w:rPr>
        <w:t>a. Mục tiêu:</w:t>
      </w:r>
    </w:p>
    <w:p w14:paraId="6FAE5FDF" w14:textId="77777777" w:rsidR="00D65CA3" w:rsidRPr="00CC473C" w:rsidRDefault="00D65CA3" w:rsidP="00D65CA3">
      <w:pPr>
        <w:spacing w:line="276" w:lineRule="auto"/>
        <w:ind w:firstLine="180"/>
        <w:jc w:val="both"/>
        <w:rPr>
          <w:color w:val="000000" w:themeColor="text1"/>
          <w:sz w:val="26"/>
          <w:szCs w:val="26"/>
        </w:rPr>
      </w:pPr>
      <w:r w:rsidRPr="00CC473C">
        <w:rPr>
          <w:color w:val="000000" w:themeColor="text1"/>
          <w:sz w:val="26"/>
          <w:szCs w:val="26"/>
        </w:rPr>
        <w:t>- Vận dụng được các công thức vào việc giải bài tập.</w:t>
      </w:r>
    </w:p>
    <w:p w14:paraId="0FA0DEC8" w14:textId="77777777" w:rsidR="00D65CA3" w:rsidRPr="00842BB5" w:rsidRDefault="00D65CA3" w:rsidP="00D65CA3">
      <w:pPr>
        <w:spacing w:line="276" w:lineRule="auto"/>
        <w:jc w:val="both"/>
        <w:rPr>
          <w:bCs/>
          <w:color w:val="auto"/>
          <w:sz w:val="26"/>
          <w:szCs w:val="26"/>
        </w:rPr>
      </w:pPr>
      <w:r w:rsidRPr="00F90CED">
        <w:rPr>
          <w:rFonts w:asciiTheme="majorHAnsi" w:hAnsiTheme="majorHAnsi" w:cstheme="majorHAnsi"/>
          <w:b/>
          <w:color w:val="000000" w:themeColor="text1"/>
          <w:sz w:val="26"/>
          <w:szCs w:val="26"/>
          <w:lang w:val="vi-VN"/>
        </w:rPr>
        <w:t>b. Nội dung:</w:t>
      </w:r>
      <w:r w:rsidRPr="00F90CED">
        <w:rPr>
          <w:rFonts w:asciiTheme="majorHAnsi" w:hAnsiTheme="majorHAnsi" w:cstheme="majorHAnsi"/>
          <w:bCs/>
          <w:color w:val="000000" w:themeColor="text1"/>
          <w:sz w:val="26"/>
          <w:szCs w:val="26"/>
          <w:lang w:val="vi-VN"/>
        </w:rPr>
        <w:t xml:space="preserve"> </w:t>
      </w:r>
      <w:r w:rsidRPr="00842BB5">
        <w:rPr>
          <w:bCs/>
          <w:color w:val="auto"/>
          <w:sz w:val="26"/>
          <w:szCs w:val="26"/>
        </w:rPr>
        <w:t>Học sinh thực hiện nhiệm vụ theo nhóm hoàn thành yêu cầu dựa trên gợi ý của giáo viên</w:t>
      </w:r>
    </w:p>
    <w:p w14:paraId="298F605F" w14:textId="77777777" w:rsidR="00D65CA3" w:rsidRDefault="00D65CA3" w:rsidP="00D65CA3">
      <w:pPr>
        <w:tabs>
          <w:tab w:val="left" w:pos="284"/>
          <w:tab w:val="left" w:pos="567"/>
          <w:tab w:val="left" w:pos="851"/>
          <w:tab w:val="left" w:pos="1134"/>
        </w:tabs>
        <w:spacing w:line="276" w:lineRule="auto"/>
        <w:rPr>
          <w:b/>
          <w:color w:val="000000"/>
          <w:sz w:val="30"/>
          <w:szCs w:val="30"/>
        </w:rPr>
      </w:pPr>
      <w:r w:rsidRPr="00842BB5">
        <w:rPr>
          <w:b/>
          <w:color w:val="auto"/>
          <w:sz w:val="26"/>
          <w:szCs w:val="26"/>
        </w:rPr>
        <w:t xml:space="preserve">c. Sản phẩm: </w:t>
      </w:r>
      <w:r w:rsidRPr="00842BB5">
        <w:rPr>
          <w:color w:val="auto"/>
          <w:sz w:val="26"/>
          <w:szCs w:val="26"/>
        </w:rPr>
        <w:t>Kiến thức được hệ thống và hiểu sâu hơn các định nghĩa.</w:t>
      </w:r>
      <w:r w:rsidRPr="000E7B3E">
        <w:rPr>
          <w:b/>
          <w:color w:val="000000"/>
          <w:sz w:val="30"/>
          <w:szCs w:val="30"/>
        </w:rPr>
        <w:t xml:space="preserve"> </w:t>
      </w:r>
    </w:p>
    <w:p w14:paraId="7C70DB73" w14:textId="77777777" w:rsidR="00D65CA3" w:rsidRPr="00F90CED" w:rsidRDefault="00D65CA3" w:rsidP="00D65CA3">
      <w:pPr>
        <w:spacing w:line="276" w:lineRule="auto"/>
        <w:jc w:val="both"/>
        <w:rPr>
          <w:rFonts w:asciiTheme="majorHAnsi" w:hAnsiTheme="majorHAnsi" w:cstheme="majorHAnsi"/>
          <w:b/>
          <w:color w:val="000000" w:themeColor="text1"/>
          <w:sz w:val="26"/>
          <w:szCs w:val="26"/>
          <w:lang w:val="vi-VN"/>
        </w:rPr>
      </w:pPr>
      <w:r w:rsidRPr="00F90CED">
        <w:rPr>
          <w:rFonts w:asciiTheme="majorHAnsi" w:hAnsiTheme="majorHAnsi" w:cstheme="majorHAnsi"/>
          <w:b/>
          <w:color w:val="000000" w:themeColor="text1"/>
          <w:sz w:val="26"/>
          <w:szCs w:val="26"/>
          <w:lang w:val="vi-VN"/>
        </w:rPr>
        <w:t>d. Tổ chức thực hiện:</w:t>
      </w:r>
    </w:p>
    <w:tbl>
      <w:tblPr>
        <w:tblStyle w:val="TableGrid"/>
        <w:tblW w:w="0" w:type="auto"/>
        <w:tblLayout w:type="fixed"/>
        <w:tblLook w:val="04A0" w:firstRow="1" w:lastRow="0" w:firstColumn="1" w:lastColumn="0" w:noHBand="0" w:noVBand="1"/>
      </w:tblPr>
      <w:tblGrid>
        <w:gridCol w:w="1413"/>
        <w:gridCol w:w="8216"/>
      </w:tblGrid>
      <w:tr w:rsidR="00D65CA3" w:rsidRPr="00F90CED" w14:paraId="2904C270" w14:textId="77777777" w:rsidTr="00C155F6">
        <w:tc>
          <w:tcPr>
            <w:tcW w:w="1413" w:type="dxa"/>
          </w:tcPr>
          <w:p w14:paraId="109FBACC" w14:textId="77777777" w:rsidR="00D65CA3" w:rsidRPr="00F90CED" w:rsidRDefault="00D65CA3" w:rsidP="00C155F6">
            <w:pPr>
              <w:spacing w:line="276" w:lineRule="auto"/>
              <w:jc w:val="center"/>
              <w:rPr>
                <w:b/>
                <w:color w:val="auto"/>
                <w:sz w:val="26"/>
                <w:szCs w:val="26"/>
              </w:rPr>
            </w:pPr>
            <w:r w:rsidRPr="00F90CED">
              <w:rPr>
                <w:b/>
                <w:color w:val="auto"/>
                <w:sz w:val="26"/>
                <w:szCs w:val="26"/>
              </w:rPr>
              <w:t>Bước thực hiện</w:t>
            </w:r>
          </w:p>
        </w:tc>
        <w:tc>
          <w:tcPr>
            <w:tcW w:w="8216" w:type="dxa"/>
          </w:tcPr>
          <w:p w14:paraId="5ACDECDD" w14:textId="77777777" w:rsidR="00D65CA3" w:rsidRPr="00F90CED" w:rsidRDefault="00D65CA3" w:rsidP="00C155F6">
            <w:pPr>
              <w:spacing w:line="276" w:lineRule="auto"/>
              <w:jc w:val="center"/>
              <w:rPr>
                <w:b/>
                <w:color w:val="auto"/>
                <w:sz w:val="26"/>
                <w:szCs w:val="26"/>
              </w:rPr>
            </w:pPr>
            <w:r w:rsidRPr="00F90CED">
              <w:rPr>
                <w:b/>
                <w:color w:val="auto"/>
                <w:sz w:val="26"/>
                <w:szCs w:val="26"/>
              </w:rPr>
              <w:t>Nội dung các bước</w:t>
            </w:r>
          </w:p>
        </w:tc>
      </w:tr>
      <w:tr w:rsidR="00D65CA3" w:rsidRPr="00F90CED" w14:paraId="3C4D96F4" w14:textId="77777777" w:rsidTr="00C155F6">
        <w:tc>
          <w:tcPr>
            <w:tcW w:w="1413" w:type="dxa"/>
          </w:tcPr>
          <w:p w14:paraId="36A40899"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1</w:t>
            </w:r>
          </w:p>
        </w:tc>
        <w:tc>
          <w:tcPr>
            <w:tcW w:w="8216" w:type="dxa"/>
          </w:tcPr>
          <w:p w14:paraId="4DEA9B1D" w14:textId="77777777" w:rsidR="00D65CA3" w:rsidRPr="00F90CED" w:rsidRDefault="00D65CA3" w:rsidP="00C155F6">
            <w:pPr>
              <w:spacing w:line="276" w:lineRule="auto"/>
              <w:jc w:val="both"/>
              <w:rPr>
                <w:bCs/>
                <w:color w:val="auto"/>
                <w:sz w:val="26"/>
                <w:szCs w:val="26"/>
              </w:rPr>
            </w:pPr>
            <w:r w:rsidRPr="00F90CED">
              <w:rPr>
                <w:color w:val="auto"/>
                <w:sz w:val="26"/>
                <w:szCs w:val="26"/>
                <w:lang w:val="pt-BR"/>
              </w:rPr>
              <w:t>- Giáo viên chuyển giao nhiệm vụ:</w:t>
            </w:r>
            <w:r>
              <w:rPr>
                <w:color w:val="auto"/>
                <w:sz w:val="26"/>
                <w:szCs w:val="26"/>
                <w:lang w:val="pt-BR"/>
              </w:rPr>
              <w:t xml:space="preserve"> Yêu cầu HS hoàn thành </w:t>
            </w:r>
            <w:r w:rsidRPr="00FE674B">
              <w:rPr>
                <w:b/>
                <w:bCs/>
                <w:color w:val="auto"/>
                <w:sz w:val="26"/>
                <w:szCs w:val="26"/>
                <w:lang w:val="pt-BR"/>
              </w:rPr>
              <w:t xml:space="preserve">PHT số </w:t>
            </w:r>
            <w:r>
              <w:rPr>
                <w:b/>
                <w:bCs/>
                <w:color w:val="auto"/>
                <w:sz w:val="26"/>
                <w:szCs w:val="26"/>
                <w:lang w:val="pt-BR"/>
              </w:rPr>
              <w:t>7</w:t>
            </w:r>
          </w:p>
        </w:tc>
      </w:tr>
      <w:tr w:rsidR="00D65CA3" w:rsidRPr="00F90CED" w14:paraId="5B9AD858" w14:textId="77777777" w:rsidTr="00C155F6">
        <w:tc>
          <w:tcPr>
            <w:tcW w:w="1413" w:type="dxa"/>
          </w:tcPr>
          <w:p w14:paraId="07A4EC4E"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2</w:t>
            </w:r>
          </w:p>
        </w:tc>
        <w:tc>
          <w:tcPr>
            <w:tcW w:w="8216" w:type="dxa"/>
          </w:tcPr>
          <w:p w14:paraId="5D0A21C2" w14:textId="77777777" w:rsidR="00D65CA3" w:rsidRPr="00F90CED" w:rsidRDefault="00D65CA3" w:rsidP="00C155F6">
            <w:pPr>
              <w:spacing w:line="276" w:lineRule="auto"/>
              <w:jc w:val="both"/>
              <w:rPr>
                <w:bCs/>
                <w:color w:val="auto"/>
                <w:sz w:val="26"/>
                <w:szCs w:val="26"/>
              </w:rPr>
            </w:pPr>
            <w:r w:rsidRPr="00F90CED">
              <w:rPr>
                <w:bCs/>
                <w:color w:val="auto"/>
                <w:sz w:val="26"/>
                <w:szCs w:val="26"/>
              </w:rPr>
              <w:t>- Học sinh thực hiện nhiệm vụ theo nhóm</w:t>
            </w:r>
          </w:p>
          <w:p w14:paraId="68BDFCDF" w14:textId="77777777" w:rsidR="00D65CA3" w:rsidRPr="00F90CED" w:rsidRDefault="00D65CA3" w:rsidP="00C155F6">
            <w:pPr>
              <w:spacing w:line="276" w:lineRule="auto"/>
              <w:jc w:val="both"/>
              <w:rPr>
                <w:bCs/>
                <w:color w:val="auto"/>
                <w:sz w:val="26"/>
                <w:szCs w:val="26"/>
              </w:rPr>
            </w:pPr>
            <w:r w:rsidRPr="00F90CED">
              <w:rPr>
                <w:bCs/>
                <w:color w:val="auto"/>
                <w:sz w:val="26"/>
                <w:szCs w:val="26"/>
              </w:rPr>
              <w:lastRenderedPageBreak/>
              <w:t>- GV hỗ trợ cho HS trong của trình hoạt động</w:t>
            </w:r>
          </w:p>
        </w:tc>
      </w:tr>
      <w:tr w:rsidR="00D65CA3" w:rsidRPr="00F90CED" w14:paraId="34FF9CFB" w14:textId="77777777" w:rsidTr="00C155F6">
        <w:tc>
          <w:tcPr>
            <w:tcW w:w="1413" w:type="dxa"/>
          </w:tcPr>
          <w:p w14:paraId="5E6A7FEF" w14:textId="77777777" w:rsidR="00D65CA3" w:rsidRPr="00F90CED" w:rsidRDefault="00D65CA3" w:rsidP="00C155F6">
            <w:pPr>
              <w:spacing w:line="276" w:lineRule="auto"/>
              <w:jc w:val="center"/>
              <w:rPr>
                <w:bCs/>
                <w:color w:val="auto"/>
                <w:sz w:val="26"/>
                <w:szCs w:val="26"/>
              </w:rPr>
            </w:pPr>
            <w:r w:rsidRPr="00F90CED">
              <w:rPr>
                <w:b/>
                <w:color w:val="auto"/>
                <w:sz w:val="26"/>
                <w:szCs w:val="26"/>
              </w:rPr>
              <w:lastRenderedPageBreak/>
              <w:t>Bước 3</w:t>
            </w:r>
          </w:p>
        </w:tc>
        <w:tc>
          <w:tcPr>
            <w:tcW w:w="8216" w:type="dxa"/>
          </w:tcPr>
          <w:p w14:paraId="36BAD71B" w14:textId="77777777" w:rsidR="00D65CA3" w:rsidRPr="00F90CED" w:rsidRDefault="00D65CA3" w:rsidP="00C155F6">
            <w:pPr>
              <w:spacing w:line="276" w:lineRule="auto"/>
              <w:jc w:val="both"/>
              <w:rPr>
                <w:bCs/>
                <w:color w:val="auto"/>
                <w:sz w:val="26"/>
                <w:szCs w:val="26"/>
              </w:rPr>
            </w:pPr>
            <w:r w:rsidRPr="00F90CED">
              <w:rPr>
                <w:bCs/>
                <w:color w:val="auto"/>
                <w:sz w:val="26"/>
                <w:szCs w:val="26"/>
              </w:rPr>
              <w:t>Báo cáo kết quả và thảo luận</w:t>
            </w:r>
          </w:p>
          <w:p w14:paraId="38DAF423" w14:textId="77777777" w:rsidR="00D65CA3" w:rsidRPr="00F90CED" w:rsidRDefault="00D65CA3" w:rsidP="00C155F6">
            <w:pPr>
              <w:spacing w:line="276" w:lineRule="auto"/>
              <w:jc w:val="both"/>
              <w:rPr>
                <w:color w:val="auto"/>
                <w:sz w:val="26"/>
                <w:szCs w:val="26"/>
              </w:rPr>
            </w:pPr>
            <w:r w:rsidRPr="00F90CED">
              <w:rPr>
                <w:color w:val="auto"/>
                <w:sz w:val="26"/>
                <w:szCs w:val="26"/>
              </w:rPr>
              <w:t>- Đại diện mỗi nhóm trình bày một câu hỏi.</w:t>
            </w:r>
          </w:p>
          <w:p w14:paraId="42D4A793" w14:textId="77777777" w:rsidR="00D65CA3" w:rsidRDefault="00D65CA3" w:rsidP="00C155F6">
            <w:pPr>
              <w:pStyle w:val="NormalWeb"/>
              <w:spacing w:before="0" w:beforeAutospacing="0" w:after="0" w:afterAutospacing="0" w:line="276" w:lineRule="auto"/>
              <w:jc w:val="center"/>
              <w:rPr>
                <w:b/>
                <w:i/>
                <w:iCs/>
                <w:color w:val="FF0000"/>
                <w:sz w:val="26"/>
                <w:szCs w:val="26"/>
              </w:rPr>
            </w:pPr>
            <w:r w:rsidRPr="00F90CED">
              <w:rPr>
                <w:b/>
                <w:i/>
                <w:iCs/>
                <w:color w:val="FF0000"/>
                <w:sz w:val="26"/>
                <w:szCs w:val="26"/>
              </w:rPr>
              <w:t>Đáp án phiếu học tập</w:t>
            </w:r>
            <w:r>
              <w:rPr>
                <w:b/>
                <w:i/>
                <w:iCs/>
                <w:color w:val="FF0000"/>
                <w:sz w:val="26"/>
                <w:szCs w:val="26"/>
              </w:rPr>
              <w:t xml:space="preserve"> 7</w:t>
            </w:r>
          </w:p>
          <w:p w14:paraId="732D8977" w14:textId="77777777" w:rsidR="00D65CA3" w:rsidRPr="00CC473C" w:rsidRDefault="00D65CA3" w:rsidP="00C155F6">
            <w:pPr>
              <w:tabs>
                <w:tab w:val="left" w:pos="284"/>
                <w:tab w:val="left" w:pos="567"/>
                <w:tab w:val="left" w:pos="851"/>
                <w:tab w:val="left" w:pos="1134"/>
              </w:tabs>
              <w:spacing w:line="276" w:lineRule="auto"/>
              <w:jc w:val="center"/>
              <w:rPr>
                <w:b/>
                <w:color w:val="000000"/>
                <w:sz w:val="26"/>
                <w:szCs w:val="26"/>
              </w:rPr>
            </w:pPr>
            <w:r>
              <w:rPr>
                <w:b/>
                <w:color w:val="000000"/>
                <w:sz w:val="26"/>
                <w:szCs w:val="26"/>
              </w:rPr>
              <w:t>1D; 2D; 3C; 4D; 5A; 6B; 7AC; 8D; 9D; 10A.</w:t>
            </w:r>
          </w:p>
        </w:tc>
      </w:tr>
      <w:tr w:rsidR="00D65CA3" w:rsidRPr="00F90CED" w14:paraId="6BB8088D" w14:textId="77777777" w:rsidTr="00C155F6">
        <w:tc>
          <w:tcPr>
            <w:tcW w:w="1413" w:type="dxa"/>
          </w:tcPr>
          <w:p w14:paraId="4D3621AC" w14:textId="77777777" w:rsidR="00D65CA3" w:rsidRPr="00F90CED" w:rsidRDefault="00D65CA3" w:rsidP="00C155F6">
            <w:pPr>
              <w:spacing w:line="276" w:lineRule="auto"/>
              <w:jc w:val="center"/>
              <w:rPr>
                <w:bCs/>
                <w:color w:val="auto"/>
                <w:sz w:val="26"/>
                <w:szCs w:val="26"/>
              </w:rPr>
            </w:pPr>
            <w:r w:rsidRPr="00F90CED">
              <w:rPr>
                <w:b/>
                <w:color w:val="auto"/>
                <w:sz w:val="26"/>
                <w:szCs w:val="26"/>
              </w:rPr>
              <w:t>Bước 4</w:t>
            </w:r>
          </w:p>
        </w:tc>
        <w:tc>
          <w:tcPr>
            <w:tcW w:w="8216" w:type="dxa"/>
          </w:tcPr>
          <w:p w14:paraId="30B6B12E" w14:textId="77777777" w:rsidR="00D65CA3" w:rsidRPr="00F90CED" w:rsidRDefault="00D65CA3" w:rsidP="00C155F6">
            <w:pPr>
              <w:spacing w:line="276" w:lineRule="auto"/>
              <w:jc w:val="both"/>
              <w:rPr>
                <w:iCs/>
                <w:color w:val="auto"/>
                <w:sz w:val="26"/>
                <w:szCs w:val="26"/>
              </w:rPr>
            </w:pPr>
            <w:r w:rsidRPr="00F90CED">
              <w:rPr>
                <w:bCs/>
                <w:color w:val="auto"/>
                <w:sz w:val="26"/>
                <w:szCs w:val="26"/>
              </w:rPr>
              <w:t>- Giáo viên tổng kết đ</w:t>
            </w:r>
            <w:r w:rsidRPr="00F90CED">
              <w:rPr>
                <w:iCs/>
                <w:color w:val="auto"/>
                <w:sz w:val="26"/>
                <w:szCs w:val="26"/>
              </w:rPr>
              <w:t>ánh giá kết quả thực hiện nhiệm vụ học tập của học sinh</w:t>
            </w:r>
          </w:p>
        </w:tc>
      </w:tr>
    </w:tbl>
    <w:p w14:paraId="0E2CF712" w14:textId="77777777" w:rsidR="00D65CA3" w:rsidRDefault="00D65CA3" w:rsidP="00D65CA3">
      <w:pPr>
        <w:spacing w:line="276" w:lineRule="auto"/>
        <w:jc w:val="both"/>
        <w:rPr>
          <w:rFonts w:asciiTheme="majorHAnsi" w:hAnsiTheme="majorHAnsi" w:cstheme="majorHAnsi"/>
          <w:b/>
          <w:color w:val="0070C0"/>
          <w:sz w:val="26"/>
          <w:szCs w:val="26"/>
        </w:rPr>
      </w:pPr>
    </w:p>
    <w:p w14:paraId="6E0F2C1A" w14:textId="77777777" w:rsidR="00D65CA3" w:rsidRPr="00F90CED" w:rsidRDefault="00D65CA3" w:rsidP="00D65CA3">
      <w:pPr>
        <w:spacing w:line="276" w:lineRule="auto"/>
        <w:jc w:val="both"/>
        <w:rPr>
          <w:rFonts w:asciiTheme="majorHAnsi" w:hAnsiTheme="majorHAnsi" w:cstheme="majorHAnsi"/>
          <w:b/>
          <w:color w:val="0070C0"/>
          <w:sz w:val="26"/>
          <w:szCs w:val="26"/>
        </w:rPr>
      </w:pPr>
      <w:r w:rsidRPr="00F90CED">
        <w:rPr>
          <w:rFonts w:asciiTheme="majorHAnsi" w:hAnsiTheme="majorHAnsi" w:cstheme="majorHAnsi"/>
          <w:b/>
          <w:color w:val="0070C0"/>
          <w:sz w:val="26"/>
          <w:szCs w:val="26"/>
        </w:rPr>
        <w:t>Hoạt động 4: Vận dụng</w:t>
      </w:r>
    </w:p>
    <w:p w14:paraId="571BD4FC" w14:textId="77777777" w:rsidR="00D65CA3" w:rsidRPr="00F90CED"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a. Mục tiêu:</w:t>
      </w:r>
    </w:p>
    <w:p w14:paraId="61C6A4FB" w14:textId="77777777" w:rsidR="00D65CA3" w:rsidRPr="00F90CED" w:rsidRDefault="00D65CA3" w:rsidP="00D65CA3">
      <w:pPr>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1CB41E6E" w14:textId="77777777" w:rsidR="00D65CA3" w:rsidRPr="00F90CED" w:rsidRDefault="00D65CA3" w:rsidP="00D65CA3">
      <w:pPr>
        <w:spacing w:line="276" w:lineRule="auto"/>
        <w:jc w:val="both"/>
        <w:rPr>
          <w:rFonts w:asciiTheme="majorHAnsi" w:hAnsiTheme="majorHAnsi" w:cstheme="majorHAnsi"/>
          <w:bCs/>
          <w:color w:val="000000" w:themeColor="text1"/>
          <w:sz w:val="26"/>
          <w:szCs w:val="26"/>
        </w:rPr>
      </w:pPr>
      <w:r w:rsidRPr="00F90CED">
        <w:rPr>
          <w:rFonts w:asciiTheme="majorHAnsi" w:hAnsiTheme="majorHAnsi" w:cstheme="majorHAnsi"/>
          <w:b/>
          <w:color w:val="000000" w:themeColor="text1"/>
          <w:sz w:val="26"/>
          <w:szCs w:val="26"/>
        </w:rPr>
        <w:t>b. Nội dung:</w:t>
      </w:r>
      <w:r w:rsidRPr="00F90CED">
        <w:rPr>
          <w:rFonts w:asciiTheme="majorHAnsi" w:hAnsiTheme="majorHAnsi" w:cstheme="majorHAnsi"/>
          <w:bCs/>
          <w:color w:val="000000" w:themeColor="text1"/>
          <w:sz w:val="26"/>
          <w:szCs w:val="26"/>
        </w:rPr>
        <w:t xml:space="preserve"> Học sinh thực hiện nhiệm vụ ở nhà theo nhóm hoặc cá nhân</w:t>
      </w:r>
    </w:p>
    <w:p w14:paraId="4500355B" w14:textId="77777777" w:rsidR="00D65CA3" w:rsidRDefault="00D65CA3" w:rsidP="00D65CA3">
      <w:pPr>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b/>
          <w:color w:val="000000" w:themeColor="text1"/>
          <w:sz w:val="26"/>
          <w:szCs w:val="26"/>
        </w:rPr>
        <w:t xml:space="preserve">c. Sản phẩm: </w:t>
      </w:r>
      <w:r w:rsidRPr="00F90CED">
        <w:rPr>
          <w:rFonts w:asciiTheme="majorHAnsi" w:hAnsiTheme="majorHAnsi" w:cstheme="majorHAnsi"/>
          <w:color w:val="000000" w:themeColor="text1"/>
          <w:sz w:val="26"/>
          <w:szCs w:val="26"/>
        </w:rPr>
        <w:t>Bài tự làm vào vở ghi của HS.</w:t>
      </w:r>
    </w:p>
    <w:p w14:paraId="340BC444" w14:textId="77777777" w:rsidR="00D65CA3" w:rsidRPr="0089461C" w:rsidRDefault="00D65CA3" w:rsidP="00D65CA3">
      <w:pPr>
        <w:tabs>
          <w:tab w:val="left" w:pos="284"/>
          <w:tab w:val="left" w:pos="567"/>
          <w:tab w:val="left" w:pos="851"/>
          <w:tab w:val="left" w:pos="1134"/>
        </w:tabs>
        <w:spacing w:line="276" w:lineRule="auto"/>
        <w:jc w:val="center"/>
        <w:rPr>
          <w:b/>
          <w:color w:val="000000"/>
          <w:sz w:val="30"/>
          <w:szCs w:val="30"/>
        </w:rPr>
      </w:pPr>
      <w:r w:rsidRPr="0089461C">
        <w:rPr>
          <w:b/>
          <w:color w:val="000000"/>
          <w:sz w:val="30"/>
          <w:szCs w:val="30"/>
        </w:rPr>
        <w:t>BÁO CÁO</w:t>
      </w:r>
    </w:p>
    <w:p w14:paraId="4275473C" w14:textId="77777777" w:rsidR="00D65CA3" w:rsidRPr="0089461C" w:rsidRDefault="00D65CA3" w:rsidP="00D65CA3">
      <w:pPr>
        <w:tabs>
          <w:tab w:val="left" w:pos="284"/>
          <w:tab w:val="left" w:pos="567"/>
          <w:tab w:val="left" w:pos="851"/>
          <w:tab w:val="left" w:pos="1134"/>
        </w:tabs>
        <w:spacing w:line="276" w:lineRule="auto"/>
        <w:jc w:val="center"/>
        <w:rPr>
          <w:b/>
          <w:color w:val="000000"/>
          <w:sz w:val="26"/>
          <w:szCs w:val="26"/>
        </w:rPr>
      </w:pPr>
      <w:r w:rsidRPr="0089461C">
        <w:rPr>
          <w:b/>
          <w:color w:val="000000"/>
          <w:sz w:val="26"/>
          <w:szCs w:val="26"/>
        </w:rPr>
        <w:t>Một số ứng dụng của tụ điện trong cuộc sống</w:t>
      </w:r>
    </w:p>
    <w:p w14:paraId="283A9D2B"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Trường: …………………………………………………….</w:t>
      </w:r>
    </w:p>
    <w:p w14:paraId="6BAC4253"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Nhóm: ………………………………………………………</w:t>
      </w:r>
    </w:p>
    <w:p w14:paraId="4A7963D6"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Lớp: ………………………………………………………..</w:t>
      </w:r>
    </w:p>
    <w:p w14:paraId="2DF7E1FC"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t xml:space="preserve">Họ và tên các học sinh: </w:t>
      </w:r>
    </w:p>
    <w:p w14:paraId="19A540D7"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r>
        <w:rPr>
          <w:bCs/>
          <w:color w:val="000000"/>
          <w:sz w:val="26"/>
          <w:szCs w:val="26"/>
        </w:rPr>
        <w:tab/>
        <w:t>+ …………………………………………</w:t>
      </w:r>
    </w:p>
    <w:p w14:paraId="73B525BC"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r>
        <w:rPr>
          <w:bCs/>
          <w:color w:val="000000"/>
          <w:sz w:val="26"/>
          <w:szCs w:val="26"/>
        </w:rPr>
        <w:tab/>
        <w:t>+ …………………………………………</w:t>
      </w:r>
    </w:p>
    <w:p w14:paraId="07758EE4" w14:textId="77777777" w:rsidR="00D65CA3" w:rsidRDefault="00D65CA3" w:rsidP="00D65CA3">
      <w:pPr>
        <w:tabs>
          <w:tab w:val="left" w:pos="284"/>
          <w:tab w:val="left" w:pos="567"/>
          <w:tab w:val="left" w:pos="851"/>
          <w:tab w:val="left" w:pos="1134"/>
        </w:tabs>
        <w:spacing w:line="276" w:lineRule="auto"/>
        <w:jc w:val="both"/>
        <w:rPr>
          <w:bCs/>
          <w:color w:val="000000"/>
          <w:sz w:val="26"/>
          <w:szCs w:val="26"/>
        </w:rPr>
      </w:pPr>
      <w:r>
        <w:rPr>
          <w:bCs/>
          <w:color w:val="000000"/>
          <w:sz w:val="26"/>
          <w:szCs w:val="26"/>
        </w:rPr>
        <w:tab/>
      </w:r>
      <w:r>
        <w:rPr>
          <w:bCs/>
          <w:color w:val="000000"/>
          <w:sz w:val="26"/>
          <w:szCs w:val="26"/>
        </w:rPr>
        <w:tab/>
        <w:t>…</w:t>
      </w:r>
    </w:p>
    <w:p w14:paraId="43F78264" w14:textId="77777777" w:rsidR="00D65CA3" w:rsidRDefault="00D65CA3" w:rsidP="00D65CA3">
      <w:pPr>
        <w:tabs>
          <w:tab w:val="left" w:pos="284"/>
          <w:tab w:val="left" w:pos="567"/>
          <w:tab w:val="left" w:pos="851"/>
          <w:tab w:val="left" w:pos="1134"/>
        </w:tabs>
        <w:spacing w:line="276" w:lineRule="auto"/>
        <w:jc w:val="both"/>
        <w:rPr>
          <w:b/>
          <w:color w:val="000000"/>
          <w:sz w:val="26"/>
          <w:szCs w:val="26"/>
        </w:rPr>
      </w:pPr>
      <w:r w:rsidRPr="00EA1727">
        <w:rPr>
          <w:b/>
          <w:color w:val="000000"/>
          <w:sz w:val="26"/>
          <w:szCs w:val="26"/>
        </w:rPr>
        <w:t>I. Thống kê các loại tụ điện đã sưu tập được</w:t>
      </w:r>
    </w:p>
    <w:tbl>
      <w:tblPr>
        <w:tblStyle w:val="TableGrid"/>
        <w:tblW w:w="9644" w:type="dxa"/>
        <w:tblLook w:val="04A0" w:firstRow="1" w:lastRow="0" w:firstColumn="1" w:lastColumn="0" w:noHBand="0" w:noVBand="1"/>
      </w:tblPr>
      <w:tblGrid>
        <w:gridCol w:w="796"/>
        <w:gridCol w:w="1393"/>
        <w:gridCol w:w="2409"/>
        <w:gridCol w:w="1641"/>
        <w:gridCol w:w="1987"/>
        <w:gridCol w:w="1418"/>
      </w:tblGrid>
      <w:tr w:rsidR="00D65CA3" w:rsidRPr="00FC13B8" w14:paraId="3F6FCBAD" w14:textId="77777777" w:rsidTr="00C155F6">
        <w:trPr>
          <w:trHeight w:val="789"/>
        </w:trPr>
        <w:tc>
          <w:tcPr>
            <w:tcW w:w="796" w:type="dxa"/>
            <w:shd w:val="clear" w:color="auto" w:fill="A8D08D" w:themeFill="accent6" w:themeFillTint="99"/>
            <w:vAlign w:val="center"/>
          </w:tcPr>
          <w:p w14:paraId="09520DB3"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bookmarkStart w:id="3" w:name="_Hlk131773031"/>
            <w:r w:rsidRPr="00FC13B8">
              <w:rPr>
                <w:b/>
                <w:color w:val="000000"/>
                <w:sz w:val="26"/>
                <w:szCs w:val="26"/>
              </w:rPr>
              <w:t>STT</w:t>
            </w:r>
          </w:p>
        </w:tc>
        <w:tc>
          <w:tcPr>
            <w:tcW w:w="1393" w:type="dxa"/>
            <w:shd w:val="clear" w:color="auto" w:fill="A8D08D" w:themeFill="accent6" w:themeFillTint="99"/>
            <w:vAlign w:val="center"/>
          </w:tcPr>
          <w:p w14:paraId="2BE43790" w14:textId="77777777" w:rsidR="00D65CA3"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Điện dung</w:t>
            </w:r>
            <w:r>
              <w:rPr>
                <w:b/>
                <w:color w:val="000000"/>
                <w:sz w:val="26"/>
                <w:szCs w:val="26"/>
              </w:rPr>
              <w:t xml:space="preserve"> </w:t>
            </w:r>
          </w:p>
          <w:p w14:paraId="6D34573E"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Điện áp định mức</w:t>
            </w:r>
          </w:p>
        </w:tc>
        <w:tc>
          <w:tcPr>
            <w:tcW w:w="2409" w:type="dxa"/>
            <w:shd w:val="clear" w:color="auto" w:fill="A8D08D" w:themeFill="accent6" w:themeFillTint="99"/>
            <w:vAlign w:val="center"/>
          </w:tcPr>
          <w:p w14:paraId="0C03CDC1"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Hình dạng</w:t>
            </w:r>
          </w:p>
        </w:tc>
        <w:tc>
          <w:tcPr>
            <w:tcW w:w="1641" w:type="dxa"/>
            <w:shd w:val="clear" w:color="auto" w:fill="A8D08D" w:themeFill="accent6" w:themeFillTint="99"/>
            <w:vAlign w:val="center"/>
          </w:tcPr>
          <w:p w14:paraId="08F90BB4"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Thiết bị sử dụng</w:t>
            </w:r>
          </w:p>
        </w:tc>
        <w:tc>
          <w:tcPr>
            <w:tcW w:w="1987" w:type="dxa"/>
            <w:shd w:val="clear" w:color="auto" w:fill="A8D08D" w:themeFill="accent6" w:themeFillTint="99"/>
            <w:vAlign w:val="center"/>
          </w:tcPr>
          <w:p w14:paraId="5542C0C5"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Mục đích sử dụng</w:t>
            </w:r>
          </w:p>
        </w:tc>
        <w:tc>
          <w:tcPr>
            <w:tcW w:w="1418" w:type="dxa"/>
            <w:shd w:val="clear" w:color="auto" w:fill="A8D08D" w:themeFill="accent6" w:themeFillTint="99"/>
            <w:vAlign w:val="center"/>
          </w:tcPr>
          <w:p w14:paraId="7CEA313C"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Pr>
                <w:b/>
                <w:color w:val="000000"/>
                <w:sz w:val="26"/>
                <w:szCs w:val="26"/>
              </w:rPr>
              <w:t>Ghi chú</w:t>
            </w:r>
          </w:p>
        </w:tc>
      </w:tr>
      <w:tr w:rsidR="00D65CA3" w14:paraId="6FBEF09C" w14:textId="77777777" w:rsidTr="00C155F6">
        <w:trPr>
          <w:trHeight w:val="656"/>
        </w:trPr>
        <w:tc>
          <w:tcPr>
            <w:tcW w:w="796" w:type="dxa"/>
          </w:tcPr>
          <w:p w14:paraId="3EE56F82"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1</w:t>
            </w:r>
          </w:p>
        </w:tc>
        <w:tc>
          <w:tcPr>
            <w:tcW w:w="1393" w:type="dxa"/>
          </w:tcPr>
          <w:p w14:paraId="02F3A8E5"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 xml:space="preserve">2,0 </w:t>
            </w:r>
            <w:r>
              <w:rPr>
                <w:bCs/>
                <w:color w:val="000000"/>
                <w:sz w:val="26"/>
                <w:szCs w:val="26"/>
              </w:rPr>
              <w:sym w:font="Symbol" w:char="F06D"/>
            </w:r>
            <w:r>
              <w:rPr>
                <w:bCs/>
                <w:color w:val="000000"/>
                <w:sz w:val="26"/>
                <w:szCs w:val="26"/>
              </w:rPr>
              <w:t>F – 275 V</w:t>
            </w:r>
          </w:p>
        </w:tc>
        <w:tc>
          <w:tcPr>
            <w:tcW w:w="2409" w:type="dxa"/>
          </w:tcPr>
          <w:p w14:paraId="58A3046D"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sidRPr="00D6368A">
              <w:rPr>
                <w:bCs/>
                <w:noProof/>
                <w:color w:val="000000"/>
                <w:sz w:val="26"/>
                <w:szCs w:val="26"/>
              </w:rPr>
              <w:drawing>
                <wp:inline distT="0" distB="0" distL="0" distR="0" wp14:anchorId="5CDAC575" wp14:editId="4FD5F3B8">
                  <wp:extent cx="1387095" cy="1080000"/>
                  <wp:effectExtent l="0" t="0" r="3810" b="6350"/>
                  <wp:docPr id="13" name="Picture 13" descr="A black electronic devic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electronic device with numbers and letters&#10;&#10;Description automatically generated"/>
                          <pic:cNvPicPr/>
                        </pic:nvPicPr>
                        <pic:blipFill>
                          <a:blip r:embed="rId83"/>
                          <a:stretch>
                            <a:fillRect/>
                          </a:stretch>
                        </pic:blipFill>
                        <pic:spPr>
                          <a:xfrm>
                            <a:off x="0" y="0"/>
                            <a:ext cx="1387095" cy="1080000"/>
                          </a:xfrm>
                          <a:prstGeom prst="rect">
                            <a:avLst/>
                          </a:prstGeom>
                        </pic:spPr>
                      </pic:pic>
                    </a:graphicData>
                  </a:graphic>
                </wp:inline>
              </w:drawing>
            </w:r>
          </w:p>
        </w:tc>
        <w:tc>
          <w:tcPr>
            <w:tcW w:w="1641" w:type="dxa"/>
          </w:tcPr>
          <w:p w14:paraId="00ED9C06"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Bếp từ</w:t>
            </w:r>
          </w:p>
        </w:tc>
        <w:tc>
          <w:tcPr>
            <w:tcW w:w="1987" w:type="dxa"/>
          </w:tcPr>
          <w:p w14:paraId="3687552B"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Bo mạch của bếp từ</w:t>
            </w:r>
          </w:p>
        </w:tc>
        <w:tc>
          <w:tcPr>
            <w:tcW w:w="1418" w:type="dxa"/>
            <w:vAlign w:val="center"/>
          </w:tcPr>
          <w:p w14:paraId="00DB14F0"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r>
      <w:tr w:rsidR="00D65CA3" w14:paraId="2C5C06F2" w14:textId="77777777" w:rsidTr="00C155F6">
        <w:trPr>
          <w:trHeight w:val="1234"/>
        </w:trPr>
        <w:tc>
          <w:tcPr>
            <w:tcW w:w="796" w:type="dxa"/>
          </w:tcPr>
          <w:p w14:paraId="0B217E12"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2</w:t>
            </w:r>
          </w:p>
        </w:tc>
        <w:tc>
          <w:tcPr>
            <w:tcW w:w="1393" w:type="dxa"/>
          </w:tcPr>
          <w:p w14:paraId="1EEE3F0D"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16,6 F – 16,2 V</w:t>
            </w:r>
          </w:p>
        </w:tc>
        <w:tc>
          <w:tcPr>
            <w:tcW w:w="2409" w:type="dxa"/>
          </w:tcPr>
          <w:p w14:paraId="34F58647"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sidRPr="00D6368A">
              <w:rPr>
                <w:bCs/>
                <w:noProof/>
                <w:color w:val="000000"/>
                <w:sz w:val="26"/>
                <w:szCs w:val="26"/>
              </w:rPr>
              <w:drawing>
                <wp:inline distT="0" distB="0" distL="0" distR="0" wp14:anchorId="5DF3A7FE" wp14:editId="6780A66B">
                  <wp:extent cx="1275221" cy="1080000"/>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75221" cy="1080000"/>
                          </a:xfrm>
                          <a:prstGeom prst="rect">
                            <a:avLst/>
                          </a:prstGeom>
                        </pic:spPr>
                      </pic:pic>
                    </a:graphicData>
                  </a:graphic>
                </wp:inline>
              </w:drawing>
            </w:r>
          </w:p>
        </w:tc>
        <w:tc>
          <w:tcPr>
            <w:tcW w:w="1641" w:type="dxa"/>
          </w:tcPr>
          <w:p w14:paraId="4A2D203E"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Âm thanh xe hơi. Máy xịt rửa xe cao áp</w:t>
            </w:r>
          </w:p>
        </w:tc>
        <w:tc>
          <w:tcPr>
            <w:tcW w:w="1987" w:type="dxa"/>
          </w:tcPr>
          <w:p w14:paraId="403ACB2E"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L</w:t>
            </w:r>
            <w:r w:rsidRPr="00850BF1">
              <w:rPr>
                <w:bCs/>
                <w:color w:val="000000"/>
                <w:sz w:val="26"/>
                <w:szCs w:val="26"/>
              </w:rPr>
              <w:t>ưu trữ năng lượng cho bộ khuyếch đại</w:t>
            </w:r>
          </w:p>
        </w:tc>
        <w:tc>
          <w:tcPr>
            <w:tcW w:w="1418" w:type="dxa"/>
          </w:tcPr>
          <w:p w14:paraId="2A9189B1"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r>
      <w:tr w:rsidR="00D65CA3" w14:paraId="57B919C8" w14:textId="77777777" w:rsidTr="00C155F6">
        <w:trPr>
          <w:trHeight w:val="385"/>
        </w:trPr>
        <w:tc>
          <w:tcPr>
            <w:tcW w:w="796" w:type="dxa"/>
          </w:tcPr>
          <w:p w14:paraId="61833BDE"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Pr>
                <w:b/>
                <w:color w:val="000000"/>
                <w:sz w:val="26"/>
                <w:szCs w:val="26"/>
              </w:rPr>
              <w:t>3</w:t>
            </w:r>
          </w:p>
        </w:tc>
        <w:tc>
          <w:tcPr>
            <w:tcW w:w="1393" w:type="dxa"/>
          </w:tcPr>
          <w:p w14:paraId="029C9835" w14:textId="77777777" w:rsidR="00D65CA3" w:rsidRPr="00D6368A" w:rsidRDefault="00D65CA3" w:rsidP="00C155F6">
            <w:pPr>
              <w:tabs>
                <w:tab w:val="left" w:pos="284"/>
                <w:tab w:val="left" w:pos="567"/>
                <w:tab w:val="left" w:pos="851"/>
                <w:tab w:val="left" w:pos="1134"/>
              </w:tabs>
              <w:spacing w:line="276" w:lineRule="auto"/>
              <w:jc w:val="both"/>
              <w:rPr>
                <w:b/>
                <w:color w:val="000000"/>
                <w:sz w:val="26"/>
                <w:szCs w:val="26"/>
              </w:rPr>
            </w:pPr>
            <w:r>
              <w:rPr>
                <w:bCs/>
                <w:color w:val="000000"/>
                <w:sz w:val="26"/>
                <w:szCs w:val="26"/>
              </w:rPr>
              <w:t xml:space="preserve">4,0 </w:t>
            </w:r>
            <w:r>
              <w:rPr>
                <w:bCs/>
                <w:color w:val="000000"/>
                <w:sz w:val="26"/>
                <w:szCs w:val="26"/>
              </w:rPr>
              <w:sym w:font="Symbol" w:char="F06D"/>
            </w:r>
            <w:r>
              <w:rPr>
                <w:bCs/>
                <w:color w:val="000000"/>
                <w:sz w:val="26"/>
                <w:szCs w:val="26"/>
              </w:rPr>
              <w:t>F – 450 V</w:t>
            </w:r>
          </w:p>
        </w:tc>
        <w:tc>
          <w:tcPr>
            <w:tcW w:w="2409" w:type="dxa"/>
            <w:vAlign w:val="center"/>
          </w:tcPr>
          <w:p w14:paraId="4C87D397" w14:textId="77777777" w:rsidR="00D65CA3" w:rsidRDefault="00D65CA3" w:rsidP="00C155F6">
            <w:pPr>
              <w:tabs>
                <w:tab w:val="left" w:pos="284"/>
                <w:tab w:val="left" w:pos="567"/>
                <w:tab w:val="left" w:pos="851"/>
                <w:tab w:val="left" w:pos="1134"/>
              </w:tabs>
              <w:spacing w:line="276" w:lineRule="auto"/>
              <w:jc w:val="center"/>
              <w:rPr>
                <w:bCs/>
                <w:color w:val="000000"/>
                <w:sz w:val="26"/>
                <w:szCs w:val="26"/>
              </w:rPr>
            </w:pPr>
            <w:r w:rsidRPr="00D6368A">
              <w:rPr>
                <w:bCs/>
                <w:noProof/>
                <w:color w:val="000000"/>
                <w:sz w:val="26"/>
                <w:szCs w:val="26"/>
              </w:rPr>
              <w:drawing>
                <wp:inline distT="0" distB="0" distL="0" distR="0" wp14:anchorId="4D7D4D55" wp14:editId="5B0C9663">
                  <wp:extent cx="1241029" cy="1080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6008" t="9633" r="5236" b="911"/>
                          <a:stretch/>
                        </pic:blipFill>
                        <pic:spPr bwMode="auto">
                          <a:xfrm>
                            <a:off x="0" y="0"/>
                            <a:ext cx="1241029"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1" w:type="dxa"/>
          </w:tcPr>
          <w:p w14:paraId="11CD1364"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Quạt điện</w:t>
            </w:r>
          </w:p>
        </w:tc>
        <w:tc>
          <w:tcPr>
            <w:tcW w:w="1987" w:type="dxa"/>
          </w:tcPr>
          <w:p w14:paraId="036D8B0B"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sidRPr="00D6368A">
              <w:rPr>
                <w:bCs/>
                <w:color w:val="000000"/>
                <w:sz w:val="26"/>
                <w:szCs w:val="26"/>
              </w:rPr>
              <w:t>Làm lệch từ trường và cung cấp một điện thế lớn để khởi động quạt</w:t>
            </w:r>
            <w:r>
              <w:rPr>
                <w:bCs/>
                <w:color w:val="000000"/>
                <w:sz w:val="26"/>
                <w:szCs w:val="26"/>
              </w:rPr>
              <w:t>.</w:t>
            </w:r>
          </w:p>
        </w:tc>
        <w:tc>
          <w:tcPr>
            <w:tcW w:w="1418" w:type="dxa"/>
          </w:tcPr>
          <w:p w14:paraId="1C7BE2D0" w14:textId="77777777" w:rsidR="00D65CA3" w:rsidRPr="00D6368A" w:rsidRDefault="00D65CA3" w:rsidP="00C155F6">
            <w:pPr>
              <w:tabs>
                <w:tab w:val="left" w:pos="284"/>
                <w:tab w:val="left" w:pos="567"/>
                <w:tab w:val="left" w:pos="851"/>
                <w:tab w:val="left" w:pos="1134"/>
              </w:tabs>
              <w:spacing w:line="276" w:lineRule="auto"/>
              <w:jc w:val="both"/>
              <w:rPr>
                <w:bCs/>
                <w:color w:val="000000"/>
                <w:sz w:val="26"/>
                <w:szCs w:val="26"/>
              </w:rPr>
            </w:pPr>
          </w:p>
        </w:tc>
      </w:tr>
      <w:tr w:rsidR="00D65CA3" w14:paraId="4B876324" w14:textId="77777777" w:rsidTr="00C155F6">
        <w:trPr>
          <w:trHeight w:val="1194"/>
        </w:trPr>
        <w:tc>
          <w:tcPr>
            <w:tcW w:w="796" w:type="dxa"/>
          </w:tcPr>
          <w:p w14:paraId="731EEDC9"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Pr>
                <w:b/>
                <w:color w:val="000000"/>
                <w:sz w:val="26"/>
                <w:szCs w:val="26"/>
              </w:rPr>
              <w:lastRenderedPageBreak/>
              <w:t>4</w:t>
            </w:r>
          </w:p>
        </w:tc>
        <w:tc>
          <w:tcPr>
            <w:tcW w:w="1393" w:type="dxa"/>
          </w:tcPr>
          <w:p w14:paraId="049539F3"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2409" w:type="dxa"/>
          </w:tcPr>
          <w:p w14:paraId="6BDCD18D"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641" w:type="dxa"/>
          </w:tcPr>
          <w:p w14:paraId="116009DC"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sidRPr="00924D28">
              <w:rPr>
                <w:bCs/>
                <w:color w:val="000000"/>
                <w:sz w:val="26"/>
                <w:szCs w:val="26"/>
              </w:rPr>
              <w:t> Máy tính nhị phân sử dụng các ống điện tử</w:t>
            </w:r>
          </w:p>
        </w:tc>
        <w:tc>
          <w:tcPr>
            <w:tcW w:w="1987" w:type="dxa"/>
          </w:tcPr>
          <w:p w14:paraId="2C66E54F"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sidRPr="00924D28">
              <w:rPr>
                <w:bCs/>
                <w:color w:val="000000"/>
                <w:sz w:val="26"/>
                <w:szCs w:val="26"/>
              </w:rPr>
              <w:t>Xây dựng các bộ nhớ kỹ thuật số động</w:t>
            </w:r>
          </w:p>
        </w:tc>
        <w:tc>
          <w:tcPr>
            <w:tcW w:w="1418" w:type="dxa"/>
          </w:tcPr>
          <w:p w14:paraId="0277DDDF" w14:textId="77777777" w:rsidR="00D65CA3" w:rsidRPr="00924D28"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Nhiều loại tụ</w:t>
            </w:r>
          </w:p>
        </w:tc>
      </w:tr>
      <w:tr w:rsidR="00D65CA3" w14:paraId="69904C65" w14:textId="77777777" w:rsidTr="00C155F6">
        <w:trPr>
          <w:trHeight w:val="2479"/>
        </w:trPr>
        <w:tc>
          <w:tcPr>
            <w:tcW w:w="796" w:type="dxa"/>
          </w:tcPr>
          <w:p w14:paraId="23F33F96" w14:textId="77777777" w:rsidR="00D65CA3" w:rsidRPr="00FC13B8" w:rsidRDefault="00D65CA3" w:rsidP="00C155F6">
            <w:pPr>
              <w:tabs>
                <w:tab w:val="left" w:pos="284"/>
                <w:tab w:val="left" w:pos="567"/>
                <w:tab w:val="left" w:pos="851"/>
                <w:tab w:val="left" w:pos="1134"/>
              </w:tabs>
              <w:spacing w:line="276" w:lineRule="auto"/>
              <w:jc w:val="center"/>
              <w:rPr>
                <w:b/>
                <w:color w:val="000000"/>
                <w:sz w:val="26"/>
                <w:szCs w:val="26"/>
              </w:rPr>
            </w:pPr>
            <w:r w:rsidRPr="00FC13B8">
              <w:rPr>
                <w:b/>
                <w:color w:val="000000"/>
                <w:sz w:val="26"/>
                <w:szCs w:val="26"/>
              </w:rPr>
              <w:t>5</w:t>
            </w:r>
          </w:p>
        </w:tc>
        <w:tc>
          <w:tcPr>
            <w:tcW w:w="1393" w:type="dxa"/>
          </w:tcPr>
          <w:p w14:paraId="45DB305D"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2409" w:type="dxa"/>
          </w:tcPr>
          <w:p w14:paraId="04DB3595"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p>
        </w:tc>
        <w:tc>
          <w:tcPr>
            <w:tcW w:w="1641" w:type="dxa"/>
          </w:tcPr>
          <w:p w14:paraId="68A347C7"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Máy phát điện. Rađa. Vũ khí hạt nhân.</w:t>
            </w:r>
          </w:p>
        </w:tc>
        <w:tc>
          <w:tcPr>
            <w:tcW w:w="1987" w:type="dxa"/>
          </w:tcPr>
          <w:p w14:paraId="5B059567" w14:textId="77777777" w:rsidR="00D65CA3" w:rsidRDefault="00D65CA3" w:rsidP="00C155F6">
            <w:pPr>
              <w:tabs>
                <w:tab w:val="left" w:pos="284"/>
                <w:tab w:val="left" w:pos="567"/>
                <w:tab w:val="left" w:pos="851"/>
                <w:tab w:val="left" w:pos="1134"/>
              </w:tabs>
              <w:spacing w:line="276" w:lineRule="auto"/>
              <w:jc w:val="both"/>
              <w:rPr>
                <w:bCs/>
                <w:color w:val="000000"/>
                <w:sz w:val="26"/>
                <w:szCs w:val="26"/>
              </w:rPr>
            </w:pPr>
            <w:r w:rsidRPr="008F1FCD">
              <w:rPr>
                <w:bCs/>
                <w:color w:val="000000"/>
                <w:sz w:val="26"/>
                <w:szCs w:val="26"/>
              </w:rPr>
              <w:t>Nguồn cung cấp năng lượng, tích trữ năng lượng, xử lý tín hiệu, khởi động cơ, mạch điều chỉnh...</w:t>
            </w:r>
          </w:p>
        </w:tc>
        <w:tc>
          <w:tcPr>
            <w:tcW w:w="1418" w:type="dxa"/>
          </w:tcPr>
          <w:p w14:paraId="004170C8" w14:textId="77777777" w:rsidR="00D65CA3" w:rsidRPr="008F1FCD" w:rsidRDefault="00D65CA3" w:rsidP="00C155F6">
            <w:pPr>
              <w:tabs>
                <w:tab w:val="left" w:pos="284"/>
                <w:tab w:val="left" w:pos="567"/>
                <w:tab w:val="left" w:pos="851"/>
                <w:tab w:val="left" w:pos="1134"/>
              </w:tabs>
              <w:spacing w:line="276" w:lineRule="auto"/>
              <w:jc w:val="both"/>
              <w:rPr>
                <w:bCs/>
                <w:color w:val="000000"/>
                <w:sz w:val="26"/>
                <w:szCs w:val="26"/>
              </w:rPr>
            </w:pPr>
            <w:r>
              <w:rPr>
                <w:bCs/>
                <w:color w:val="000000"/>
                <w:sz w:val="26"/>
                <w:szCs w:val="26"/>
              </w:rPr>
              <w:t>Nhiều loại tụ</w:t>
            </w:r>
          </w:p>
        </w:tc>
      </w:tr>
    </w:tbl>
    <w:bookmarkEnd w:id="3"/>
    <w:p w14:paraId="5FCFB12F" w14:textId="77777777" w:rsidR="00D65CA3" w:rsidRPr="00EA1727" w:rsidRDefault="00D65CA3" w:rsidP="00D65CA3">
      <w:pPr>
        <w:tabs>
          <w:tab w:val="left" w:pos="284"/>
          <w:tab w:val="left" w:pos="567"/>
          <w:tab w:val="left" w:pos="851"/>
          <w:tab w:val="left" w:pos="1134"/>
        </w:tabs>
        <w:spacing w:line="276" w:lineRule="auto"/>
        <w:jc w:val="both"/>
        <w:rPr>
          <w:b/>
          <w:color w:val="000000"/>
          <w:sz w:val="26"/>
          <w:szCs w:val="26"/>
        </w:rPr>
      </w:pPr>
      <w:r w:rsidRPr="00EA1727">
        <w:rPr>
          <w:b/>
          <w:color w:val="000000"/>
          <w:sz w:val="26"/>
          <w:szCs w:val="26"/>
        </w:rPr>
        <w:t>II. Kết luận về ứng dụng của tụ điện trong cuộc sống</w:t>
      </w:r>
    </w:p>
    <w:p w14:paraId="3DCD2EEB" w14:textId="77777777" w:rsidR="00D65CA3" w:rsidRDefault="00D65CA3" w:rsidP="00D65CA3">
      <w:pPr>
        <w:spacing w:line="276" w:lineRule="auto"/>
        <w:jc w:val="both"/>
        <w:rPr>
          <w:bCs/>
          <w:color w:val="000000"/>
          <w:sz w:val="26"/>
          <w:szCs w:val="26"/>
        </w:rPr>
      </w:pPr>
      <w:r>
        <w:rPr>
          <w:bCs/>
          <w:color w:val="000000"/>
          <w:sz w:val="26"/>
          <w:szCs w:val="26"/>
        </w:rPr>
        <w:tab/>
        <w:t>Qua việc thống kê các loại tụ điện ta thấy tụ điện có ứng dụng rất rộng rãi trong rất nhiều lĩnh vực đặc biệt là lĩnh vực điện, điện tử, chúng mang lại rất nhiều lợi ích kinh tế cho người sử dụng.</w:t>
      </w:r>
    </w:p>
    <w:p w14:paraId="038DB4DB" w14:textId="77777777" w:rsidR="00D65CA3" w:rsidRDefault="00D65CA3" w:rsidP="00D65CA3">
      <w:pPr>
        <w:spacing w:line="276" w:lineRule="auto"/>
        <w:jc w:val="right"/>
        <w:rPr>
          <w:b/>
          <w:color w:val="000000"/>
          <w:sz w:val="26"/>
          <w:szCs w:val="26"/>
        </w:rPr>
      </w:pPr>
      <w:r w:rsidRPr="00EA1727">
        <w:rPr>
          <w:b/>
          <w:color w:val="000000"/>
          <w:sz w:val="26"/>
          <w:szCs w:val="26"/>
        </w:rPr>
        <w:t>Ngày … tháng … năm…</w:t>
      </w:r>
    </w:p>
    <w:p w14:paraId="6E5FF3F9" w14:textId="77777777" w:rsidR="00D65CA3" w:rsidRPr="00F90CED" w:rsidRDefault="00D65CA3" w:rsidP="00D65CA3">
      <w:pPr>
        <w:spacing w:line="276" w:lineRule="auto"/>
        <w:jc w:val="both"/>
        <w:rPr>
          <w:rFonts w:asciiTheme="majorHAnsi" w:hAnsiTheme="majorHAnsi" w:cstheme="majorHAnsi"/>
          <w:color w:val="000000" w:themeColor="text1"/>
          <w:sz w:val="26"/>
          <w:szCs w:val="26"/>
        </w:rPr>
      </w:pPr>
    </w:p>
    <w:p w14:paraId="721F7D0F" w14:textId="77777777" w:rsidR="00D65CA3" w:rsidRPr="00F90CED" w:rsidRDefault="00D65CA3" w:rsidP="00D65CA3">
      <w:pPr>
        <w:spacing w:line="276" w:lineRule="auto"/>
        <w:jc w:val="both"/>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D65CA3" w:rsidRPr="00F90CED" w14:paraId="535700E1" w14:textId="77777777" w:rsidTr="00C155F6">
        <w:tc>
          <w:tcPr>
            <w:tcW w:w="1696" w:type="dxa"/>
          </w:tcPr>
          <w:p w14:paraId="3D0D8DFA" w14:textId="77777777" w:rsidR="00D65CA3" w:rsidRPr="00F90CED" w:rsidRDefault="00D65CA3" w:rsidP="00C155F6">
            <w:pPr>
              <w:spacing w:line="276" w:lineRule="auto"/>
              <w:jc w:val="center"/>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Nội dung 1:</w:t>
            </w:r>
          </w:p>
          <w:p w14:paraId="4C0C8E74" w14:textId="77777777" w:rsidR="00D65CA3" w:rsidRPr="00F90CED" w:rsidRDefault="00D65CA3" w:rsidP="00C155F6">
            <w:pPr>
              <w:spacing w:line="276" w:lineRule="auto"/>
              <w:jc w:val="center"/>
              <w:rPr>
                <w:rFonts w:asciiTheme="majorHAnsi" w:hAnsiTheme="majorHAnsi" w:cstheme="majorHAnsi"/>
                <w:bCs/>
                <w:color w:val="000000" w:themeColor="text1"/>
                <w:sz w:val="26"/>
                <w:szCs w:val="26"/>
              </w:rPr>
            </w:pPr>
            <w:r w:rsidRPr="00F90CED">
              <w:rPr>
                <w:rFonts w:asciiTheme="majorHAnsi" w:hAnsiTheme="majorHAnsi" w:cstheme="majorHAnsi"/>
                <w:bCs/>
                <w:color w:val="000000" w:themeColor="text1"/>
                <w:sz w:val="26"/>
                <w:szCs w:val="26"/>
              </w:rPr>
              <w:t>Vận dụng kiến thức</w:t>
            </w:r>
          </w:p>
        </w:tc>
        <w:tc>
          <w:tcPr>
            <w:tcW w:w="7797" w:type="dxa"/>
          </w:tcPr>
          <w:p w14:paraId="18C1E1CB" w14:textId="77777777" w:rsidR="00D65CA3" w:rsidRPr="00F90CED" w:rsidRDefault="00D65CA3" w:rsidP="00C155F6">
            <w:pPr>
              <w:spacing w:line="276" w:lineRule="auto"/>
              <w:jc w:val="both"/>
              <w:rPr>
                <w:rFonts w:asciiTheme="majorHAnsi" w:hAnsiTheme="majorHAnsi" w:cstheme="majorHAnsi"/>
                <w:bCs/>
                <w:color w:val="000000" w:themeColor="text1"/>
                <w:sz w:val="26"/>
                <w:szCs w:val="26"/>
              </w:rPr>
            </w:pPr>
            <w:r w:rsidRPr="00F90CED">
              <w:rPr>
                <w:rFonts w:asciiTheme="majorHAnsi" w:hAnsiTheme="majorHAnsi" w:cstheme="majorHAnsi"/>
                <w:bCs/>
                <w:color w:val="000000" w:themeColor="text1"/>
                <w:sz w:val="26"/>
                <w:szCs w:val="26"/>
              </w:rPr>
              <w:t>- Làm bài tập trong SGK</w:t>
            </w:r>
            <w:r>
              <w:rPr>
                <w:rFonts w:asciiTheme="majorHAnsi" w:hAnsiTheme="majorHAnsi" w:cstheme="majorHAnsi"/>
                <w:bCs/>
                <w:color w:val="000000" w:themeColor="text1"/>
                <w:sz w:val="26"/>
                <w:szCs w:val="26"/>
              </w:rPr>
              <w:t>, sách bài tập.</w:t>
            </w:r>
          </w:p>
          <w:p w14:paraId="60FFE091" w14:textId="77777777" w:rsidR="00D65CA3" w:rsidRPr="00F90CED" w:rsidRDefault="00D65CA3" w:rsidP="00C155F6">
            <w:pPr>
              <w:spacing w:line="276" w:lineRule="auto"/>
              <w:jc w:val="both"/>
              <w:rPr>
                <w:rFonts w:asciiTheme="majorHAnsi" w:hAnsiTheme="majorHAnsi" w:cstheme="majorHAnsi"/>
                <w:color w:val="000000" w:themeColor="text1"/>
                <w:sz w:val="26"/>
                <w:szCs w:val="26"/>
                <w:lang w:val="nl-NL"/>
              </w:rPr>
            </w:pPr>
            <w:r>
              <w:rPr>
                <w:rFonts w:asciiTheme="majorHAnsi" w:hAnsiTheme="majorHAnsi" w:cstheme="majorHAnsi"/>
                <w:color w:val="000000" w:themeColor="text1"/>
                <w:sz w:val="26"/>
                <w:szCs w:val="26"/>
                <w:lang w:val="nl-NL"/>
              </w:rPr>
              <w:t>-Hoàn thành báo cáo trong phần thực hành số 6.</w:t>
            </w:r>
          </w:p>
        </w:tc>
      </w:tr>
      <w:tr w:rsidR="00D65CA3" w:rsidRPr="00F90CED" w14:paraId="1EDDDA5A" w14:textId="77777777" w:rsidTr="00C155F6">
        <w:tc>
          <w:tcPr>
            <w:tcW w:w="1696" w:type="dxa"/>
          </w:tcPr>
          <w:p w14:paraId="4BC98849" w14:textId="77777777" w:rsidR="00D65CA3" w:rsidRPr="00F90CED" w:rsidRDefault="00D65CA3" w:rsidP="00C155F6">
            <w:pPr>
              <w:spacing w:line="276" w:lineRule="auto"/>
              <w:jc w:val="center"/>
              <w:rPr>
                <w:rFonts w:asciiTheme="majorHAnsi" w:hAnsiTheme="majorHAnsi" w:cstheme="majorHAnsi"/>
                <w:b/>
                <w:color w:val="000000" w:themeColor="text1"/>
                <w:sz w:val="26"/>
                <w:szCs w:val="26"/>
              </w:rPr>
            </w:pPr>
            <w:r w:rsidRPr="00F90CED">
              <w:rPr>
                <w:rFonts w:asciiTheme="majorHAnsi" w:hAnsiTheme="majorHAnsi" w:cstheme="majorHAnsi"/>
                <w:b/>
                <w:color w:val="000000" w:themeColor="text1"/>
                <w:sz w:val="26"/>
                <w:szCs w:val="26"/>
              </w:rPr>
              <w:t>Nội dung 2:</w:t>
            </w:r>
          </w:p>
          <w:p w14:paraId="0D7E3C7A" w14:textId="77777777" w:rsidR="00D65CA3" w:rsidRPr="00F90CED" w:rsidRDefault="00D65CA3" w:rsidP="00C155F6">
            <w:pPr>
              <w:spacing w:line="276" w:lineRule="auto"/>
              <w:jc w:val="center"/>
              <w:rPr>
                <w:rFonts w:asciiTheme="majorHAnsi" w:hAnsiTheme="majorHAnsi" w:cstheme="majorHAnsi"/>
                <w:bCs/>
                <w:color w:val="000000" w:themeColor="text1"/>
                <w:sz w:val="26"/>
                <w:szCs w:val="26"/>
              </w:rPr>
            </w:pPr>
            <w:r w:rsidRPr="00F90CED">
              <w:rPr>
                <w:rFonts w:asciiTheme="majorHAnsi" w:hAnsiTheme="majorHAnsi" w:cstheme="majorHAnsi"/>
                <w:bCs/>
                <w:color w:val="000000" w:themeColor="text1"/>
                <w:sz w:val="26"/>
                <w:szCs w:val="26"/>
              </w:rPr>
              <w:t>Mở rộng</w:t>
            </w:r>
          </w:p>
        </w:tc>
        <w:tc>
          <w:tcPr>
            <w:tcW w:w="7797" w:type="dxa"/>
          </w:tcPr>
          <w:p w14:paraId="3EE2D3A3" w14:textId="77777777" w:rsidR="00D65CA3" w:rsidRPr="00F90CED" w:rsidRDefault="00D65CA3" w:rsidP="00C155F6">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Làm bài tập trong sách tham khảo.</w:t>
            </w:r>
          </w:p>
        </w:tc>
      </w:tr>
      <w:tr w:rsidR="00D65CA3" w:rsidRPr="00F90CED" w14:paraId="67CE0815" w14:textId="77777777" w:rsidTr="00C155F6">
        <w:tc>
          <w:tcPr>
            <w:tcW w:w="1696" w:type="dxa"/>
          </w:tcPr>
          <w:p w14:paraId="400E62C5" w14:textId="77777777" w:rsidR="00D65CA3" w:rsidRPr="00F90CED" w:rsidRDefault="00D65CA3" w:rsidP="00C155F6">
            <w:pPr>
              <w:spacing w:line="276" w:lineRule="auto"/>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Nội dung 3</w:t>
            </w:r>
            <w:r w:rsidRPr="00F90CED">
              <w:rPr>
                <w:rFonts w:asciiTheme="majorHAnsi" w:hAnsiTheme="majorHAnsi" w:cstheme="majorHAnsi"/>
                <w:b/>
                <w:color w:val="000000" w:themeColor="text1"/>
                <w:sz w:val="26"/>
                <w:szCs w:val="26"/>
              </w:rPr>
              <w:t>:</w:t>
            </w:r>
          </w:p>
          <w:p w14:paraId="02F002A0" w14:textId="77777777" w:rsidR="00D65CA3" w:rsidRPr="00F90CED" w:rsidRDefault="00D65CA3" w:rsidP="00C155F6">
            <w:pPr>
              <w:spacing w:line="276" w:lineRule="auto"/>
              <w:jc w:val="center"/>
              <w:rPr>
                <w:rFonts w:asciiTheme="majorHAnsi" w:hAnsiTheme="majorHAnsi" w:cstheme="majorHAnsi"/>
                <w:bCs/>
                <w:color w:val="000000" w:themeColor="text1"/>
                <w:sz w:val="26"/>
                <w:szCs w:val="26"/>
              </w:rPr>
            </w:pPr>
            <w:r w:rsidRPr="00F90CED">
              <w:rPr>
                <w:rFonts w:asciiTheme="majorHAnsi" w:hAnsiTheme="majorHAnsi" w:cstheme="majorHAnsi"/>
                <w:bCs/>
                <w:color w:val="000000" w:themeColor="text1"/>
                <w:sz w:val="26"/>
                <w:szCs w:val="26"/>
              </w:rPr>
              <w:t>Chuẩn bị cho tiết sau</w:t>
            </w:r>
          </w:p>
        </w:tc>
        <w:tc>
          <w:tcPr>
            <w:tcW w:w="7797" w:type="dxa"/>
          </w:tcPr>
          <w:p w14:paraId="4CA16C8C" w14:textId="77777777" w:rsidR="00D65CA3" w:rsidRPr="00ED1807" w:rsidRDefault="00D65CA3" w:rsidP="00C155F6">
            <w:pPr>
              <w:spacing w:line="276" w:lineRule="auto"/>
              <w:jc w:val="both"/>
              <w:rPr>
                <w:rFonts w:asciiTheme="majorHAnsi" w:hAnsiTheme="majorHAnsi" w:cstheme="majorHAnsi"/>
                <w:color w:val="000000" w:themeColor="text1"/>
                <w:sz w:val="26"/>
                <w:szCs w:val="26"/>
                <w:lang w:val="pt-BR"/>
              </w:rPr>
            </w:pPr>
            <w:r w:rsidRPr="00F90CED">
              <w:rPr>
                <w:rFonts w:asciiTheme="majorHAnsi" w:hAnsiTheme="majorHAnsi" w:cstheme="majorHAnsi"/>
                <w:bCs/>
                <w:color w:val="000000" w:themeColor="text1"/>
                <w:sz w:val="26"/>
                <w:szCs w:val="26"/>
              </w:rPr>
              <w:t>-</w:t>
            </w:r>
            <w:r>
              <w:rPr>
                <w:rFonts w:asciiTheme="majorHAnsi" w:hAnsiTheme="majorHAnsi" w:cstheme="majorHAnsi"/>
                <w:color w:val="000000" w:themeColor="text1"/>
                <w:sz w:val="26"/>
                <w:szCs w:val="26"/>
                <w:lang w:val="pt-BR"/>
              </w:rPr>
              <w:t xml:space="preserve"> Ôn lại kiến thức về: Dòng điện</w:t>
            </w:r>
          </w:p>
        </w:tc>
      </w:tr>
    </w:tbl>
    <w:p w14:paraId="6618FA93" w14:textId="77777777" w:rsidR="00D65CA3" w:rsidRPr="00F90CED" w:rsidRDefault="00D65CA3" w:rsidP="00D65CA3">
      <w:pPr>
        <w:spacing w:line="276" w:lineRule="auto"/>
        <w:jc w:val="both"/>
        <w:rPr>
          <w:rFonts w:asciiTheme="majorHAnsi" w:hAnsiTheme="majorHAnsi" w:cstheme="majorHAnsi"/>
          <w:b/>
          <w:color w:val="0070C0"/>
          <w:sz w:val="26"/>
          <w:szCs w:val="26"/>
        </w:rPr>
      </w:pPr>
      <w:r w:rsidRPr="00F90CED">
        <w:rPr>
          <w:rFonts w:asciiTheme="majorHAnsi" w:hAnsiTheme="majorHAnsi" w:cstheme="majorHAnsi"/>
          <w:b/>
          <w:color w:val="0070C0"/>
          <w:sz w:val="26"/>
          <w:szCs w:val="26"/>
        </w:rPr>
        <w:t>IV. ĐIỀU CHỈNH, THAY ĐỔI, BỔ SUNG (NẾU CÓ)</w:t>
      </w:r>
    </w:p>
    <w:p w14:paraId="6751B749" w14:textId="77777777" w:rsidR="00D65CA3" w:rsidRPr="00F90CED" w:rsidRDefault="00D65CA3" w:rsidP="00D65CA3">
      <w:pPr>
        <w:tabs>
          <w:tab w:val="left" w:leader="dot" w:pos="10260"/>
        </w:tabs>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ab/>
      </w:r>
    </w:p>
    <w:p w14:paraId="44F15C36" w14:textId="77777777" w:rsidR="00D65CA3" w:rsidRPr="00F90CED" w:rsidRDefault="00D65CA3" w:rsidP="00D65CA3">
      <w:pPr>
        <w:tabs>
          <w:tab w:val="left" w:leader="dot" w:pos="10260"/>
        </w:tabs>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ab/>
      </w:r>
    </w:p>
    <w:p w14:paraId="7A6B64A5" w14:textId="77777777" w:rsidR="00D65CA3" w:rsidRPr="00F90CED" w:rsidRDefault="00D65CA3" w:rsidP="00D65CA3">
      <w:pPr>
        <w:tabs>
          <w:tab w:val="left" w:leader="dot" w:pos="10260"/>
        </w:tabs>
        <w:spacing w:line="276" w:lineRule="auto"/>
        <w:jc w:val="both"/>
        <w:rPr>
          <w:sz w:val="26"/>
          <w:szCs w:val="26"/>
        </w:rPr>
      </w:pPr>
      <w:r w:rsidRPr="00F90CED">
        <w:rPr>
          <w:rFonts w:asciiTheme="majorHAnsi" w:hAnsiTheme="majorHAnsi" w:cstheme="majorHAnsi"/>
          <w:color w:val="000000" w:themeColor="text1"/>
          <w:sz w:val="26"/>
          <w:szCs w:val="26"/>
        </w:rPr>
        <w:tab/>
      </w:r>
    </w:p>
    <w:p w14:paraId="050116C4" w14:textId="77777777" w:rsidR="00D65CA3" w:rsidRPr="00F90CED" w:rsidRDefault="00D65CA3" w:rsidP="00D65CA3">
      <w:pPr>
        <w:tabs>
          <w:tab w:val="left" w:leader="dot" w:pos="10260"/>
        </w:tabs>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ab/>
      </w:r>
    </w:p>
    <w:p w14:paraId="15D30465" w14:textId="77777777" w:rsidR="00D65CA3" w:rsidRPr="00F90CED" w:rsidRDefault="00D65CA3" w:rsidP="00D65CA3">
      <w:pPr>
        <w:tabs>
          <w:tab w:val="left" w:leader="dot" w:pos="10260"/>
        </w:tabs>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ab/>
      </w:r>
    </w:p>
    <w:p w14:paraId="5B5C4A17" w14:textId="77777777" w:rsidR="00D65CA3" w:rsidRPr="00F90CED" w:rsidRDefault="00D65CA3" w:rsidP="00D65CA3">
      <w:pPr>
        <w:tabs>
          <w:tab w:val="left" w:leader="dot" w:pos="10260"/>
        </w:tabs>
        <w:spacing w:line="276" w:lineRule="auto"/>
        <w:jc w:val="both"/>
        <w:rPr>
          <w:sz w:val="26"/>
          <w:szCs w:val="26"/>
        </w:rPr>
      </w:pPr>
      <w:r w:rsidRPr="00F90CED">
        <w:rPr>
          <w:rFonts w:asciiTheme="majorHAnsi" w:hAnsiTheme="majorHAnsi" w:cstheme="majorHAnsi"/>
          <w:color w:val="000000" w:themeColor="text1"/>
          <w:sz w:val="26"/>
          <w:szCs w:val="26"/>
        </w:rPr>
        <w:tab/>
      </w:r>
    </w:p>
    <w:p w14:paraId="7E93456B" w14:textId="77777777" w:rsidR="00D65CA3" w:rsidRPr="00F90CED" w:rsidRDefault="00D65CA3" w:rsidP="00D65CA3">
      <w:pPr>
        <w:tabs>
          <w:tab w:val="left" w:leader="dot" w:pos="10260"/>
        </w:tabs>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ab/>
      </w:r>
    </w:p>
    <w:p w14:paraId="72DB1DBE" w14:textId="77777777" w:rsidR="00D65CA3" w:rsidRPr="00F90CED" w:rsidRDefault="00D65CA3" w:rsidP="00D65CA3">
      <w:pPr>
        <w:tabs>
          <w:tab w:val="left" w:leader="dot" w:pos="10260"/>
        </w:tabs>
        <w:spacing w:line="276" w:lineRule="auto"/>
        <w:jc w:val="both"/>
        <w:rPr>
          <w:rFonts w:asciiTheme="majorHAnsi" w:hAnsiTheme="majorHAnsi" w:cstheme="majorHAnsi"/>
          <w:color w:val="000000" w:themeColor="text1"/>
          <w:sz w:val="26"/>
          <w:szCs w:val="26"/>
        </w:rPr>
      </w:pPr>
      <w:r w:rsidRPr="00F90CED">
        <w:rPr>
          <w:rFonts w:asciiTheme="majorHAnsi" w:hAnsiTheme="majorHAnsi" w:cstheme="majorHAnsi"/>
          <w:color w:val="000000" w:themeColor="text1"/>
          <w:sz w:val="26"/>
          <w:szCs w:val="26"/>
        </w:rPr>
        <w:tab/>
      </w:r>
    </w:p>
    <w:p w14:paraId="5B10F63C" w14:textId="77777777" w:rsidR="00D65CA3" w:rsidRPr="00F90CED" w:rsidRDefault="00D65CA3" w:rsidP="00D65CA3">
      <w:pPr>
        <w:tabs>
          <w:tab w:val="left" w:leader="dot" w:pos="10260"/>
        </w:tabs>
        <w:spacing w:line="276" w:lineRule="auto"/>
        <w:jc w:val="both"/>
        <w:rPr>
          <w:sz w:val="26"/>
          <w:szCs w:val="26"/>
        </w:rPr>
      </w:pPr>
      <w:r w:rsidRPr="00F90CED">
        <w:rPr>
          <w:rFonts w:asciiTheme="majorHAnsi" w:hAnsiTheme="majorHAnsi" w:cstheme="majorHAnsi"/>
          <w:color w:val="000000" w:themeColor="text1"/>
          <w:sz w:val="26"/>
          <w:szCs w:val="26"/>
        </w:rPr>
        <w:tab/>
      </w:r>
    </w:p>
    <w:p w14:paraId="34C35183" w14:textId="77777777" w:rsidR="00D65CA3" w:rsidRPr="004B1245" w:rsidRDefault="00D65CA3" w:rsidP="00D65CA3">
      <w:pPr>
        <w:spacing w:line="276" w:lineRule="auto"/>
      </w:pPr>
    </w:p>
    <w:p w14:paraId="72804309" w14:textId="77777777" w:rsidR="00D44AA5" w:rsidRPr="00284E54" w:rsidRDefault="00D44AA5" w:rsidP="00284E54"/>
    <w:sectPr w:rsidR="00D44AA5" w:rsidRPr="00284E54" w:rsidSect="0011351E">
      <w:footerReference w:type="default" r:id="rId86"/>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9E7F6" w14:textId="77777777" w:rsidR="00C55DC0" w:rsidRDefault="00C55DC0" w:rsidP="00661E5D">
      <w:r>
        <w:separator/>
      </w:r>
    </w:p>
  </w:endnote>
  <w:endnote w:type="continuationSeparator" w:id="0">
    <w:p w14:paraId="2C7366E7" w14:textId="77777777" w:rsidR="00C55DC0" w:rsidRDefault="00C55DC0"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GENISO"/>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verta Standard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b/>
        <w:bCs/>
        <w:i/>
        <w:iCs/>
        <w:color w:val="00B050"/>
        <w:sz w:val="24"/>
        <w:szCs w:val="24"/>
      </w:rPr>
      <w:id w:val="1456295932"/>
      <w:docPartObj>
        <w:docPartGallery w:val="Page Numbers (Bottom of Page)"/>
        <w:docPartUnique/>
      </w:docPartObj>
    </w:sdtPr>
    <w:sdtEndPr/>
    <w:sdtContent>
      <w:p w14:paraId="054B2E3B" w14:textId="24D2CB17" w:rsidR="00E221AB" w:rsidRPr="00F81CCE" w:rsidRDefault="002B06A4" w:rsidP="00981B33">
        <w:pPr>
          <w:pStyle w:val="Footer"/>
          <w:tabs>
            <w:tab w:val="clear" w:pos="4513"/>
            <w:tab w:val="clear" w:pos="9026"/>
            <w:tab w:val="right" w:pos="9450"/>
          </w:tabs>
          <w:rPr>
            <w:rFonts w:asciiTheme="majorHAnsi" w:hAnsiTheme="majorHAnsi" w:cstheme="majorHAnsi"/>
            <w:b/>
            <w:bCs/>
            <w:i/>
            <w:iCs/>
            <w:color w:val="00B050"/>
            <w:sz w:val="24"/>
            <w:szCs w:val="24"/>
          </w:rPr>
        </w:pPr>
        <w:r>
          <w:rPr>
            <w:noProof/>
          </w:rPr>
          <mc:AlternateContent>
            <mc:Choice Requires="wps">
              <w:drawing>
                <wp:anchor distT="4294967295" distB="4294967295" distL="114300" distR="114300" simplePos="0" relativeHeight="251661312" behindDoc="0" locked="0" layoutInCell="1" allowOverlap="1" wp14:anchorId="0B12E0C3" wp14:editId="654022A9">
                  <wp:simplePos x="0" y="0"/>
                  <wp:positionH relativeFrom="column">
                    <wp:posOffset>0</wp:posOffset>
                  </wp:positionH>
                  <wp:positionV relativeFrom="paragraph">
                    <wp:posOffset>-1</wp:posOffset>
                  </wp:positionV>
                  <wp:extent cx="6047740" cy="0"/>
                  <wp:effectExtent l="0" t="0" r="0" b="0"/>
                  <wp:wrapNone/>
                  <wp:docPr id="92620600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7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2BF40826"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" strokecolor="#4472c4 [3204]" strokeweight=".5pt">
                  <v:stroke joinstyle="miter"/>
                  <o:lock v:ext="edit" shapetype="f"/>
                </v:line>
              </w:pict>
            </mc:Fallback>
          </mc:AlternateContent>
        </w:r>
        <w:r w:rsidR="00E221AB" w:rsidRPr="00F81CCE">
          <w:rPr>
            <w:rFonts w:asciiTheme="majorHAnsi" w:hAnsiTheme="majorHAnsi" w:cstheme="majorHAnsi"/>
            <w:b/>
            <w:bCs/>
            <w:i/>
            <w:iCs/>
            <w:color w:val="00B050"/>
            <w:sz w:val="24"/>
            <w:szCs w:val="24"/>
            <w:lang w:val="en-US"/>
          </w:rPr>
          <w:t>Giáo</w:t>
        </w:r>
        <w:r w:rsidR="00F81CCE" w:rsidRPr="00F81CCE">
          <w:rPr>
            <w:rFonts w:asciiTheme="majorHAnsi" w:hAnsiTheme="majorHAnsi" w:cstheme="majorHAnsi"/>
            <w:b/>
            <w:bCs/>
            <w:i/>
            <w:iCs/>
            <w:color w:val="00B050"/>
            <w:sz w:val="24"/>
            <w:szCs w:val="24"/>
            <w:lang w:val="en-US"/>
          </w:rPr>
          <w:t xml:space="preserve"> </w:t>
        </w:r>
        <w:r w:rsidR="00E221AB" w:rsidRPr="00F81CCE">
          <w:rPr>
            <w:rFonts w:asciiTheme="majorHAnsi" w:hAnsiTheme="majorHAnsi" w:cstheme="majorHAnsi"/>
            <w:b/>
            <w:bCs/>
            <w:i/>
            <w:iCs/>
            <w:color w:val="00B050"/>
            <w:sz w:val="24"/>
            <w:szCs w:val="24"/>
            <w:lang w:val="en-US"/>
          </w:rPr>
          <w:t xml:space="preserve">án Vật lý 11 </w:t>
        </w:r>
        <w:r w:rsidR="00517F54">
          <w:rPr>
            <w:rFonts w:asciiTheme="majorHAnsi" w:hAnsiTheme="majorHAnsi" w:cstheme="majorHAnsi"/>
            <w:b/>
            <w:bCs/>
            <w:i/>
            <w:iCs/>
            <w:color w:val="00B050"/>
            <w:sz w:val="24"/>
            <w:szCs w:val="24"/>
            <w:lang w:val="en-US"/>
          </w:rPr>
          <w:t>Kết</w:t>
        </w:r>
        <w:r w:rsidR="00517F54">
          <w:rPr>
            <w:rFonts w:asciiTheme="majorHAnsi" w:hAnsiTheme="majorHAnsi" w:cstheme="majorHAnsi"/>
            <w:b/>
            <w:bCs/>
            <w:i/>
            <w:iCs/>
            <w:color w:val="00B050"/>
            <w:sz w:val="24"/>
            <w:szCs w:val="24"/>
          </w:rPr>
          <w:t xml:space="preserve"> nối tri thức</w:t>
        </w:r>
        <w:r w:rsidR="00C84E5E">
          <w:rPr>
            <w:rFonts w:asciiTheme="majorHAnsi" w:hAnsiTheme="majorHAnsi" w:cstheme="majorHAnsi"/>
            <w:b/>
            <w:bCs/>
            <w:i/>
            <w:iCs/>
            <w:color w:val="00B050"/>
            <w:sz w:val="24"/>
            <w:szCs w:val="24"/>
          </w:rPr>
          <w:tab/>
        </w:r>
        <w:r w:rsidR="00E221AB" w:rsidRPr="00F81CCE">
          <w:rPr>
            <w:rFonts w:asciiTheme="majorHAnsi" w:hAnsiTheme="majorHAnsi" w:cstheme="majorHAnsi"/>
            <w:b/>
            <w:bCs/>
            <w:i/>
            <w:iCs/>
            <w:color w:val="00B050"/>
            <w:sz w:val="24"/>
            <w:szCs w:val="24"/>
          </w:rPr>
          <w:fldChar w:fldCharType="begin"/>
        </w:r>
        <w:r w:rsidR="00E221AB" w:rsidRPr="00F81CCE">
          <w:rPr>
            <w:rFonts w:asciiTheme="majorHAnsi" w:hAnsiTheme="majorHAnsi" w:cstheme="majorHAnsi"/>
            <w:b/>
            <w:bCs/>
            <w:i/>
            <w:iCs/>
            <w:color w:val="00B050"/>
            <w:sz w:val="24"/>
            <w:szCs w:val="24"/>
          </w:rPr>
          <w:instrText>PAGE   \* MERGEFORMAT</w:instrText>
        </w:r>
        <w:r w:rsidR="00E221AB" w:rsidRPr="00F81CCE">
          <w:rPr>
            <w:rFonts w:asciiTheme="majorHAnsi" w:hAnsiTheme="majorHAnsi" w:cstheme="majorHAnsi"/>
            <w:b/>
            <w:bCs/>
            <w:i/>
            <w:iCs/>
            <w:color w:val="00B050"/>
            <w:sz w:val="24"/>
            <w:szCs w:val="24"/>
          </w:rPr>
          <w:fldChar w:fldCharType="separate"/>
        </w:r>
        <w:r w:rsidR="00E221AB" w:rsidRPr="00F81CCE">
          <w:rPr>
            <w:rFonts w:asciiTheme="majorHAnsi" w:hAnsiTheme="majorHAnsi" w:cstheme="majorHAnsi"/>
            <w:b/>
            <w:bCs/>
            <w:i/>
            <w:iCs/>
            <w:color w:val="00B050"/>
            <w:sz w:val="24"/>
            <w:szCs w:val="24"/>
          </w:rPr>
          <w:t>2</w:t>
        </w:r>
        <w:r w:rsidR="00E221AB" w:rsidRPr="00F81CCE">
          <w:rPr>
            <w:rFonts w:asciiTheme="majorHAnsi" w:hAnsiTheme="majorHAnsi" w:cstheme="majorHAnsi"/>
            <w:b/>
            <w:bCs/>
            <w:i/>
            <w:iCs/>
            <w:color w:val="00B050"/>
            <w:sz w:val="24"/>
            <w:szCs w:val="24"/>
          </w:rPr>
          <w:fldChar w:fldCharType="end"/>
        </w:r>
      </w:p>
    </w:sdtContent>
  </w:sdt>
  <w:p w14:paraId="39C4BEE9" w14:textId="7E28FBA7" w:rsidR="000F01FA" w:rsidRPr="00E221AB" w:rsidRDefault="000F01FA" w:rsidP="00981B33">
    <w:pPr>
      <w:pStyle w:val="Footer"/>
      <w:tabs>
        <w:tab w:val="clear" w:pos="9026"/>
        <w:tab w:val="right" w:pos="9450"/>
      </w:tabs>
      <w:rPr>
        <w:rFonts w:asciiTheme="majorHAnsi" w:hAnsiTheme="majorHAnsi" w:cstheme="majorHAnsi"/>
        <w:b/>
        <w:bCs/>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586F4" w14:textId="77777777" w:rsidR="00C55DC0" w:rsidRDefault="00C55DC0" w:rsidP="00661E5D">
      <w:r>
        <w:separator/>
      </w:r>
    </w:p>
  </w:footnote>
  <w:footnote w:type="continuationSeparator" w:id="0">
    <w:p w14:paraId="2482E7CE" w14:textId="77777777" w:rsidR="00C55DC0" w:rsidRDefault="00C55DC0"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rPr>
        <w:rFonts w:hint="default"/>
        <w:b/>
        <w:bCs/>
        <w:highlight w:val="green"/>
      </w:rPr>
    </w:lvl>
  </w:abstractNum>
  <w:abstractNum w:abstractNumId="1"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5" w15:restartNumberingAfterBreak="0">
    <w:nsid w:val="02D01B8F"/>
    <w:multiLevelType w:val="hybridMultilevel"/>
    <w:tmpl w:val="AF26F09C"/>
    <w:lvl w:ilvl="0" w:tplc="4128F9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316438"/>
    <w:multiLevelType w:val="hybridMultilevel"/>
    <w:tmpl w:val="177690B0"/>
    <w:lvl w:ilvl="0" w:tplc="59D22BA4">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B3676E"/>
    <w:multiLevelType w:val="hybridMultilevel"/>
    <w:tmpl w:val="78DC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81D8C"/>
    <w:multiLevelType w:val="hybridMultilevel"/>
    <w:tmpl w:val="7EE8F202"/>
    <w:lvl w:ilvl="0" w:tplc="E354B0EC">
      <w:start w:val="1"/>
      <w:numFmt w:val="decimal"/>
      <w:lvlText w:val="%1."/>
      <w:lvlJc w:val="left"/>
      <w:pPr>
        <w:ind w:left="720" w:hanging="360"/>
      </w:pPr>
      <w:rPr>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017EE"/>
    <w:multiLevelType w:val="hybridMultilevel"/>
    <w:tmpl w:val="2E1E7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AF1922"/>
    <w:multiLevelType w:val="hybridMultilevel"/>
    <w:tmpl w:val="AA3E914A"/>
    <w:lvl w:ilvl="0" w:tplc="5E6CD2C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4" w15:restartNumberingAfterBreak="0">
    <w:nsid w:val="1F31620A"/>
    <w:multiLevelType w:val="hybridMultilevel"/>
    <w:tmpl w:val="E8966EE2"/>
    <w:lvl w:ilvl="0" w:tplc="415E3BE0">
      <w:start w:val="1"/>
      <w:numFmt w:val="bullet"/>
      <w:lvlText w:val=""/>
      <w:lvlJc w:val="left"/>
      <w:pPr>
        <w:tabs>
          <w:tab w:val="num" w:pos="720"/>
        </w:tabs>
        <w:ind w:left="720" w:hanging="360"/>
      </w:pPr>
      <w:rPr>
        <w:rFonts w:ascii="Wingdings" w:hAnsi="Wingdings" w:hint="default"/>
      </w:rPr>
    </w:lvl>
    <w:lvl w:ilvl="1" w:tplc="8348DB0A" w:tentative="1">
      <w:start w:val="1"/>
      <w:numFmt w:val="bullet"/>
      <w:lvlText w:val=""/>
      <w:lvlJc w:val="left"/>
      <w:pPr>
        <w:tabs>
          <w:tab w:val="num" w:pos="1440"/>
        </w:tabs>
        <w:ind w:left="1440" w:hanging="360"/>
      </w:pPr>
      <w:rPr>
        <w:rFonts w:ascii="Wingdings" w:hAnsi="Wingdings" w:hint="default"/>
      </w:rPr>
    </w:lvl>
    <w:lvl w:ilvl="2" w:tplc="97701E38" w:tentative="1">
      <w:start w:val="1"/>
      <w:numFmt w:val="bullet"/>
      <w:lvlText w:val=""/>
      <w:lvlJc w:val="left"/>
      <w:pPr>
        <w:tabs>
          <w:tab w:val="num" w:pos="2160"/>
        </w:tabs>
        <w:ind w:left="2160" w:hanging="360"/>
      </w:pPr>
      <w:rPr>
        <w:rFonts w:ascii="Wingdings" w:hAnsi="Wingdings" w:hint="default"/>
      </w:rPr>
    </w:lvl>
    <w:lvl w:ilvl="3" w:tplc="B52CD6B6" w:tentative="1">
      <w:start w:val="1"/>
      <w:numFmt w:val="bullet"/>
      <w:lvlText w:val=""/>
      <w:lvlJc w:val="left"/>
      <w:pPr>
        <w:tabs>
          <w:tab w:val="num" w:pos="2880"/>
        </w:tabs>
        <w:ind w:left="2880" w:hanging="360"/>
      </w:pPr>
      <w:rPr>
        <w:rFonts w:ascii="Wingdings" w:hAnsi="Wingdings" w:hint="default"/>
      </w:rPr>
    </w:lvl>
    <w:lvl w:ilvl="4" w:tplc="A4668A00" w:tentative="1">
      <w:start w:val="1"/>
      <w:numFmt w:val="bullet"/>
      <w:lvlText w:val=""/>
      <w:lvlJc w:val="left"/>
      <w:pPr>
        <w:tabs>
          <w:tab w:val="num" w:pos="3600"/>
        </w:tabs>
        <w:ind w:left="3600" w:hanging="360"/>
      </w:pPr>
      <w:rPr>
        <w:rFonts w:ascii="Wingdings" w:hAnsi="Wingdings" w:hint="default"/>
      </w:rPr>
    </w:lvl>
    <w:lvl w:ilvl="5" w:tplc="96641998" w:tentative="1">
      <w:start w:val="1"/>
      <w:numFmt w:val="bullet"/>
      <w:lvlText w:val=""/>
      <w:lvlJc w:val="left"/>
      <w:pPr>
        <w:tabs>
          <w:tab w:val="num" w:pos="4320"/>
        </w:tabs>
        <w:ind w:left="4320" w:hanging="360"/>
      </w:pPr>
      <w:rPr>
        <w:rFonts w:ascii="Wingdings" w:hAnsi="Wingdings" w:hint="default"/>
      </w:rPr>
    </w:lvl>
    <w:lvl w:ilvl="6" w:tplc="398E7474" w:tentative="1">
      <w:start w:val="1"/>
      <w:numFmt w:val="bullet"/>
      <w:lvlText w:val=""/>
      <w:lvlJc w:val="left"/>
      <w:pPr>
        <w:tabs>
          <w:tab w:val="num" w:pos="5040"/>
        </w:tabs>
        <w:ind w:left="5040" w:hanging="360"/>
      </w:pPr>
      <w:rPr>
        <w:rFonts w:ascii="Wingdings" w:hAnsi="Wingdings" w:hint="default"/>
      </w:rPr>
    </w:lvl>
    <w:lvl w:ilvl="7" w:tplc="E730D658" w:tentative="1">
      <w:start w:val="1"/>
      <w:numFmt w:val="bullet"/>
      <w:lvlText w:val=""/>
      <w:lvlJc w:val="left"/>
      <w:pPr>
        <w:tabs>
          <w:tab w:val="num" w:pos="5760"/>
        </w:tabs>
        <w:ind w:left="5760" w:hanging="360"/>
      </w:pPr>
      <w:rPr>
        <w:rFonts w:ascii="Wingdings" w:hAnsi="Wingdings" w:hint="default"/>
      </w:rPr>
    </w:lvl>
    <w:lvl w:ilvl="8" w:tplc="6EFC358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F3C5C"/>
    <w:multiLevelType w:val="hybridMultilevel"/>
    <w:tmpl w:val="0A440ED8"/>
    <w:lvl w:ilvl="0" w:tplc="EA487DC8">
      <w:start w:val="1"/>
      <w:numFmt w:val="lowerLetter"/>
      <w:lvlText w:val="%1."/>
      <w:lvlJc w:val="left"/>
      <w:pPr>
        <w:ind w:left="760" w:hanging="360"/>
      </w:pPr>
      <w:rPr>
        <w:rFonts w:hint="default"/>
        <w:b/>
        <w:bCs w:val="0"/>
      </w:rPr>
    </w:lvl>
    <w:lvl w:ilvl="1" w:tplc="042A0019" w:tentative="1">
      <w:start w:val="1"/>
      <w:numFmt w:val="lowerLetter"/>
      <w:lvlText w:val="%2."/>
      <w:lvlJc w:val="left"/>
      <w:pPr>
        <w:ind w:left="1480" w:hanging="360"/>
      </w:pPr>
    </w:lvl>
    <w:lvl w:ilvl="2" w:tplc="042A001B" w:tentative="1">
      <w:start w:val="1"/>
      <w:numFmt w:val="lowerRoman"/>
      <w:lvlText w:val="%3."/>
      <w:lvlJc w:val="right"/>
      <w:pPr>
        <w:ind w:left="2200" w:hanging="180"/>
      </w:pPr>
    </w:lvl>
    <w:lvl w:ilvl="3" w:tplc="042A000F" w:tentative="1">
      <w:start w:val="1"/>
      <w:numFmt w:val="decimal"/>
      <w:lvlText w:val="%4."/>
      <w:lvlJc w:val="left"/>
      <w:pPr>
        <w:ind w:left="2920" w:hanging="360"/>
      </w:pPr>
    </w:lvl>
    <w:lvl w:ilvl="4" w:tplc="042A0019" w:tentative="1">
      <w:start w:val="1"/>
      <w:numFmt w:val="lowerLetter"/>
      <w:lvlText w:val="%5."/>
      <w:lvlJc w:val="left"/>
      <w:pPr>
        <w:ind w:left="3640" w:hanging="360"/>
      </w:pPr>
    </w:lvl>
    <w:lvl w:ilvl="5" w:tplc="042A001B" w:tentative="1">
      <w:start w:val="1"/>
      <w:numFmt w:val="lowerRoman"/>
      <w:lvlText w:val="%6."/>
      <w:lvlJc w:val="right"/>
      <w:pPr>
        <w:ind w:left="4360" w:hanging="180"/>
      </w:pPr>
    </w:lvl>
    <w:lvl w:ilvl="6" w:tplc="042A000F" w:tentative="1">
      <w:start w:val="1"/>
      <w:numFmt w:val="decimal"/>
      <w:lvlText w:val="%7."/>
      <w:lvlJc w:val="left"/>
      <w:pPr>
        <w:ind w:left="5080" w:hanging="360"/>
      </w:pPr>
    </w:lvl>
    <w:lvl w:ilvl="7" w:tplc="042A0019" w:tentative="1">
      <w:start w:val="1"/>
      <w:numFmt w:val="lowerLetter"/>
      <w:lvlText w:val="%8."/>
      <w:lvlJc w:val="left"/>
      <w:pPr>
        <w:ind w:left="5800" w:hanging="360"/>
      </w:pPr>
    </w:lvl>
    <w:lvl w:ilvl="8" w:tplc="042A001B" w:tentative="1">
      <w:start w:val="1"/>
      <w:numFmt w:val="lowerRoman"/>
      <w:lvlText w:val="%9."/>
      <w:lvlJc w:val="right"/>
      <w:pPr>
        <w:ind w:left="6520" w:hanging="180"/>
      </w:pPr>
    </w:lvl>
  </w:abstractNum>
  <w:abstractNum w:abstractNumId="16" w15:restartNumberingAfterBreak="0">
    <w:nsid w:val="2CBA2A2F"/>
    <w:multiLevelType w:val="hybridMultilevel"/>
    <w:tmpl w:val="C78A8A7E"/>
    <w:lvl w:ilvl="0" w:tplc="8D126F82">
      <w:start w:val="1"/>
      <w:numFmt w:val="decimal"/>
      <w:lvlText w:val="%1."/>
      <w:lvlJc w:val="left"/>
      <w:pPr>
        <w:ind w:left="720" w:hanging="360"/>
      </w:pPr>
      <w:rPr>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color w:val="auto"/>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1E0303"/>
    <w:multiLevelType w:val="hybridMultilevel"/>
    <w:tmpl w:val="A8A2B794"/>
    <w:lvl w:ilvl="0" w:tplc="375404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26939"/>
    <w:multiLevelType w:val="hybridMultilevel"/>
    <w:tmpl w:val="B6B26574"/>
    <w:lvl w:ilvl="0" w:tplc="9DDC939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605EE"/>
    <w:multiLevelType w:val="hybridMultilevel"/>
    <w:tmpl w:val="CE2E3012"/>
    <w:lvl w:ilvl="0" w:tplc="C7083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633E65"/>
    <w:multiLevelType w:val="hybridMultilevel"/>
    <w:tmpl w:val="413C02FE"/>
    <w:lvl w:ilvl="0" w:tplc="079657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5E43F1"/>
    <w:multiLevelType w:val="hybridMultilevel"/>
    <w:tmpl w:val="68C4AA4C"/>
    <w:lvl w:ilvl="0" w:tplc="AB06A648">
      <w:start w:val="1"/>
      <w:numFmt w:val="bullet"/>
      <w:lvlText w:val=""/>
      <w:lvlJc w:val="left"/>
      <w:pPr>
        <w:tabs>
          <w:tab w:val="num" w:pos="720"/>
        </w:tabs>
        <w:ind w:left="720" w:hanging="360"/>
      </w:pPr>
      <w:rPr>
        <w:rFonts w:ascii="Wingdings" w:hAnsi="Wingdings" w:hint="default"/>
      </w:rPr>
    </w:lvl>
    <w:lvl w:ilvl="1" w:tplc="89D0768A" w:tentative="1">
      <w:start w:val="1"/>
      <w:numFmt w:val="bullet"/>
      <w:lvlText w:val=""/>
      <w:lvlJc w:val="left"/>
      <w:pPr>
        <w:tabs>
          <w:tab w:val="num" w:pos="1440"/>
        </w:tabs>
        <w:ind w:left="1440" w:hanging="360"/>
      </w:pPr>
      <w:rPr>
        <w:rFonts w:ascii="Wingdings" w:hAnsi="Wingdings" w:hint="default"/>
      </w:rPr>
    </w:lvl>
    <w:lvl w:ilvl="2" w:tplc="1CA8C8DE" w:tentative="1">
      <w:start w:val="1"/>
      <w:numFmt w:val="bullet"/>
      <w:lvlText w:val=""/>
      <w:lvlJc w:val="left"/>
      <w:pPr>
        <w:tabs>
          <w:tab w:val="num" w:pos="2160"/>
        </w:tabs>
        <w:ind w:left="2160" w:hanging="360"/>
      </w:pPr>
      <w:rPr>
        <w:rFonts w:ascii="Wingdings" w:hAnsi="Wingdings" w:hint="default"/>
      </w:rPr>
    </w:lvl>
    <w:lvl w:ilvl="3" w:tplc="70F03D12" w:tentative="1">
      <w:start w:val="1"/>
      <w:numFmt w:val="bullet"/>
      <w:lvlText w:val=""/>
      <w:lvlJc w:val="left"/>
      <w:pPr>
        <w:tabs>
          <w:tab w:val="num" w:pos="2880"/>
        </w:tabs>
        <w:ind w:left="2880" w:hanging="360"/>
      </w:pPr>
      <w:rPr>
        <w:rFonts w:ascii="Wingdings" w:hAnsi="Wingdings" w:hint="default"/>
      </w:rPr>
    </w:lvl>
    <w:lvl w:ilvl="4" w:tplc="50B47862" w:tentative="1">
      <w:start w:val="1"/>
      <w:numFmt w:val="bullet"/>
      <w:lvlText w:val=""/>
      <w:lvlJc w:val="left"/>
      <w:pPr>
        <w:tabs>
          <w:tab w:val="num" w:pos="3600"/>
        </w:tabs>
        <w:ind w:left="3600" w:hanging="360"/>
      </w:pPr>
      <w:rPr>
        <w:rFonts w:ascii="Wingdings" w:hAnsi="Wingdings" w:hint="default"/>
      </w:rPr>
    </w:lvl>
    <w:lvl w:ilvl="5" w:tplc="C868D294" w:tentative="1">
      <w:start w:val="1"/>
      <w:numFmt w:val="bullet"/>
      <w:lvlText w:val=""/>
      <w:lvlJc w:val="left"/>
      <w:pPr>
        <w:tabs>
          <w:tab w:val="num" w:pos="4320"/>
        </w:tabs>
        <w:ind w:left="4320" w:hanging="360"/>
      </w:pPr>
      <w:rPr>
        <w:rFonts w:ascii="Wingdings" w:hAnsi="Wingdings" w:hint="default"/>
      </w:rPr>
    </w:lvl>
    <w:lvl w:ilvl="6" w:tplc="055AB240" w:tentative="1">
      <w:start w:val="1"/>
      <w:numFmt w:val="bullet"/>
      <w:lvlText w:val=""/>
      <w:lvlJc w:val="left"/>
      <w:pPr>
        <w:tabs>
          <w:tab w:val="num" w:pos="5040"/>
        </w:tabs>
        <w:ind w:left="5040" w:hanging="360"/>
      </w:pPr>
      <w:rPr>
        <w:rFonts w:ascii="Wingdings" w:hAnsi="Wingdings" w:hint="default"/>
      </w:rPr>
    </w:lvl>
    <w:lvl w:ilvl="7" w:tplc="D708DF78" w:tentative="1">
      <w:start w:val="1"/>
      <w:numFmt w:val="bullet"/>
      <w:lvlText w:val=""/>
      <w:lvlJc w:val="left"/>
      <w:pPr>
        <w:tabs>
          <w:tab w:val="num" w:pos="5760"/>
        </w:tabs>
        <w:ind w:left="5760" w:hanging="360"/>
      </w:pPr>
      <w:rPr>
        <w:rFonts w:ascii="Wingdings" w:hAnsi="Wingdings" w:hint="default"/>
      </w:rPr>
    </w:lvl>
    <w:lvl w:ilvl="8" w:tplc="A832EF1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450D29"/>
    <w:multiLevelType w:val="hybridMultilevel"/>
    <w:tmpl w:val="30EEA438"/>
    <w:lvl w:ilvl="0" w:tplc="E57C5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7413F"/>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18F2CDD"/>
    <w:multiLevelType w:val="hybridMultilevel"/>
    <w:tmpl w:val="BCC082DC"/>
    <w:lvl w:ilvl="0" w:tplc="B5C4B028">
      <w:start w:val="1"/>
      <w:numFmt w:val="lowerLetter"/>
      <w:lvlText w:val="%1."/>
      <w:lvlJc w:val="left"/>
      <w:pPr>
        <w:ind w:left="760" w:hanging="360"/>
      </w:pPr>
      <w:rPr>
        <w:rFonts w:hint="default"/>
        <w:b/>
        <w:bCs w:val="0"/>
        <w:sz w:val="26"/>
        <w:szCs w:val="26"/>
      </w:rPr>
    </w:lvl>
    <w:lvl w:ilvl="1" w:tplc="042A0019" w:tentative="1">
      <w:start w:val="1"/>
      <w:numFmt w:val="lowerLetter"/>
      <w:lvlText w:val="%2."/>
      <w:lvlJc w:val="left"/>
      <w:pPr>
        <w:ind w:left="1480" w:hanging="360"/>
      </w:pPr>
    </w:lvl>
    <w:lvl w:ilvl="2" w:tplc="042A001B" w:tentative="1">
      <w:start w:val="1"/>
      <w:numFmt w:val="lowerRoman"/>
      <w:lvlText w:val="%3."/>
      <w:lvlJc w:val="right"/>
      <w:pPr>
        <w:ind w:left="2200" w:hanging="180"/>
      </w:pPr>
    </w:lvl>
    <w:lvl w:ilvl="3" w:tplc="042A000F" w:tentative="1">
      <w:start w:val="1"/>
      <w:numFmt w:val="decimal"/>
      <w:lvlText w:val="%4."/>
      <w:lvlJc w:val="left"/>
      <w:pPr>
        <w:ind w:left="2920" w:hanging="360"/>
      </w:pPr>
    </w:lvl>
    <w:lvl w:ilvl="4" w:tplc="042A0019" w:tentative="1">
      <w:start w:val="1"/>
      <w:numFmt w:val="lowerLetter"/>
      <w:lvlText w:val="%5."/>
      <w:lvlJc w:val="left"/>
      <w:pPr>
        <w:ind w:left="3640" w:hanging="360"/>
      </w:pPr>
    </w:lvl>
    <w:lvl w:ilvl="5" w:tplc="042A001B" w:tentative="1">
      <w:start w:val="1"/>
      <w:numFmt w:val="lowerRoman"/>
      <w:lvlText w:val="%6."/>
      <w:lvlJc w:val="right"/>
      <w:pPr>
        <w:ind w:left="4360" w:hanging="180"/>
      </w:pPr>
    </w:lvl>
    <w:lvl w:ilvl="6" w:tplc="042A000F" w:tentative="1">
      <w:start w:val="1"/>
      <w:numFmt w:val="decimal"/>
      <w:lvlText w:val="%7."/>
      <w:lvlJc w:val="left"/>
      <w:pPr>
        <w:ind w:left="5080" w:hanging="360"/>
      </w:pPr>
    </w:lvl>
    <w:lvl w:ilvl="7" w:tplc="042A0019" w:tentative="1">
      <w:start w:val="1"/>
      <w:numFmt w:val="lowerLetter"/>
      <w:lvlText w:val="%8."/>
      <w:lvlJc w:val="left"/>
      <w:pPr>
        <w:ind w:left="5800" w:hanging="360"/>
      </w:pPr>
    </w:lvl>
    <w:lvl w:ilvl="8" w:tplc="042A001B" w:tentative="1">
      <w:start w:val="1"/>
      <w:numFmt w:val="lowerRoman"/>
      <w:lvlText w:val="%9."/>
      <w:lvlJc w:val="right"/>
      <w:pPr>
        <w:ind w:left="6520" w:hanging="180"/>
      </w:pPr>
    </w:lvl>
  </w:abstractNum>
  <w:abstractNum w:abstractNumId="26" w15:restartNumberingAfterBreak="0">
    <w:nsid w:val="54784B61"/>
    <w:multiLevelType w:val="hybridMultilevel"/>
    <w:tmpl w:val="FE0CD948"/>
    <w:lvl w:ilvl="0" w:tplc="1DCA3AA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65497CFB"/>
    <w:multiLevelType w:val="hybridMultilevel"/>
    <w:tmpl w:val="197C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83760"/>
    <w:multiLevelType w:val="hybridMultilevel"/>
    <w:tmpl w:val="35E4E666"/>
    <w:lvl w:ilvl="0" w:tplc="5A340038">
      <w:start w:val="1"/>
      <w:numFmt w:val="bullet"/>
      <w:lvlText w:val=""/>
      <w:lvlJc w:val="left"/>
      <w:pPr>
        <w:tabs>
          <w:tab w:val="num" w:pos="720"/>
        </w:tabs>
        <w:ind w:left="720" w:hanging="360"/>
      </w:pPr>
      <w:rPr>
        <w:rFonts w:ascii="Wingdings" w:hAnsi="Wingdings" w:hint="default"/>
      </w:rPr>
    </w:lvl>
    <w:lvl w:ilvl="1" w:tplc="BFA21E4A" w:tentative="1">
      <w:start w:val="1"/>
      <w:numFmt w:val="bullet"/>
      <w:lvlText w:val=""/>
      <w:lvlJc w:val="left"/>
      <w:pPr>
        <w:tabs>
          <w:tab w:val="num" w:pos="1440"/>
        </w:tabs>
        <w:ind w:left="1440" w:hanging="360"/>
      </w:pPr>
      <w:rPr>
        <w:rFonts w:ascii="Wingdings" w:hAnsi="Wingdings" w:hint="default"/>
      </w:rPr>
    </w:lvl>
    <w:lvl w:ilvl="2" w:tplc="60D8CE62" w:tentative="1">
      <w:start w:val="1"/>
      <w:numFmt w:val="bullet"/>
      <w:lvlText w:val=""/>
      <w:lvlJc w:val="left"/>
      <w:pPr>
        <w:tabs>
          <w:tab w:val="num" w:pos="2160"/>
        </w:tabs>
        <w:ind w:left="2160" w:hanging="360"/>
      </w:pPr>
      <w:rPr>
        <w:rFonts w:ascii="Wingdings" w:hAnsi="Wingdings" w:hint="default"/>
      </w:rPr>
    </w:lvl>
    <w:lvl w:ilvl="3" w:tplc="FED245C6" w:tentative="1">
      <w:start w:val="1"/>
      <w:numFmt w:val="bullet"/>
      <w:lvlText w:val=""/>
      <w:lvlJc w:val="left"/>
      <w:pPr>
        <w:tabs>
          <w:tab w:val="num" w:pos="2880"/>
        </w:tabs>
        <w:ind w:left="2880" w:hanging="360"/>
      </w:pPr>
      <w:rPr>
        <w:rFonts w:ascii="Wingdings" w:hAnsi="Wingdings" w:hint="default"/>
      </w:rPr>
    </w:lvl>
    <w:lvl w:ilvl="4" w:tplc="10481DE2" w:tentative="1">
      <w:start w:val="1"/>
      <w:numFmt w:val="bullet"/>
      <w:lvlText w:val=""/>
      <w:lvlJc w:val="left"/>
      <w:pPr>
        <w:tabs>
          <w:tab w:val="num" w:pos="3600"/>
        </w:tabs>
        <w:ind w:left="3600" w:hanging="360"/>
      </w:pPr>
      <w:rPr>
        <w:rFonts w:ascii="Wingdings" w:hAnsi="Wingdings" w:hint="default"/>
      </w:rPr>
    </w:lvl>
    <w:lvl w:ilvl="5" w:tplc="E9283C94" w:tentative="1">
      <w:start w:val="1"/>
      <w:numFmt w:val="bullet"/>
      <w:lvlText w:val=""/>
      <w:lvlJc w:val="left"/>
      <w:pPr>
        <w:tabs>
          <w:tab w:val="num" w:pos="4320"/>
        </w:tabs>
        <w:ind w:left="4320" w:hanging="360"/>
      </w:pPr>
      <w:rPr>
        <w:rFonts w:ascii="Wingdings" w:hAnsi="Wingdings" w:hint="default"/>
      </w:rPr>
    </w:lvl>
    <w:lvl w:ilvl="6" w:tplc="43DA8978" w:tentative="1">
      <w:start w:val="1"/>
      <w:numFmt w:val="bullet"/>
      <w:lvlText w:val=""/>
      <w:lvlJc w:val="left"/>
      <w:pPr>
        <w:tabs>
          <w:tab w:val="num" w:pos="5040"/>
        </w:tabs>
        <w:ind w:left="5040" w:hanging="360"/>
      </w:pPr>
      <w:rPr>
        <w:rFonts w:ascii="Wingdings" w:hAnsi="Wingdings" w:hint="default"/>
      </w:rPr>
    </w:lvl>
    <w:lvl w:ilvl="7" w:tplc="520CF9D4" w:tentative="1">
      <w:start w:val="1"/>
      <w:numFmt w:val="bullet"/>
      <w:lvlText w:val=""/>
      <w:lvlJc w:val="left"/>
      <w:pPr>
        <w:tabs>
          <w:tab w:val="num" w:pos="5760"/>
        </w:tabs>
        <w:ind w:left="5760" w:hanging="360"/>
      </w:pPr>
      <w:rPr>
        <w:rFonts w:ascii="Wingdings" w:hAnsi="Wingdings" w:hint="default"/>
      </w:rPr>
    </w:lvl>
    <w:lvl w:ilvl="8" w:tplc="F896408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0B6383"/>
    <w:multiLevelType w:val="hybridMultilevel"/>
    <w:tmpl w:val="7248A922"/>
    <w:lvl w:ilvl="0" w:tplc="11A8C7F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C51C23"/>
    <w:multiLevelType w:val="hybridMultilevel"/>
    <w:tmpl w:val="27346EF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22"/>
  </w:num>
  <w:num w:numId="4">
    <w:abstractNumId w:val="33"/>
  </w:num>
  <w:num w:numId="5">
    <w:abstractNumId w:val="31"/>
  </w:num>
  <w:num w:numId="6">
    <w:abstractNumId w:val="7"/>
  </w:num>
  <w:num w:numId="7">
    <w:abstractNumId w:val="30"/>
  </w:num>
  <w:num w:numId="8">
    <w:abstractNumId w:val="4"/>
  </w:num>
  <w:num w:numId="9">
    <w:abstractNumId w:val="3"/>
  </w:num>
  <w:num w:numId="10">
    <w:abstractNumId w:val="2"/>
  </w:num>
  <w:num w:numId="11">
    <w:abstractNumId w:val="1"/>
  </w:num>
  <w:num w:numId="12">
    <w:abstractNumId w:val="29"/>
  </w:num>
  <w:num w:numId="13">
    <w:abstractNumId w:val="28"/>
  </w:num>
  <w:num w:numId="14">
    <w:abstractNumId w:val="13"/>
  </w:num>
  <w:num w:numId="15">
    <w:abstractNumId w:val="0"/>
  </w:num>
  <w:num w:numId="16">
    <w:abstractNumId w:val="11"/>
  </w:num>
  <w:num w:numId="17">
    <w:abstractNumId w:val="17"/>
  </w:num>
  <w:num w:numId="18">
    <w:abstractNumId w:val="24"/>
  </w:num>
  <w:num w:numId="19">
    <w:abstractNumId w:val="9"/>
  </w:num>
  <w:num w:numId="20">
    <w:abstractNumId w:val="21"/>
  </w:num>
  <w:num w:numId="21">
    <w:abstractNumId w:val="5"/>
  </w:num>
  <w:num w:numId="22">
    <w:abstractNumId w:val="23"/>
  </w:num>
  <w:num w:numId="23">
    <w:abstractNumId w:val="20"/>
  </w:num>
  <w:num w:numId="24">
    <w:abstractNumId w:val="6"/>
  </w:num>
  <w:num w:numId="25">
    <w:abstractNumId w:val="19"/>
  </w:num>
  <w:num w:numId="26">
    <w:abstractNumId w:val="32"/>
  </w:num>
  <w:num w:numId="27">
    <w:abstractNumId w:val="10"/>
  </w:num>
  <w:num w:numId="28">
    <w:abstractNumId w:val="18"/>
  </w:num>
  <w:num w:numId="29">
    <w:abstractNumId w:val="14"/>
  </w:num>
  <w:num w:numId="30">
    <w:abstractNumId w:val="16"/>
  </w:num>
  <w:num w:numId="31">
    <w:abstractNumId w:val="8"/>
  </w:num>
  <w:num w:numId="32">
    <w:abstractNumId w:val="25"/>
  </w:num>
  <w:num w:numId="33">
    <w:abstractNumId w:val="15"/>
  </w:num>
  <w:num w:numId="34">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5D"/>
    <w:rsid w:val="000106CD"/>
    <w:rsid w:val="00013E97"/>
    <w:rsid w:val="00022EDA"/>
    <w:rsid w:val="00024F18"/>
    <w:rsid w:val="000252AE"/>
    <w:rsid w:val="00040CEF"/>
    <w:rsid w:val="00060143"/>
    <w:rsid w:val="0006121A"/>
    <w:rsid w:val="00061620"/>
    <w:rsid w:val="000646F1"/>
    <w:rsid w:val="00070B48"/>
    <w:rsid w:val="00077F23"/>
    <w:rsid w:val="00085F8C"/>
    <w:rsid w:val="000956D8"/>
    <w:rsid w:val="000A1648"/>
    <w:rsid w:val="000B0155"/>
    <w:rsid w:val="000B21DC"/>
    <w:rsid w:val="000C649D"/>
    <w:rsid w:val="000D0330"/>
    <w:rsid w:val="000D2EDE"/>
    <w:rsid w:val="000E6833"/>
    <w:rsid w:val="000F01FA"/>
    <w:rsid w:val="000F2EB5"/>
    <w:rsid w:val="00105640"/>
    <w:rsid w:val="001114BF"/>
    <w:rsid w:val="0011351E"/>
    <w:rsid w:val="001151EB"/>
    <w:rsid w:val="0014059C"/>
    <w:rsid w:val="00143391"/>
    <w:rsid w:val="00144CE1"/>
    <w:rsid w:val="001475E7"/>
    <w:rsid w:val="00162464"/>
    <w:rsid w:val="0016650F"/>
    <w:rsid w:val="00171A01"/>
    <w:rsid w:val="001721A4"/>
    <w:rsid w:val="001743DC"/>
    <w:rsid w:val="00194661"/>
    <w:rsid w:val="001A1A74"/>
    <w:rsid w:val="001A1BA0"/>
    <w:rsid w:val="001A729B"/>
    <w:rsid w:val="001B02DC"/>
    <w:rsid w:val="001B1559"/>
    <w:rsid w:val="001B28C6"/>
    <w:rsid w:val="001B6630"/>
    <w:rsid w:val="001C2663"/>
    <w:rsid w:val="001C413B"/>
    <w:rsid w:val="001D1D49"/>
    <w:rsid w:val="001D7646"/>
    <w:rsid w:val="001E5955"/>
    <w:rsid w:val="001F237D"/>
    <w:rsid w:val="001F2AE1"/>
    <w:rsid w:val="001F787F"/>
    <w:rsid w:val="002016DB"/>
    <w:rsid w:val="00201E46"/>
    <w:rsid w:val="00210C26"/>
    <w:rsid w:val="00214138"/>
    <w:rsid w:val="00217D9E"/>
    <w:rsid w:val="0022326E"/>
    <w:rsid w:val="002305BB"/>
    <w:rsid w:val="00231614"/>
    <w:rsid w:val="00246AEB"/>
    <w:rsid w:val="00262C93"/>
    <w:rsid w:val="002651AB"/>
    <w:rsid w:val="0027152D"/>
    <w:rsid w:val="00284E54"/>
    <w:rsid w:val="00291CED"/>
    <w:rsid w:val="002A0454"/>
    <w:rsid w:val="002A53E1"/>
    <w:rsid w:val="002A6397"/>
    <w:rsid w:val="002B06A4"/>
    <w:rsid w:val="002B63DF"/>
    <w:rsid w:val="002B7D08"/>
    <w:rsid w:val="002D7468"/>
    <w:rsid w:val="002F43B0"/>
    <w:rsid w:val="003029E1"/>
    <w:rsid w:val="0030541B"/>
    <w:rsid w:val="0030725F"/>
    <w:rsid w:val="00315EE8"/>
    <w:rsid w:val="00320F30"/>
    <w:rsid w:val="003253E5"/>
    <w:rsid w:val="0032578F"/>
    <w:rsid w:val="00352126"/>
    <w:rsid w:val="003569B4"/>
    <w:rsid w:val="0036181D"/>
    <w:rsid w:val="0038293F"/>
    <w:rsid w:val="003906E3"/>
    <w:rsid w:val="00390F68"/>
    <w:rsid w:val="003943B3"/>
    <w:rsid w:val="00394D7E"/>
    <w:rsid w:val="00397B06"/>
    <w:rsid w:val="003A1226"/>
    <w:rsid w:val="003A5F09"/>
    <w:rsid w:val="003B21B0"/>
    <w:rsid w:val="003B2EF1"/>
    <w:rsid w:val="003B3722"/>
    <w:rsid w:val="003B3966"/>
    <w:rsid w:val="003B578C"/>
    <w:rsid w:val="003B7AD8"/>
    <w:rsid w:val="003D31F1"/>
    <w:rsid w:val="003E2908"/>
    <w:rsid w:val="003F5ED4"/>
    <w:rsid w:val="00400EF4"/>
    <w:rsid w:val="00404ABB"/>
    <w:rsid w:val="00405CE1"/>
    <w:rsid w:val="00410509"/>
    <w:rsid w:val="0041461E"/>
    <w:rsid w:val="0041658D"/>
    <w:rsid w:val="00425B13"/>
    <w:rsid w:val="00425BFD"/>
    <w:rsid w:val="0044418A"/>
    <w:rsid w:val="00471943"/>
    <w:rsid w:val="00473769"/>
    <w:rsid w:val="00485BD2"/>
    <w:rsid w:val="00486380"/>
    <w:rsid w:val="004905F5"/>
    <w:rsid w:val="0049573F"/>
    <w:rsid w:val="004966E4"/>
    <w:rsid w:val="004A66B0"/>
    <w:rsid w:val="004C38AC"/>
    <w:rsid w:val="004D28C4"/>
    <w:rsid w:val="004D2948"/>
    <w:rsid w:val="004D3643"/>
    <w:rsid w:val="004E005C"/>
    <w:rsid w:val="004E13C6"/>
    <w:rsid w:val="004E37A0"/>
    <w:rsid w:val="004E7C7D"/>
    <w:rsid w:val="004F3634"/>
    <w:rsid w:val="004F3FCA"/>
    <w:rsid w:val="0050197D"/>
    <w:rsid w:val="00501DE8"/>
    <w:rsid w:val="005137DC"/>
    <w:rsid w:val="00517F54"/>
    <w:rsid w:val="0052383F"/>
    <w:rsid w:val="00525473"/>
    <w:rsid w:val="005264D5"/>
    <w:rsid w:val="00527414"/>
    <w:rsid w:val="0053345F"/>
    <w:rsid w:val="005422F9"/>
    <w:rsid w:val="00544B28"/>
    <w:rsid w:val="005463BD"/>
    <w:rsid w:val="00553038"/>
    <w:rsid w:val="00567060"/>
    <w:rsid w:val="00573F01"/>
    <w:rsid w:val="00575C32"/>
    <w:rsid w:val="00576DBC"/>
    <w:rsid w:val="005A2EC3"/>
    <w:rsid w:val="005A5688"/>
    <w:rsid w:val="005C7F1A"/>
    <w:rsid w:val="005D000E"/>
    <w:rsid w:val="005D555C"/>
    <w:rsid w:val="005D5E83"/>
    <w:rsid w:val="005E3B98"/>
    <w:rsid w:val="005F2258"/>
    <w:rsid w:val="006014DB"/>
    <w:rsid w:val="0060325A"/>
    <w:rsid w:val="00614C83"/>
    <w:rsid w:val="00621343"/>
    <w:rsid w:val="006221A9"/>
    <w:rsid w:val="00624C8B"/>
    <w:rsid w:val="006367D9"/>
    <w:rsid w:val="00645A86"/>
    <w:rsid w:val="00651477"/>
    <w:rsid w:val="0065681D"/>
    <w:rsid w:val="00661E5D"/>
    <w:rsid w:val="00670E5D"/>
    <w:rsid w:val="00677BEC"/>
    <w:rsid w:val="00684BF2"/>
    <w:rsid w:val="006876E8"/>
    <w:rsid w:val="00690FE3"/>
    <w:rsid w:val="00695A64"/>
    <w:rsid w:val="00697D6A"/>
    <w:rsid w:val="006A5263"/>
    <w:rsid w:val="006C32DE"/>
    <w:rsid w:val="006C4058"/>
    <w:rsid w:val="006C7371"/>
    <w:rsid w:val="006E257B"/>
    <w:rsid w:val="006E396E"/>
    <w:rsid w:val="006F5871"/>
    <w:rsid w:val="00700D52"/>
    <w:rsid w:val="00701650"/>
    <w:rsid w:val="007100BC"/>
    <w:rsid w:val="007171C5"/>
    <w:rsid w:val="0071791F"/>
    <w:rsid w:val="00725DA3"/>
    <w:rsid w:val="00732B6C"/>
    <w:rsid w:val="00742203"/>
    <w:rsid w:val="007426C5"/>
    <w:rsid w:val="00750BF3"/>
    <w:rsid w:val="00752940"/>
    <w:rsid w:val="00752F59"/>
    <w:rsid w:val="00754E1E"/>
    <w:rsid w:val="00757147"/>
    <w:rsid w:val="00762136"/>
    <w:rsid w:val="007637D7"/>
    <w:rsid w:val="00773C74"/>
    <w:rsid w:val="00774530"/>
    <w:rsid w:val="00776D8B"/>
    <w:rsid w:val="00777434"/>
    <w:rsid w:val="00782121"/>
    <w:rsid w:val="0079342E"/>
    <w:rsid w:val="007A04F4"/>
    <w:rsid w:val="007A5187"/>
    <w:rsid w:val="007A7C06"/>
    <w:rsid w:val="007C0917"/>
    <w:rsid w:val="007C6615"/>
    <w:rsid w:val="007D44A3"/>
    <w:rsid w:val="007D48FE"/>
    <w:rsid w:val="007E37E2"/>
    <w:rsid w:val="007E4EA3"/>
    <w:rsid w:val="007E5A07"/>
    <w:rsid w:val="00817A69"/>
    <w:rsid w:val="0082209E"/>
    <w:rsid w:val="0082604D"/>
    <w:rsid w:val="00834FEF"/>
    <w:rsid w:val="00840B91"/>
    <w:rsid w:val="0084249F"/>
    <w:rsid w:val="00845D5F"/>
    <w:rsid w:val="008701FE"/>
    <w:rsid w:val="00872594"/>
    <w:rsid w:val="00874A98"/>
    <w:rsid w:val="00877D73"/>
    <w:rsid w:val="0088321B"/>
    <w:rsid w:val="008B0B4F"/>
    <w:rsid w:val="008C1A3B"/>
    <w:rsid w:val="008C531D"/>
    <w:rsid w:val="008F767D"/>
    <w:rsid w:val="0090397C"/>
    <w:rsid w:val="00907154"/>
    <w:rsid w:val="00911EF0"/>
    <w:rsid w:val="00912D1F"/>
    <w:rsid w:val="0091591B"/>
    <w:rsid w:val="00920794"/>
    <w:rsid w:val="0093369F"/>
    <w:rsid w:val="00941B02"/>
    <w:rsid w:val="00942AE0"/>
    <w:rsid w:val="00947AEB"/>
    <w:rsid w:val="00951513"/>
    <w:rsid w:val="00953274"/>
    <w:rsid w:val="009533ED"/>
    <w:rsid w:val="00953D5F"/>
    <w:rsid w:val="00955A5D"/>
    <w:rsid w:val="00956C24"/>
    <w:rsid w:val="00981B33"/>
    <w:rsid w:val="00993408"/>
    <w:rsid w:val="009968BF"/>
    <w:rsid w:val="009C2F68"/>
    <w:rsid w:val="009C430C"/>
    <w:rsid w:val="009E72A7"/>
    <w:rsid w:val="009E7BA4"/>
    <w:rsid w:val="009E7BD1"/>
    <w:rsid w:val="009F44AA"/>
    <w:rsid w:val="00A0550D"/>
    <w:rsid w:val="00A07455"/>
    <w:rsid w:val="00A24F3B"/>
    <w:rsid w:val="00A403A8"/>
    <w:rsid w:val="00A43F21"/>
    <w:rsid w:val="00A47748"/>
    <w:rsid w:val="00A55B7D"/>
    <w:rsid w:val="00A56DC3"/>
    <w:rsid w:val="00A65B5C"/>
    <w:rsid w:val="00A755AE"/>
    <w:rsid w:val="00A84512"/>
    <w:rsid w:val="00A87417"/>
    <w:rsid w:val="00A908FB"/>
    <w:rsid w:val="00A95709"/>
    <w:rsid w:val="00AA3C74"/>
    <w:rsid w:val="00AA3D6D"/>
    <w:rsid w:val="00AB0940"/>
    <w:rsid w:val="00AB30C2"/>
    <w:rsid w:val="00AB6CDC"/>
    <w:rsid w:val="00AD667E"/>
    <w:rsid w:val="00AE755A"/>
    <w:rsid w:val="00AF6CB9"/>
    <w:rsid w:val="00AF7F30"/>
    <w:rsid w:val="00B03BA8"/>
    <w:rsid w:val="00B26BD0"/>
    <w:rsid w:val="00B32D68"/>
    <w:rsid w:val="00B34D41"/>
    <w:rsid w:val="00B3786E"/>
    <w:rsid w:val="00B41B93"/>
    <w:rsid w:val="00B506A9"/>
    <w:rsid w:val="00B52F40"/>
    <w:rsid w:val="00B71807"/>
    <w:rsid w:val="00B72E47"/>
    <w:rsid w:val="00B80E44"/>
    <w:rsid w:val="00B84829"/>
    <w:rsid w:val="00B85D28"/>
    <w:rsid w:val="00B936D4"/>
    <w:rsid w:val="00BB5610"/>
    <w:rsid w:val="00BB6A6A"/>
    <w:rsid w:val="00BB7BA1"/>
    <w:rsid w:val="00BC6202"/>
    <w:rsid w:val="00BC7AB7"/>
    <w:rsid w:val="00BE1E89"/>
    <w:rsid w:val="00BF1553"/>
    <w:rsid w:val="00BF5184"/>
    <w:rsid w:val="00C03B4C"/>
    <w:rsid w:val="00C12212"/>
    <w:rsid w:val="00C15AEA"/>
    <w:rsid w:val="00C2608C"/>
    <w:rsid w:val="00C26C27"/>
    <w:rsid w:val="00C33F00"/>
    <w:rsid w:val="00C35660"/>
    <w:rsid w:val="00C41D65"/>
    <w:rsid w:val="00C52653"/>
    <w:rsid w:val="00C55DC0"/>
    <w:rsid w:val="00C55E9D"/>
    <w:rsid w:val="00C60412"/>
    <w:rsid w:val="00C744DA"/>
    <w:rsid w:val="00C77C60"/>
    <w:rsid w:val="00C84E5E"/>
    <w:rsid w:val="00C86B05"/>
    <w:rsid w:val="00C9289B"/>
    <w:rsid w:val="00C95650"/>
    <w:rsid w:val="00C97D7A"/>
    <w:rsid w:val="00CA4024"/>
    <w:rsid w:val="00CB23D7"/>
    <w:rsid w:val="00CC4EC2"/>
    <w:rsid w:val="00CC6167"/>
    <w:rsid w:val="00CD3915"/>
    <w:rsid w:val="00D07C67"/>
    <w:rsid w:val="00D12FA6"/>
    <w:rsid w:val="00D223A7"/>
    <w:rsid w:val="00D243A4"/>
    <w:rsid w:val="00D359AC"/>
    <w:rsid w:val="00D36D6D"/>
    <w:rsid w:val="00D373B8"/>
    <w:rsid w:val="00D41BEA"/>
    <w:rsid w:val="00D440EF"/>
    <w:rsid w:val="00D44AA5"/>
    <w:rsid w:val="00D50DD8"/>
    <w:rsid w:val="00D65CA3"/>
    <w:rsid w:val="00D73945"/>
    <w:rsid w:val="00D8094B"/>
    <w:rsid w:val="00D81E71"/>
    <w:rsid w:val="00DA1063"/>
    <w:rsid w:val="00DC4FCE"/>
    <w:rsid w:val="00DC5314"/>
    <w:rsid w:val="00DC637E"/>
    <w:rsid w:val="00DD35EC"/>
    <w:rsid w:val="00DD6212"/>
    <w:rsid w:val="00DE0206"/>
    <w:rsid w:val="00DE0E4D"/>
    <w:rsid w:val="00DE120F"/>
    <w:rsid w:val="00DE60EA"/>
    <w:rsid w:val="00DE64F4"/>
    <w:rsid w:val="00DF03BB"/>
    <w:rsid w:val="00DF2D1D"/>
    <w:rsid w:val="00DF431E"/>
    <w:rsid w:val="00E03D44"/>
    <w:rsid w:val="00E04090"/>
    <w:rsid w:val="00E04C9B"/>
    <w:rsid w:val="00E073A1"/>
    <w:rsid w:val="00E12780"/>
    <w:rsid w:val="00E221AB"/>
    <w:rsid w:val="00E375BC"/>
    <w:rsid w:val="00E47504"/>
    <w:rsid w:val="00E47C4B"/>
    <w:rsid w:val="00E53FD9"/>
    <w:rsid w:val="00E54563"/>
    <w:rsid w:val="00E55AE9"/>
    <w:rsid w:val="00E57CFE"/>
    <w:rsid w:val="00E66986"/>
    <w:rsid w:val="00EA4621"/>
    <w:rsid w:val="00EB3C28"/>
    <w:rsid w:val="00EC558E"/>
    <w:rsid w:val="00EC58FB"/>
    <w:rsid w:val="00EC681C"/>
    <w:rsid w:val="00ED1DB7"/>
    <w:rsid w:val="00ED33B3"/>
    <w:rsid w:val="00EE4CC5"/>
    <w:rsid w:val="00EF36A7"/>
    <w:rsid w:val="00F01F95"/>
    <w:rsid w:val="00F033E3"/>
    <w:rsid w:val="00F15E22"/>
    <w:rsid w:val="00F16865"/>
    <w:rsid w:val="00F31147"/>
    <w:rsid w:val="00F33BF2"/>
    <w:rsid w:val="00F3435D"/>
    <w:rsid w:val="00F357F5"/>
    <w:rsid w:val="00F43BD2"/>
    <w:rsid w:val="00F441EF"/>
    <w:rsid w:val="00F63A26"/>
    <w:rsid w:val="00F71919"/>
    <w:rsid w:val="00F728F0"/>
    <w:rsid w:val="00F7415A"/>
    <w:rsid w:val="00F76B13"/>
    <w:rsid w:val="00F76F65"/>
    <w:rsid w:val="00F81CCE"/>
    <w:rsid w:val="00F84E6A"/>
    <w:rsid w:val="00FA2933"/>
    <w:rsid w:val="00FB7FAA"/>
    <w:rsid w:val="00FC0181"/>
    <w:rsid w:val="00FC15DE"/>
    <w:rsid w:val="00FC468C"/>
    <w:rsid w:val="00FC51A1"/>
    <w:rsid w:val="00FE0374"/>
    <w:rsid w:val="00FE32B3"/>
    <w:rsid w:val="00FE5681"/>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docId w15:val="{0092034D-20C6-45D4-80B6-09995CCF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981B33"/>
    <w:pPr>
      <w:outlineLvl w:val="3"/>
    </w:pPr>
    <w:rPr>
      <w:color w:val="auto"/>
      <w:sz w:val="24"/>
      <w:szCs w:val="24"/>
    </w:rPr>
  </w:style>
  <w:style w:type="paragraph" w:styleId="Heading5">
    <w:name w:val="heading 5"/>
    <w:basedOn w:val="Normal"/>
    <w:next w:val="Normal"/>
    <w:link w:val="Heading5Char"/>
    <w:uiPriority w:val="9"/>
    <w:unhideWhenUsed/>
    <w:qFormat/>
    <w:rsid w:val="00651477"/>
    <w:pPr>
      <w:keepNext/>
      <w:keepLines/>
      <w:spacing w:before="40"/>
      <w:outlineLvl w:val="4"/>
    </w:pPr>
    <w:rPr>
      <w:rFonts w:eastAsia="DengXian Light"/>
      <w:color w:val="2F5496"/>
      <w:lang w:val="vi-VN"/>
    </w:rPr>
  </w:style>
  <w:style w:type="paragraph" w:styleId="Heading6">
    <w:name w:val="heading 6"/>
    <w:basedOn w:val="Normal"/>
    <w:next w:val="Normal"/>
    <w:link w:val="Heading6Char"/>
    <w:qFormat/>
    <w:rsid w:val="00981B33"/>
    <w:pPr>
      <w:outlineLvl w:val="5"/>
    </w:pPr>
    <w:rPr>
      <w:color w:val="auto"/>
      <w:sz w:val="15"/>
      <w:szCs w:val="15"/>
    </w:rPr>
  </w:style>
  <w:style w:type="paragraph" w:styleId="Heading7">
    <w:name w:val="heading 7"/>
    <w:basedOn w:val="Normal"/>
    <w:next w:val="Normal"/>
    <w:link w:val="Heading7Char"/>
    <w:qFormat/>
    <w:rsid w:val="00981B33"/>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981B33"/>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981B33"/>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qFormat/>
    <w:rsid w:val="00661E5D"/>
  </w:style>
  <w:style w:type="paragraph" w:styleId="Footer">
    <w:name w:val="footer"/>
    <w:basedOn w:val="Normal"/>
    <w:link w:val="FooterChar"/>
    <w:uiPriority w:val="99"/>
    <w:unhideWhenUsed/>
    <w:qFormat/>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qFormat/>
    <w:rsid w:val="00661E5D"/>
  </w:style>
  <w:style w:type="character" w:customStyle="1" w:styleId="Heading1Char">
    <w:name w:val="Heading 1 Char"/>
    <w:basedOn w:val="DefaultParagraphFont"/>
    <w:link w:val="Heading1"/>
    <w:uiPriority w:val="9"/>
    <w:qFormat/>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uiPriority w:val="39"/>
    <w:qFormat/>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qFormat/>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qFormat/>
    <w:rsid w:val="000F01FA"/>
  </w:style>
  <w:style w:type="character" w:customStyle="1" w:styleId="questonnopt">
    <w:name w:val="questonnopt"/>
    <w:basedOn w:val="DefaultParagraphFont"/>
    <w:qFormat/>
    <w:rsid w:val="000F01FA"/>
  </w:style>
  <w:style w:type="character" w:styleId="Emphasis">
    <w:name w:val="Emphasis"/>
    <w:uiPriority w:val="20"/>
    <w:qFormat/>
    <w:rsid w:val="000F01FA"/>
    <w:rPr>
      <w:i/>
      <w:iCs/>
    </w:rPr>
  </w:style>
  <w:style w:type="character" w:customStyle="1" w:styleId="apple-converted-space">
    <w:name w:val="apple-converted-space"/>
    <w:basedOn w:val="DefaultParagraphFont"/>
    <w:qFormat/>
    <w:rsid w:val="000F01FA"/>
  </w:style>
  <w:style w:type="character" w:customStyle="1" w:styleId="adtext">
    <w:name w:val="adtext"/>
    <w:basedOn w:val="DefaultParagraphFont"/>
    <w:qForma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unhideWhenUsed/>
    <w:qFormat/>
    <w:rsid w:val="000F01FA"/>
    <w:rPr>
      <w:rFonts w:ascii="Tahoma" w:eastAsia="Calibri" w:hAnsi="Tahoma" w:cs="Tahoma"/>
      <w:sz w:val="16"/>
      <w:szCs w:val="16"/>
    </w:rPr>
  </w:style>
  <w:style w:type="character" w:customStyle="1" w:styleId="BalloonTextChar">
    <w:name w:val="Balloon Text Char"/>
    <w:basedOn w:val="DefaultParagraphFont"/>
    <w:link w:val="BalloonText"/>
    <w:qFormat/>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qFormat/>
    <w:rsid w:val="000F01FA"/>
    <w:pPr>
      <w:spacing w:before="100" w:beforeAutospacing="1" w:after="100" w:afterAutospacing="1"/>
    </w:pPr>
    <w:rPr>
      <w:color w:val="auto"/>
      <w:sz w:val="24"/>
      <w:szCs w:val="24"/>
    </w:rPr>
  </w:style>
  <w:style w:type="paragraph" w:customStyle="1" w:styleId="Vande">
    <w:name w:val="Vande"/>
    <w:basedOn w:val="Normal"/>
    <w:next w:val="abcd"/>
    <w:qFormat/>
    <w:rsid w:val="000F01FA"/>
    <w:pPr>
      <w:ind w:left="397" w:hanging="397"/>
      <w:jc w:val="both"/>
    </w:pPr>
    <w:rPr>
      <w:rFonts w:ascii="VNI-Times" w:hAnsi="VNI-Times"/>
      <w:b/>
      <w:i/>
      <w:color w:val="auto"/>
      <w:sz w:val="20"/>
      <w:szCs w:val="20"/>
    </w:rPr>
  </w:style>
  <w:style w:type="paragraph" w:customStyle="1" w:styleId="abcd">
    <w:name w:val="abcd"/>
    <w:basedOn w:val="Vande"/>
    <w:qFormat/>
    <w:rsid w:val="000F01FA"/>
    <w:pPr>
      <w:tabs>
        <w:tab w:val="left" w:pos="4820"/>
      </w:tabs>
      <w:ind w:left="681" w:hanging="284"/>
      <w:outlineLvl w:val="4"/>
    </w:pPr>
    <w:rPr>
      <w:b w:val="0"/>
      <w:i w:val="0"/>
    </w:rPr>
  </w:style>
  <w:style w:type="paragraph" w:styleId="BodyText2">
    <w:name w:val="Body Text 2"/>
    <w:basedOn w:val="Normal"/>
    <w:link w:val="BodyText2Char"/>
    <w:qFormat/>
    <w:rsid w:val="000F01FA"/>
    <w:pPr>
      <w:ind w:left="1080"/>
    </w:pPr>
    <w:rPr>
      <w:color w:val="auto"/>
      <w:sz w:val="24"/>
      <w:szCs w:val="24"/>
    </w:rPr>
  </w:style>
  <w:style w:type="character" w:customStyle="1" w:styleId="BodyText2Char">
    <w:name w:val="Body Text 2 Char"/>
    <w:basedOn w:val="DefaultParagraphFont"/>
    <w:link w:val="BodyText2"/>
    <w:qFormat/>
    <w:rsid w:val="000F01FA"/>
    <w:rPr>
      <w:rFonts w:ascii="Times New Roman" w:eastAsia="Times New Roman" w:hAnsi="Times New Roman" w:cs="Times New Roman"/>
      <w:sz w:val="24"/>
      <w:szCs w:val="24"/>
      <w:lang w:val="en-US"/>
    </w:rPr>
  </w:style>
  <w:style w:type="paragraph" w:customStyle="1" w:styleId="Default">
    <w:name w:val="Default"/>
    <w:qForma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qFormat/>
    <w:rsid w:val="000F01FA"/>
    <w:pPr>
      <w:spacing w:after="120"/>
    </w:pPr>
    <w:rPr>
      <w:sz w:val="16"/>
      <w:szCs w:val="16"/>
    </w:rPr>
  </w:style>
  <w:style w:type="character" w:customStyle="1" w:styleId="BodyText3Char">
    <w:name w:val="Body Text 3 Char"/>
    <w:basedOn w:val="DefaultParagraphFont"/>
    <w:link w:val="BodyText3"/>
    <w:qFormat/>
    <w:rsid w:val="000F01FA"/>
    <w:rPr>
      <w:rFonts w:ascii="Times New Roman" w:eastAsia="Times New Roman" w:hAnsi="Times New Roman" w:cs="Times New Roman"/>
      <w:color w:val="003300"/>
      <w:sz w:val="16"/>
      <w:szCs w:val="16"/>
      <w:lang w:val="en-US"/>
    </w:rPr>
  </w:style>
  <w:style w:type="paragraph" w:customStyle="1" w:styleId="chuong">
    <w:name w:val="chuong"/>
    <w:basedOn w:val="Normal"/>
    <w:qFormat/>
    <w:rsid w:val="000F01FA"/>
    <w:pPr>
      <w:spacing w:after="200"/>
      <w:jc w:val="center"/>
    </w:pPr>
    <w:rPr>
      <w:rFonts w:ascii=".VnUtopiaH" w:hAnsi=".VnUtopiaH"/>
      <w:b/>
      <w:color w:val="auto"/>
      <w:sz w:val="28"/>
      <w:szCs w:val="28"/>
    </w:rPr>
  </w:style>
  <w:style w:type="character" w:customStyle="1" w:styleId="chuongnho">
    <w:name w:val="chuong nho"/>
    <w:basedOn w:val="DefaultParagraphFont"/>
    <w:qFormat/>
    <w:rsid w:val="000F01FA"/>
    <w:rPr>
      <w:rFonts w:ascii=".VnUtopia" w:hAnsi=".VnUtopia"/>
      <w:i/>
      <w:sz w:val="28"/>
      <w:szCs w:val="28"/>
    </w:rPr>
  </w:style>
  <w:style w:type="paragraph" w:customStyle="1" w:styleId="bai">
    <w:name w:val="bai"/>
    <w:basedOn w:val="Normal"/>
    <w:link w:val="baiChar"/>
    <w:qFormat/>
    <w:rsid w:val="000F01FA"/>
    <w:pPr>
      <w:spacing w:before="360" w:after="240"/>
      <w:jc w:val="center"/>
    </w:pPr>
    <w:rPr>
      <w:rFonts w:ascii=".VnTimeH" w:hAnsi=".VnTimeH"/>
      <w:b/>
      <w:color w:val="auto"/>
      <w:sz w:val="24"/>
      <w:szCs w:val="24"/>
    </w:rPr>
  </w:style>
  <w:style w:type="character" w:customStyle="1" w:styleId="bainho">
    <w:name w:val="bai nho"/>
    <w:basedOn w:val="DefaultParagraphFont"/>
    <w:qFormat/>
    <w:rsid w:val="000F01FA"/>
    <w:rPr>
      <w:rFonts w:ascii=".VnTime" w:hAnsi=".VnTime"/>
      <w:i/>
      <w:sz w:val="24"/>
      <w:szCs w:val="24"/>
    </w:rPr>
  </w:style>
  <w:style w:type="paragraph" w:customStyle="1" w:styleId="bangten">
    <w:name w:val="bangten"/>
    <w:basedOn w:val="Normal"/>
    <w:link w:val="bangtenChar"/>
    <w:qFormat/>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qFormat/>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qFormat/>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qFormat/>
    <w:rsid w:val="000F01FA"/>
    <w:rPr>
      <w:rFonts w:ascii=".VnTime" w:eastAsia="Times New Roman" w:hAnsi=".VnTime" w:cs="Times New Roman"/>
      <w:b/>
      <w:sz w:val="24"/>
      <w:szCs w:val="24"/>
      <w:lang w:val="en-US"/>
    </w:rPr>
  </w:style>
  <w:style w:type="character" w:customStyle="1" w:styleId="baiChar">
    <w:name w:val="bai Char"/>
    <w:basedOn w:val="DefaultParagraphFont"/>
    <w:link w:val="bai"/>
    <w:qFormat/>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qFormat/>
    <w:rsid w:val="000F01FA"/>
    <w:pPr>
      <w:spacing w:after="120"/>
      <w:ind w:left="360"/>
    </w:pPr>
  </w:style>
  <w:style w:type="character" w:customStyle="1" w:styleId="BodyTextIndentChar">
    <w:name w:val="Body Text Indent Char"/>
    <w:basedOn w:val="DefaultParagraphFont"/>
    <w:link w:val="BodyTextIndent"/>
    <w:qForma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qFormat/>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qFormat/>
    <w:rsid w:val="000F01FA"/>
    <w:pPr>
      <w:spacing w:after="120"/>
    </w:pPr>
  </w:style>
  <w:style w:type="character" w:customStyle="1" w:styleId="BodyTextChar">
    <w:name w:val="Body Text Char"/>
    <w:basedOn w:val="DefaultParagraphFont"/>
    <w:link w:val="BodyText"/>
    <w:qForma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qFormat/>
    <w:rsid w:val="000F01FA"/>
    <w:rPr>
      <w:color w:val="0000FF"/>
      <w:u w:val="single"/>
    </w:rPr>
  </w:style>
  <w:style w:type="character" w:styleId="PlaceholderText">
    <w:name w:val="Placeholder Text"/>
    <w:basedOn w:val="DefaultParagraphFont"/>
    <w:uiPriority w:val="99"/>
    <w:semiHidden/>
    <w:qFormat/>
    <w:rsid w:val="000F01FA"/>
    <w:rPr>
      <w:color w:val="808080"/>
    </w:rPr>
  </w:style>
  <w:style w:type="character" w:customStyle="1" w:styleId="Bodytext20">
    <w:name w:val="Body text (2)"/>
    <w:qFormat/>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qForma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qFormat/>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qFormat/>
    <w:rsid w:val="000F01FA"/>
    <w:pPr>
      <w:spacing w:before="100" w:beforeAutospacing="1" w:after="100" w:afterAutospacing="1"/>
    </w:pPr>
    <w:rPr>
      <w:color w:val="auto"/>
      <w:sz w:val="24"/>
      <w:szCs w:val="24"/>
    </w:rPr>
  </w:style>
  <w:style w:type="character" w:customStyle="1" w:styleId="noexcerpt">
    <w:name w:val="noexcerpt"/>
    <w:basedOn w:val="DefaultParagraphFont"/>
    <w:qForma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qFormat/>
    <w:rsid w:val="00AF6CB9"/>
  </w:style>
  <w:style w:type="character" w:customStyle="1" w:styleId="mjxassistivemathml">
    <w:name w:val="mjx_assistive_mathml"/>
    <w:basedOn w:val="DefaultParagraphFont"/>
    <w:qFormat/>
    <w:rsid w:val="00AF6CB9"/>
  </w:style>
  <w:style w:type="character"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qFormat/>
    <w:rsid w:val="000A1648"/>
    <w:pPr>
      <w:spacing w:before="100" w:beforeAutospacing="1" w:after="100" w:afterAutospacing="1"/>
    </w:pPr>
    <w:rPr>
      <w:color w:val="auto"/>
      <w:sz w:val="24"/>
      <w:szCs w:val="24"/>
    </w:rPr>
  </w:style>
  <w:style w:type="table" w:customStyle="1" w:styleId="TableGrid1">
    <w:name w:val="Table Grid1"/>
    <w:basedOn w:val="TableNormal"/>
    <w:next w:val="TableGrid"/>
    <w:qFormat/>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qFormat/>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qFormat/>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qFormat/>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qFormat/>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qFormat/>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qFormat/>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qFormat/>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qFormat/>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qFormat/>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qFormat/>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qForma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qFormat/>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unhideWhenUsed/>
    <w:qFormat/>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qFormat/>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qFormat/>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qFormat/>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qFormat/>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qFormat/>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qFormat/>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qFormat/>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qFormat/>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qFormat/>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character" w:customStyle="1" w:styleId="katex-mathml">
    <w:name w:val="katex-mathml"/>
    <w:basedOn w:val="DefaultParagraphFont"/>
    <w:rsid w:val="006F5871"/>
  </w:style>
  <w:style w:type="character" w:customStyle="1" w:styleId="mord">
    <w:name w:val="mord"/>
    <w:basedOn w:val="DefaultParagraphFont"/>
    <w:rsid w:val="006F5871"/>
  </w:style>
  <w:style w:type="character" w:customStyle="1" w:styleId="vlist-s">
    <w:name w:val="vlist-s"/>
    <w:basedOn w:val="DefaultParagraphFont"/>
    <w:rsid w:val="006F5871"/>
  </w:style>
  <w:style w:type="character" w:customStyle="1" w:styleId="mbin">
    <w:name w:val="mbin"/>
    <w:basedOn w:val="DefaultParagraphFont"/>
    <w:rsid w:val="006F5871"/>
  </w:style>
  <w:style w:type="character" w:customStyle="1" w:styleId="mrel">
    <w:name w:val="mrel"/>
    <w:basedOn w:val="DefaultParagraphFont"/>
    <w:rsid w:val="006F5871"/>
  </w:style>
  <w:style w:type="character" w:customStyle="1" w:styleId="mpunct">
    <w:name w:val="mpunct"/>
    <w:basedOn w:val="DefaultParagraphFont"/>
    <w:rsid w:val="006F5871"/>
  </w:style>
  <w:style w:type="character" w:customStyle="1" w:styleId="delimsizing">
    <w:name w:val="delimsizing"/>
    <w:basedOn w:val="DefaultParagraphFont"/>
    <w:rsid w:val="006F5871"/>
  </w:style>
  <w:style w:type="character" w:customStyle="1" w:styleId="mi">
    <w:name w:val="mi"/>
    <w:basedOn w:val="DefaultParagraphFont"/>
    <w:qFormat/>
    <w:rsid w:val="005A2EC3"/>
  </w:style>
  <w:style w:type="character" w:customStyle="1" w:styleId="mn">
    <w:name w:val="mn"/>
    <w:basedOn w:val="DefaultParagraphFont"/>
    <w:qFormat/>
    <w:rsid w:val="005A2EC3"/>
  </w:style>
  <w:style w:type="character" w:customStyle="1" w:styleId="mo">
    <w:name w:val="mo"/>
    <w:basedOn w:val="DefaultParagraphFont"/>
    <w:qFormat/>
    <w:rsid w:val="005A2EC3"/>
  </w:style>
  <w:style w:type="paragraph" w:customStyle="1" w:styleId="Heading51">
    <w:name w:val="Heading 51"/>
    <w:basedOn w:val="Normal"/>
    <w:next w:val="Normal"/>
    <w:uiPriority w:val="9"/>
    <w:semiHidden/>
    <w:unhideWhenUsed/>
    <w:qFormat/>
    <w:rsid w:val="00651477"/>
    <w:pPr>
      <w:keepNext/>
      <w:keepLines/>
      <w:spacing w:before="40"/>
      <w:outlineLvl w:val="4"/>
    </w:pPr>
    <w:rPr>
      <w:rFonts w:eastAsia="DengXian Light"/>
      <w:color w:val="2F5496"/>
    </w:rPr>
  </w:style>
  <w:style w:type="table" w:customStyle="1" w:styleId="TableGrid1112">
    <w:name w:val="Table Grid1112"/>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3">
    <w:name w:val="Grid Table 4 - Accent 213"/>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4">
    <w:name w:val="Grid Table 4 - Accent 214"/>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basedOn w:val="DefaultParagraphFont"/>
    <w:uiPriority w:val="99"/>
    <w:semiHidden/>
    <w:unhideWhenUsed/>
    <w:qFormat/>
    <w:rsid w:val="00651477"/>
    <w:rPr>
      <w:color w:val="605E5C"/>
      <w:shd w:val="clear" w:color="auto" w:fill="E1DFDD"/>
    </w:rPr>
  </w:style>
  <w:style w:type="table" w:customStyle="1" w:styleId="TableGrid131">
    <w:name w:val="Table Grid131"/>
    <w:basedOn w:val="TableNormal"/>
    <w:uiPriority w:val="39"/>
    <w:qFormat/>
    <w:rsid w:val="00651477"/>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qFormat/>
    <w:rsid w:val="00651477"/>
    <w:pPr>
      <w:spacing w:after="0" w:line="240" w:lineRule="auto"/>
    </w:pPr>
    <w:rPr>
      <w:rFonts w:ascii="Times New Roman" w:eastAsia="Times New Roman" w:hAnsi="Times New Roman" w:cs="Times New Roman"/>
      <w:sz w:val="20"/>
      <w:szCs w:val="20"/>
      <w:lang w:val="en-US"/>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11">
    <w:name w:val="Plain Table 111"/>
    <w:basedOn w:val="TableNormal"/>
    <w:uiPriority w:val="41"/>
    <w:qFormat/>
    <w:rsid w:val="00651477"/>
    <w:pPr>
      <w:spacing w:after="0" w:line="240" w:lineRule="auto"/>
    </w:pPr>
    <w:rPr>
      <w:rFonts w:ascii="Times New Roman" w:eastAsia="Times New Roma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21">
    <w:name w:val="Table Grid121"/>
    <w:basedOn w:val="TableNormal"/>
    <w:uiPriority w:val="39"/>
    <w:qFormat/>
    <w:rsid w:val="00651477"/>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uiPriority w:val="50"/>
    <w:qFormat/>
    <w:rsid w:val="00651477"/>
    <w:pPr>
      <w:spacing w:after="0" w:line="240" w:lineRule="auto"/>
    </w:pPr>
    <w:rPr>
      <w:rFonts w:ascii="Times New Roman" w:eastAsia="Times New Roman" w:hAnsi="Times New Roman" w:cs="Times New Roman"/>
      <w:sz w:val="20"/>
      <w:szCs w:val="20"/>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13">
    <w:name w:val="Table Grid1113"/>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1">
    <w:name w:val="Grid Table 4 - Accent 22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11">
    <w:name w:val="Grid Table 4 - Accent 211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uiPriority w:val="49"/>
    <w:qFormat/>
    <w:rsid w:val="00651477"/>
    <w:pPr>
      <w:spacing w:after="0" w:line="240" w:lineRule="auto"/>
    </w:pPr>
    <w:rPr>
      <w:rFonts w:ascii="Times New Roman" w:eastAsia="SimSu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uiPriority w:val="48"/>
    <w:qFormat/>
    <w:rsid w:val="00651477"/>
    <w:pPr>
      <w:spacing w:after="0" w:line="240" w:lineRule="auto"/>
    </w:pPr>
    <w:rPr>
      <w:rFonts w:ascii="Times New Roman" w:eastAsia="Times New Roman" w:hAnsi="Times New Roman" w:cs="Times New Roman"/>
      <w:sz w:val="20"/>
      <w:szCs w:val="20"/>
      <w:lang w:val="en-US"/>
    </w:rPr>
    <w:tblPr>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1121">
    <w:name w:val="Table Grid112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1">
    <w:name w:val="Grid Table 4 - Accent 24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1">
    <w:name w:val="Table Grid171"/>
    <w:basedOn w:val="TableNormal"/>
    <w:uiPriority w:val="39"/>
    <w:qFormat/>
    <w:rsid w:val="00651477"/>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1">
    <w:name w:val="Grid Table 4 - Accent 25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1">
    <w:name w:val="Grid Table 4 - Accent 212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uiPriority w:val="49"/>
    <w:qFormat/>
    <w:rsid w:val="00651477"/>
    <w:pPr>
      <w:spacing w:after="0" w:line="240" w:lineRule="auto"/>
    </w:pPr>
    <w:rPr>
      <w:rFonts w:ascii="Times New Roman" w:eastAsia="SimSu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41">
    <w:name w:val="Table Grid114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qFormat/>
    <w:rsid w:val="00651477"/>
    <w:pPr>
      <w:spacing w:after="0" w:line="240" w:lineRule="auto"/>
    </w:pPr>
    <w:rPr>
      <w:rFonts w:ascii="Times New Roman" w:eastAsia="Times New Roman" w:hAnsi="Times New Roman" w:cs="Times New Roman"/>
      <w:sz w:val="20"/>
      <w:szCs w:val="20"/>
      <w:lang w:val="en-US"/>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51">
    <w:name w:val="Table Grid115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2">
    <w:name w:val="Grid Table 5 Dark - Accent 212"/>
    <w:basedOn w:val="TableNormal"/>
    <w:uiPriority w:val="50"/>
    <w:qFormat/>
    <w:rsid w:val="00651477"/>
    <w:pPr>
      <w:spacing w:after="0" w:line="240" w:lineRule="auto"/>
    </w:pPr>
    <w:rPr>
      <w:rFonts w:ascii="Times New Roman" w:eastAsia="Times New Roman" w:hAnsi="Times New Roman" w:cs="Times New Roman"/>
      <w:sz w:val="20"/>
      <w:szCs w:val="20"/>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161">
    <w:name w:val="Table Grid116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uiPriority w:val="50"/>
    <w:qFormat/>
    <w:rsid w:val="00651477"/>
    <w:pPr>
      <w:spacing w:after="0" w:line="240" w:lineRule="auto"/>
    </w:pPr>
    <w:rPr>
      <w:rFonts w:ascii="Times New Roman" w:eastAsia="Times New Roman" w:hAnsi="Times New Roman" w:cs="Times New Roman"/>
      <w:sz w:val="20"/>
      <w:szCs w:val="20"/>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171">
    <w:name w:val="Table Grid117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1">
    <w:name w:val="Grid Table 5 Dark - Accent 231"/>
    <w:basedOn w:val="TableNormal"/>
    <w:uiPriority w:val="50"/>
    <w:qFormat/>
    <w:rsid w:val="00651477"/>
    <w:pPr>
      <w:spacing w:after="0" w:line="240" w:lineRule="auto"/>
    </w:pPr>
    <w:rPr>
      <w:rFonts w:ascii="Times New Roman" w:eastAsia="Times New Roman" w:hAnsi="Times New Roman" w:cs="Times New Roman"/>
      <w:sz w:val="20"/>
      <w:szCs w:val="20"/>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2">
    <w:name w:val="Plain Table 112"/>
    <w:basedOn w:val="TableNormal"/>
    <w:uiPriority w:val="41"/>
    <w:qFormat/>
    <w:rsid w:val="00651477"/>
    <w:pPr>
      <w:spacing w:after="0" w:line="240" w:lineRule="auto"/>
    </w:pPr>
    <w:rPr>
      <w:rFonts w:ascii="Times New Roman" w:eastAsia="Times New Roma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
    <w:name w:val="Table Grid141"/>
    <w:basedOn w:val="TableNormal"/>
    <w:uiPriority w:val="39"/>
    <w:qFormat/>
    <w:rsid w:val="00651477"/>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1">
    <w:name w:val="Grid Table 5 Dark - Accent 241"/>
    <w:basedOn w:val="TableNormal"/>
    <w:uiPriority w:val="50"/>
    <w:qFormat/>
    <w:rsid w:val="00651477"/>
    <w:pPr>
      <w:spacing w:after="0" w:line="240" w:lineRule="auto"/>
    </w:pPr>
    <w:rPr>
      <w:rFonts w:ascii="Times New Roman" w:eastAsia="Times New Roman" w:hAnsi="Times New Roman" w:cs="Times New Roman"/>
      <w:sz w:val="20"/>
      <w:szCs w:val="20"/>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1111">
    <w:name w:val="Table Grid11111"/>
    <w:basedOn w:val="TableNormal"/>
    <w:uiPriority w:val="39"/>
    <w:qFormat/>
    <w:rsid w:val="0065147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qFormat/>
    <w:rsid w:val="00651477"/>
    <w:rPr>
      <w:rFonts w:ascii="Times New Roman" w:eastAsia="DengXian Light" w:hAnsi="Times New Roman" w:cs="Times New Roman"/>
      <w:color w:val="2F5496"/>
      <w:sz w:val="32"/>
      <w:szCs w:val="32"/>
    </w:rPr>
  </w:style>
  <w:style w:type="table" w:customStyle="1" w:styleId="GridTable5Dark-Accent26">
    <w:name w:val="Grid Table 5 Dark - Accent 26"/>
    <w:basedOn w:val="TableNormal"/>
    <w:next w:val="GridTable5Dark-Accent2"/>
    <w:uiPriority w:val="50"/>
    <w:rsid w:val="00651477"/>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25">
    <w:name w:val="Grid Table 5 Dark - Accent 25"/>
    <w:basedOn w:val="TableNormal"/>
    <w:next w:val="GridTable5Dark-Accent2"/>
    <w:uiPriority w:val="50"/>
    <w:rsid w:val="00651477"/>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styleId="CommentReference">
    <w:name w:val="annotation reference"/>
    <w:basedOn w:val="DefaultParagraphFont"/>
    <w:uiPriority w:val="99"/>
    <w:semiHidden/>
    <w:unhideWhenUsed/>
    <w:qFormat/>
    <w:rsid w:val="00651477"/>
    <w:rPr>
      <w:sz w:val="16"/>
      <w:szCs w:val="16"/>
    </w:rPr>
  </w:style>
  <w:style w:type="paragraph" w:styleId="CommentText">
    <w:name w:val="annotation text"/>
    <w:basedOn w:val="Normal"/>
    <w:link w:val="CommentTextChar"/>
    <w:uiPriority w:val="99"/>
    <w:semiHidden/>
    <w:unhideWhenUsed/>
    <w:qFormat/>
    <w:rsid w:val="00651477"/>
    <w:rPr>
      <w:sz w:val="20"/>
      <w:szCs w:val="20"/>
    </w:rPr>
  </w:style>
  <w:style w:type="character" w:customStyle="1" w:styleId="CommentTextChar">
    <w:name w:val="Comment Text Char"/>
    <w:basedOn w:val="DefaultParagraphFont"/>
    <w:link w:val="CommentText"/>
    <w:uiPriority w:val="99"/>
    <w:semiHidden/>
    <w:qFormat/>
    <w:rsid w:val="00651477"/>
    <w:rPr>
      <w:rFonts w:ascii="Times New Roman" w:eastAsia="Times New Roman" w:hAnsi="Times New Roman" w:cs="Times New Roman"/>
      <w:color w:val="003300"/>
      <w:sz w:val="20"/>
      <w:szCs w:val="20"/>
      <w:lang w:val="en-US"/>
    </w:rPr>
  </w:style>
  <w:style w:type="paragraph" w:styleId="CommentSubject">
    <w:name w:val="annotation subject"/>
    <w:basedOn w:val="CommentText"/>
    <w:next w:val="CommentText"/>
    <w:link w:val="CommentSubjectChar"/>
    <w:uiPriority w:val="99"/>
    <w:semiHidden/>
    <w:unhideWhenUsed/>
    <w:qFormat/>
    <w:rsid w:val="00651477"/>
    <w:rPr>
      <w:b/>
      <w:bCs/>
    </w:rPr>
  </w:style>
  <w:style w:type="character" w:customStyle="1" w:styleId="CommentSubjectChar">
    <w:name w:val="Comment Subject Char"/>
    <w:basedOn w:val="CommentTextChar"/>
    <w:link w:val="CommentSubject"/>
    <w:uiPriority w:val="99"/>
    <w:semiHidden/>
    <w:qFormat/>
    <w:rsid w:val="00651477"/>
    <w:rPr>
      <w:rFonts w:ascii="Times New Roman" w:eastAsia="Times New Roman" w:hAnsi="Times New Roman" w:cs="Times New Roman"/>
      <w:b/>
      <w:bCs/>
      <w:color w:val="003300"/>
      <w:sz w:val="20"/>
      <w:szCs w:val="20"/>
      <w:lang w:val="en-US"/>
    </w:rPr>
  </w:style>
  <w:style w:type="character" w:customStyle="1" w:styleId="Heading5Char1">
    <w:name w:val="Heading 5 Char1"/>
    <w:basedOn w:val="DefaultParagraphFont"/>
    <w:uiPriority w:val="9"/>
    <w:semiHidden/>
    <w:rsid w:val="00651477"/>
    <w:rPr>
      <w:rFonts w:asciiTheme="majorHAnsi" w:eastAsiaTheme="majorEastAsia" w:hAnsiTheme="majorHAnsi" w:cstheme="majorBidi"/>
      <w:color w:val="2F5496" w:themeColor="accent1" w:themeShade="BF"/>
      <w:sz w:val="32"/>
      <w:szCs w:val="32"/>
      <w:lang w:val="en-US"/>
    </w:rPr>
  </w:style>
  <w:style w:type="table" w:customStyle="1" w:styleId="TableGrid18">
    <w:name w:val="Table Grid18"/>
    <w:basedOn w:val="TableNormal"/>
    <w:next w:val="TableGrid"/>
    <w:qFormat/>
    <w:rsid w:val="00651477"/>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31"/>
    <w:basedOn w:val="TableNormal"/>
    <w:qFormat/>
    <w:rsid w:val="00651477"/>
    <w:pPr>
      <w:spacing w:after="0" w:line="240" w:lineRule="auto"/>
      <w:jc w:val="both"/>
    </w:pPr>
    <w:rPr>
      <w:rFonts w:ascii="Times New Roman" w:eastAsia="SimSun" w:hAnsi="Times New Roman" w:cs="Times New Roman"/>
      <w:color w:val="003300"/>
      <w:sz w:val="32"/>
      <w:szCs w:val="32"/>
      <w:lang w:val="en-US"/>
    </w:rPr>
    <w:tblPr/>
  </w:style>
  <w:style w:type="table" w:customStyle="1" w:styleId="TableGrid19">
    <w:name w:val="Table Grid19"/>
    <w:basedOn w:val="TableNormal"/>
    <w:next w:val="TableGrid"/>
    <w:rsid w:val="0065147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651477"/>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6514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4Char">
    <w:name w:val="Heading 4 Char"/>
    <w:basedOn w:val="DefaultParagraphFont"/>
    <w:link w:val="Heading4"/>
    <w:qFormat/>
    <w:rsid w:val="00981B33"/>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qFormat/>
    <w:rsid w:val="00981B33"/>
    <w:rPr>
      <w:rFonts w:ascii="Times New Roman" w:eastAsia="Times New Roman" w:hAnsi="Times New Roman" w:cs="Times New Roman"/>
      <w:sz w:val="15"/>
      <w:szCs w:val="15"/>
      <w:lang w:val="en-US"/>
    </w:rPr>
  </w:style>
  <w:style w:type="character" w:customStyle="1" w:styleId="Heading7Char">
    <w:name w:val="Heading 7 Char"/>
    <w:basedOn w:val="DefaultParagraphFont"/>
    <w:link w:val="Heading7"/>
    <w:qFormat/>
    <w:rsid w:val="00981B33"/>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qFormat/>
    <w:rsid w:val="00981B33"/>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qFormat/>
    <w:rsid w:val="00981B33"/>
    <w:rPr>
      <w:rFonts w:ascii="Times New Roman" w:eastAsia="Times New Roman" w:hAnsi="Times New Roman" w:cs="Times New Roman"/>
      <w:sz w:val="24"/>
      <w:szCs w:val="24"/>
      <w:lang w:val="en-US"/>
    </w:rPr>
  </w:style>
  <w:style w:type="table" w:customStyle="1" w:styleId="TableGrid20">
    <w:name w:val="Table Grid20"/>
    <w:basedOn w:val="TableNormal"/>
    <w:next w:val="TableGrid"/>
    <w:uiPriority w:val="39"/>
    <w:rsid w:val="00981B33"/>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qFormat/>
    <w:rsid w:val="00981B33"/>
    <w:pPr>
      <w:ind w:left="-672" w:right="-1009"/>
    </w:pPr>
    <w:rPr>
      <w:rFonts w:ascii=".VnTime" w:hAnsi=".VnTime" w:cs="Arial"/>
      <w:b/>
      <w:bCs/>
      <w:color w:val="auto"/>
      <w:kern w:val="32"/>
      <w:sz w:val="24"/>
    </w:rPr>
  </w:style>
  <w:style w:type="paragraph" w:styleId="BodyTextFirstIndent">
    <w:name w:val="Body Text First Indent"/>
    <w:basedOn w:val="BodyText"/>
    <w:link w:val="BodyTextFirstIndentChar"/>
    <w:uiPriority w:val="99"/>
    <w:unhideWhenUsed/>
    <w:qFormat/>
    <w:rsid w:val="00981B33"/>
    <w:pPr>
      <w:spacing w:before="60" w:after="0"/>
      <w:ind w:firstLine="360"/>
      <w:jc w:val="both"/>
    </w:pPr>
    <w:rPr>
      <w:color w:val="auto"/>
      <w:sz w:val="24"/>
      <w:szCs w:val="24"/>
      <w:lang w:val="vi-VN" w:eastAsia="vi-VN"/>
    </w:rPr>
  </w:style>
  <w:style w:type="character" w:customStyle="1" w:styleId="BodyTextFirstIndentChar">
    <w:name w:val="Body Text First Indent Char"/>
    <w:basedOn w:val="BodyTextChar"/>
    <w:link w:val="BodyTextFirstIndent"/>
    <w:uiPriority w:val="99"/>
    <w:qFormat/>
    <w:rsid w:val="00981B33"/>
    <w:rPr>
      <w:rFonts w:ascii="Times New Roman" w:eastAsia="Times New Roman" w:hAnsi="Times New Roman" w:cs="Times New Roman"/>
      <w:color w:val="003300"/>
      <w:sz w:val="24"/>
      <w:szCs w:val="24"/>
      <w:lang w:val="en-US" w:eastAsia="vi-VN"/>
    </w:rPr>
  </w:style>
  <w:style w:type="paragraph" w:styleId="BodyTextIndent2">
    <w:name w:val="Body Text Indent 2"/>
    <w:basedOn w:val="Normal"/>
    <w:link w:val="BodyTextIndent2Char"/>
    <w:uiPriority w:val="99"/>
    <w:unhideWhenUsed/>
    <w:qFormat/>
    <w:rsid w:val="00981B33"/>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981B33"/>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qFormat/>
    <w:rsid w:val="00981B33"/>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981B33"/>
    <w:rPr>
      <w:rFonts w:ascii=".VnTime" w:eastAsia="Times New Roman" w:hAnsi=".VnTime" w:cs="Times New Roman"/>
      <w:sz w:val="28"/>
      <w:szCs w:val="24"/>
      <w:lang w:val="en-US"/>
    </w:rPr>
  </w:style>
  <w:style w:type="paragraph" w:styleId="Caption">
    <w:name w:val="caption"/>
    <w:basedOn w:val="Normal"/>
    <w:next w:val="Normal"/>
    <w:unhideWhenUsed/>
    <w:qFormat/>
    <w:rsid w:val="00981B33"/>
    <w:pPr>
      <w:spacing w:after="200"/>
      <w:ind w:firstLine="284"/>
      <w:jc w:val="both"/>
    </w:pPr>
    <w:rPr>
      <w:i/>
      <w:iCs/>
      <w:color w:val="44546A"/>
      <w:sz w:val="18"/>
      <w:szCs w:val="18"/>
      <w:lang w:val="vi-VN" w:eastAsia="vi-VN"/>
    </w:rPr>
  </w:style>
  <w:style w:type="paragraph" w:styleId="DocumentMap">
    <w:name w:val="Document Map"/>
    <w:basedOn w:val="Normal"/>
    <w:link w:val="DocumentMapChar"/>
    <w:semiHidden/>
    <w:qFormat/>
    <w:rsid w:val="00981B33"/>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qFormat/>
    <w:rsid w:val="00981B33"/>
    <w:rPr>
      <w:rFonts w:ascii="Tahoma" w:eastAsia="Times New Roman" w:hAnsi="Tahoma" w:cs="Times New Roman"/>
      <w:sz w:val="20"/>
      <w:szCs w:val="20"/>
      <w:shd w:val="clear" w:color="auto" w:fill="000080"/>
      <w:lang w:val="en-US"/>
    </w:rPr>
  </w:style>
  <w:style w:type="character" w:styleId="FootnoteReference">
    <w:name w:val="footnote reference"/>
    <w:uiPriority w:val="99"/>
    <w:semiHidden/>
    <w:unhideWhenUsed/>
    <w:qFormat/>
    <w:rsid w:val="00981B33"/>
    <w:rPr>
      <w:vertAlign w:val="superscript"/>
    </w:rPr>
  </w:style>
  <w:style w:type="paragraph" w:styleId="FootnoteText">
    <w:name w:val="footnote text"/>
    <w:basedOn w:val="Normal"/>
    <w:link w:val="FootnoteTextChar"/>
    <w:uiPriority w:val="99"/>
    <w:semiHidden/>
    <w:unhideWhenUsed/>
    <w:qFormat/>
    <w:rsid w:val="00981B33"/>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981B33"/>
    <w:rPr>
      <w:rFonts w:ascii="Times New Roman" w:eastAsia="Calibri" w:hAnsi="Times New Roman" w:cs="Times New Roman"/>
      <w:sz w:val="20"/>
      <w:szCs w:val="20"/>
      <w:lang w:val="en-US"/>
    </w:rPr>
  </w:style>
  <w:style w:type="character" w:styleId="LineNumber">
    <w:name w:val="line number"/>
    <w:basedOn w:val="DefaultParagraphFont"/>
    <w:uiPriority w:val="99"/>
    <w:semiHidden/>
    <w:unhideWhenUsed/>
    <w:qFormat/>
    <w:rsid w:val="00981B33"/>
  </w:style>
  <w:style w:type="paragraph" w:styleId="List">
    <w:name w:val="List"/>
    <w:basedOn w:val="Normal"/>
    <w:uiPriority w:val="99"/>
    <w:unhideWhenUsed/>
    <w:qFormat/>
    <w:rsid w:val="00981B33"/>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rsid w:val="00981B33"/>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rsid w:val="00981B33"/>
    <w:pPr>
      <w:numPr>
        <w:numId w:val="8"/>
      </w:numPr>
      <w:spacing w:before="60"/>
      <w:contextualSpacing/>
      <w:jc w:val="both"/>
    </w:pPr>
    <w:rPr>
      <w:color w:val="auto"/>
      <w:sz w:val="24"/>
      <w:szCs w:val="24"/>
      <w:lang w:val="vi-VN" w:eastAsia="vi-VN"/>
    </w:rPr>
  </w:style>
  <w:style w:type="paragraph" w:styleId="ListBullet2">
    <w:name w:val="List Bullet 2"/>
    <w:basedOn w:val="Normal"/>
    <w:unhideWhenUsed/>
    <w:qFormat/>
    <w:rsid w:val="00981B33"/>
    <w:pPr>
      <w:numPr>
        <w:numId w:val="9"/>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rsid w:val="00981B33"/>
    <w:pPr>
      <w:numPr>
        <w:numId w:val="10"/>
      </w:numPr>
      <w:contextualSpacing/>
    </w:pPr>
    <w:rPr>
      <w:color w:val="auto"/>
      <w:sz w:val="24"/>
      <w:szCs w:val="24"/>
    </w:rPr>
  </w:style>
  <w:style w:type="paragraph" w:styleId="ListBullet4">
    <w:name w:val="List Bullet 4"/>
    <w:basedOn w:val="Normal"/>
    <w:qFormat/>
    <w:rsid w:val="00981B33"/>
    <w:pPr>
      <w:numPr>
        <w:numId w:val="11"/>
      </w:numPr>
      <w:tabs>
        <w:tab w:val="clear" w:pos="1440"/>
        <w:tab w:val="left" w:pos="1209"/>
      </w:tabs>
      <w:ind w:left="1209"/>
    </w:pPr>
    <w:rPr>
      <w:rFonts w:ascii=".VnCentury Schoolbook" w:hAnsi=".VnCentury Schoolbook"/>
      <w:color w:val="auto"/>
      <w:sz w:val="21"/>
      <w:szCs w:val="20"/>
    </w:rPr>
  </w:style>
  <w:style w:type="paragraph" w:styleId="NormalIndent">
    <w:name w:val="Normal Indent"/>
    <w:basedOn w:val="Normal"/>
    <w:uiPriority w:val="99"/>
    <w:unhideWhenUsed/>
    <w:qFormat/>
    <w:rsid w:val="00981B33"/>
    <w:pPr>
      <w:spacing w:before="60"/>
      <w:ind w:left="720" w:firstLine="284"/>
      <w:jc w:val="both"/>
    </w:pPr>
    <w:rPr>
      <w:color w:val="auto"/>
      <w:sz w:val="24"/>
      <w:szCs w:val="24"/>
      <w:lang w:val="vi-VN" w:eastAsia="vi-VN"/>
    </w:rPr>
  </w:style>
  <w:style w:type="character" w:styleId="PageNumber">
    <w:name w:val="page number"/>
    <w:qFormat/>
    <w:rsid w:val="00981B33"/>
  </w:style>
  <w:style w:type="paragraph" w:styleId="Subtitle">
    <w:name w:val="Subtitle"/>
    <w:basedOn w:val="Normal"/>
    <w:next w:val="Normal"/>
    <w:link w:val="SubtitleChar"/>
    <w:uiPriority w:val="11"/>
    <w:qFormat/>
    <w:rsid w:val="00981B33"/>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981B33"/>
    <w:rPr>
      <w:rFonts w:ascii="Times New Roman" w:eastAsia="Times New Roman" w:hAnsi="Times New Roman" w:cs="Times New Roman"/>
      <w:sz w:val="24"/>
      <w:szCs w:val="24"/>
      <w:lang w:val="en-US"/>
    </w:rPr>
  </w:style>
  <w:style w:type="table" w:customStyle="1" w:styleId="trongbang1">
    <w:name w:val="trongbang1"/>
    <w:basedOn w:val="TableNormal"/>
    <w:next w:val="TableGrid"/>
    <w:uiPriority w:val="39"/>
    <w:qFormat/>
    <w:rsid w:val="00981B33"/>
    <w:pPr>
      <w:spacing w:after="0" w:line="240" w:lineRule="auto"/>
    </w:pPr>
    <w:rPr>
      <w:rFonts w:ascii="Times New Roman" w:eastAsia="Calibri"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link w:val="TOC1Char"/>
    <w:uiPriority w:val="39"/>
    <w:unhideWhenUsed/>
    <w:qFormat/>
    <w:rsid w:val="00981B33"/>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rsid w:val="00981B33"/>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rsid w:val="00981B33"/>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rsid w:val="00981B33"/>
    <w:pPr>
      <w:ind w:left="440"/>
    </w:pPr>
    <w:rPr>
      <w:rFonts w:cs="Calibri"/>
      <w:color w:val="auto"/>
      <w:sz w:val="20"/>
      <w:szCs w:val="20"/>
    </w:rPr>
  </w:style>
  <w:style w:type="paragraph" w:styleId="TOC5">
    <w:name w:val="toc 5"/>
    <w:basedOn w:val="Normal"/>
    <w:next w:val="Normal"/>
    <w:uiPriority w:val="39"/>
    <w:qFormat/>
    <w:rsid w:val="00981B33"/>
    <w:pPr>
      <w:ind w:left="660"/>
    </w:pPr>
    <w:rPr>
      <w:rFonts w:cs="Calibri"/>
      <w:color w:val="auto"/>
      <w:sz w:val="20"/>
      <w:szCs w:val="20"/>
    </w:rPr>
  </w:style>
  <w:style w:type="paragraph" w:styleId="TOC6">
    <w:name w:val="toc 6"/>
    <w:basedOn w:val="Normal"/>
    <w:next w:val="Normal"/>
    <w:uiPriority w:val="39"/>
    <w:qFormat/>
    <w:rsid w:val="00981B33"/>
    <w:pPr>
      <w:ind w:left="880"/>
    </w:pPr>
    <w:rPr>
      <w:rFonts w:cs="Calibri"/>
      <w:color w:val="auto"/>
      <w:sz w:val="20"/>
      <w:szCs w:val="20"/>
    </w:rPr>
  </w:style>
  <w:style w:type="paragraph" w:styleId="TOC7">
    <w:name w:val="toc 7"/>
    <w:basedOn w:val="Normal"/>
    <w:next w:val="Normal"/>
    <w:uiPriority w:val="39"/>
    <w:qFormat/>
    <w:rsid w:val="00981B33"/>
    <w:pPr>
      <w:ind w:left="1100"/>
    </w:pPr>
    <w:rPr>
      <w:rFonts w:cs="Calibri"/>
      <w:color w:val="auto"/>
      <w:sz w:val="20"/>
      <w:szCs w:val="20"/>
    </w:rPr>
  </w:style>
  <w:style w:type="paragraph" w:styleId="TOC8">
    <w:name w:val="toc 8"/>
    <w:basedOn w:val="Normal"/>
    <w:next w:val="Normal"/>
    <w:uiPriority w:val="39"/>
    <w:qFormat/>
    <w:rsid w:val="00981B33"/>
    <w:pPr>
      <w:ind w:left="1320"/>
    </w:pPr>
    <w:rPr>
      <w:rFonts w:cs="Calibri"/>
      <w:color w:val="auto"/>
      <w:sz w:val="20"/>
      <w:szCs w:val="20"/>
    </w:rPr>
  </w:style>
  <w:style w:type="paragraph" w:styleId="TOC9">
    <w:name w:val="toc 9"/>
    <w:basedOn w:val="Normal"/>
    <w:next w:val="Normal"/>
    <w:uiPriority w:val="39"/>
    <w:qFormat/>
    <w:rsid w:val="00981B33"/>
    <w:pPr>
      <w:ind w:left="1540"/>
    </w:pPr>
    <w:rPr>
      <w:rFonts w:cs="Calibri"/>
      <w:color w:val="auto"/>
      <w:sz w:val="20"/>
      <w:szCs w:val="20"/>
    </w:rPr>
  </w:style>
  <w:style w:type="table" w:styleId="LightShading">
    <w:name w:val="Light Shading"/>
    <w:basedOn w:val="TableNormal"/>
    <w:uiPriority w:val="60"/>
    <w:qFormat/>
    <w:rsid w:val="00981B33"/>
    <w:pPr>
      <w:spacing w:after="0" w:line="240" w:lineRule="auto"/>
    </w:pPr>
    <w:rPr>
      <w:rFonts w:ascii="Calibri" w:eastAsia="Yu Mincho" w:hAnsi="Calibri" w:cs="Times New Roma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21">
    <w:name w:val="fontstyle21"/>
    <w:qFormat/>
    <w:rsid w:val="00981B33"/>
    <w:rPr>
      <w:rFonts w:ascii="Palatino Linotype" w:hAnsi="Palatino Linotype" w:hint="default"/>
      <w:b/>
      <w:bCs/>
      <w:color w:val="000000"/>
      <w:sz w:val="22"/>
      <w:szCs w:val="22"/>
    </w:rPr>
  </w:style>
  <w:style w:type="table" w:customStyle="1" w:styleId="TableGrid110">
    <w:name w:val="Table Grid110"/>
    <w:basedOn w:val="TableNormal"/>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1">
    <w:name w:val="Body text (2)_"/>
    <w:qFormat/>
    <w:rsid w:val="00981B33"/>
    <w:rPr>
      <w:rFonts w:ascii="Times New Roman" w:eastAsia="Times New Roman" w:hAnsi="Times New Roman"/>
      <w:sz w:val="18"/>
      <w:szCs w:val="18"/>
      <w:shd w:val="clear" w:color="auto" w:fill="FFFFFF"/>
    </w:rPr>
  </w:style>
  <w:style w:type="character" w:customStyle="1" w:styleId="Bodytext4">
    <w:name w:val="Body text (4)_"/>
    <w:link w:val="Bodytext40"/>
    <w:qFormat/>
    <w:rsid w:val="00981B33"/>
    <w:rPr>
      <w:rFonts w:ascii="Times New Roman" w:eastAsia="Times New Roman" w:hAnsi="Times New Roman"/>
      <w:i/>
      <w:iCs/>
      <w:shd w:val="clear" w:color="auto" w:fill="FFFFFF"/>
    </w:rPr>
  </w:style>
  <w:style w:type="paragraph" w:customStyle="1" w:styleId="Bodytext40">
    <w:name w:val="Body text (4)"/>
    <w:basedOn w:val="Normal"/>
    <w:link w:val="Bodytext4"/>
    <w:qFormat/>
    <w:rsid w:val="00981B33"/>
    <w:pPr>
      <w:widowControl w:val="0"/>
      <w:shd w:val="clear" w:color="auto" w:fill="FFFFFF"/>
      <w:spacing w:before="60" w:line="270" w:lineRule="exact"/>
      <w:ind w:firstLine="284"/>
    </w:pPr>
    <w:rPr>
      <w:rFonts w:cstheme="minorBidi"/>
      <w:i/>
      <w:iCs/>
      <w:color w:val="auto"/>
      <w:sz w:val="22"/>
      <w:szCs w:val="22"/>
      <w:lang w:val="vi-VN"/>
    </w:rPr>
  </w:style>
  <w:style w:type="table" w:customStyle="1" w:styleId="TableGrid42">
    <w:name w:val="Table Grid42"/>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981B33"/>
    <w:rPr>
      <w:color w:val="954F72"/>
      <w:u w:val="single"/>
    </w:rPr>
  </w:style>
  <w:style w:type="character" w:customStyle="1" w:styleId="fontstyle31">
    <w:name w:val="fontstyle31"/>
    <w:qFormat/>
    <w:rsid w:val="00981B33"/>
    <w:rPr>
      <w:rFonts w:ascii="Symbol" w:hAnsi="Symbol" w:hint="default"/>
      <w:color w:val="000000"/>
      <w:sz w:val="22"/>
      <w:szCs w:val="22"/>
    </w:rPr>
  </w:style>
  <w:style w:type="character" w:customStyle="1" w:styleId="fontstyle41">
    <w:name w:val="fontstyle41"/>
    <w:qFormat/>
    <w:rsid w:val="00981B33"/>
    <w:rPr>
      <w:rFonts w:ascii="Symbol" w:hAnsi="Symbol" w:hint="default"/>
      <w:color w:val="000000"/>
      <w:sz w:val="92"/>
      <w:szCs w:val="92"/>
    </w:rPr>
  </w:style>
  <w:style w:type="character" w:customStyle="1" w:styleId="fontstyle51">
    <w:name w:val="fontstyle51"/>
    <w:qFormat/>
    <w:rsid w:val="00981B33"/>
    <w:rPr>
      <w:rFonts w:ascii="MT Extra" w:hAnsi="MT Extra" w:hint="default"/>
      <w:color w:val="000000"/>
      <w:sz w:val="84"/>
      <w:szCs w:val="84"/>
    </w:rPr>
  </w:style>
  <w:style w:type="table" w:customStyle="1" w:styleId="TableGrid61">
    <w:name w:val="Table Grid6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
    <w:name w:val="Table Grid18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1">
    <w:name w:val="Table Grid19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
    <w:name w:val="Table Grid20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981B33"/>
    <w:pPr>
      <w:keepNext/>
      <w:keepLines/>
      <w:spacing w:before="0" w:beforeAutospacing="0" w:after="0" w:afterAutospacing="0" w:line="259" w:lineRule="auto"/>
      <w:ind w:firstLine="284"/>
      <w:outlineLvl w:val="9"/>
    </w:pPr>
    <w:rPr>
      <w:rFonts w:ascii="Calibri Light" w:hAnsi="Calibri Light"/>
      <w:b w:val="0"/>
      <w:bCs w:val="0"/>
      <w:color w:val="2E74B5"/>
      <w:kern w:val="0"/>
      <w:sz w:val="28"/>
      <w:szCs w:val="32"/>
    </w:rPr>
  </w:style>
  <w:style w:type="character" w:customStyle="1" w:styleId="fontstyle11">
    <w:name w:val="fontstyle11"/>
    <w:qFormat/>
    <w:rsid w:val="00981B33"/>
    <w:rPr>
      <w:rFonts w:ascii="TimesNewRomanPSMT" w:hAnsi="TimesNewRomanPSMT" w:hint="default"/>
      <w:color w:val="000000"/>
      <w:sz w:val="22"/>
      <w:szCs w:val="22"/>
    </w:rPr>
  </w:style>
  <w:style w:type="character" w:customStyle="1" w:styleId="Bodytext2Exact">
    <w:name w:val="Body text (2) Exact"/>
    <w:qFormat/>
    <w:rsid w:val="00981B33"/>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981B33"/>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981B33"/>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981B33"/>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3Exact">
    <w:name w:val="Body text (23) Exact"/>
    <w:link w:val="Bodytext23"/>
    <w:qFormat/>
    <w:rsid w:val="00981B33"/>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981B33"/>
    <w:pPr>
      <w:widowControl w:val="0"/>
      <w:shd w:val="clear" w:color="auto" w:fill="FFFFFF"/>
      <w:spacing w:before="240" w:line="0" w:lineRule="atLeast"/>
      <w:jc w:val="both"/>
    </w:pPr>
    <w:rPr>
      <w:color w:val="auto"/>
      <w:spacing w:val="10"/>
      <w:sz w:val="8"/>
      <w:szCs w:val="8"/>
      <w:lang w:val="vi-VN"/>
    </w:rPr>
  </w:style>
  <w:style w:type="paragraph" w:customStyle="1" w:styleId="mab5">
    <w:name w:val="mab5"/>
    <w:basedOn w:val="Normal"/>
    <w:uiPriority w:val="99"/>
    <w:qFormat/>
    <w:rsid w:val="00981B33"/>
    <w:pPr>
      <w:spacing w:before="60" w:after="75"/>
      <w:ind w:firstLine="284"/>
      <w:jc w:val="both"/>
    </w:pPr>
    <w:rPr>
      <w:color w:val="auto"/>
      <w:sz w:val="24"/>
      <w:szCs w:val="24"/>
      <w:lang w:val="vi-VN" w:eastAsia="vi-VN"/>
    </w:rPr>
  </w:style>
  <w:style w:type="paragraph" w:customStyle="1" w:styleId="bodytext200">
    <w:name w:val="bodytext20"/>
    <w:basedOn w:val="Normal"/>
    <w:qFormat/>
    <w:rsid w:val="00981B33"/>
    <w:pPr>
      <w:spacing w:before="60" w:after="150"/>
      <w:ind w:firstLine="284"/>
      <w:jc w:val="both"/>
    </w:pPr>
    <w:rPr>
      <w:color w:val="auto"/>
      <w:sz w:val="24"/>
      <w:szCs w:val="24"/>
      <w:lang w:val="vi-VN" w:eastAsia="vi-VN"/>
    </w:rPr>
  </w:style>
  <w:style w:type="paragraph" w:customStyle="1" w:styleId="bodytext30">
    <w:name w:val="bodytext30"/>
    <w:basedOn w:val="Normal"/>
    <w:qFormat/>
    <w:rsid w:val="00981B33"/>
    <w:pPr>
      <w:spacing w:before="60" w:after="150"/>
      <w:ind w:firstLine="284"/>
      <w:jc w:val="both"/>
    </w:pPr>
    <w:rPr>
      <w:color w:val="auto"/>
      <w:sz w:val="24"/>
      <w:szCs w:val="24"/>
      <w:lang w:val="vi-VN" w:eastAsia="vi-VN"/>
    </w:rPr>
  </w:style>
  <w:style w:type="paragraph" w:customStyle="1" w:styleId="heading10">
    <w:name w:val="heading10"/>
    <w:basedOn w:val="Normal"/>
    <w:qFormat/>
    <w:rsid w:val="00981B33"/>
    <w:pPr>
      <w:spacing w:before="60" w:after="150"/>
      <w:ind w:firstLine="284"/>
      <w:jc w:val="both"/>
    </w:pPr>
    <w:rPr>
      <w:color w:val="auto"/>
      <w:sz w:val="24"/>
      <w:szCs w:val="24"/>
      <w:lang w:val="vi-VN" w:eastAsia="vi-VN"/>
    </w:rPr>
  </w:style>
  <w:style w:type="paragraph" w:customStyle="1" w:styleId="bodytext41">
    <w:name w:val="bodytext4"/>
    <w:basedOn w:val="Normal"/>
    <w:qFormat/>
    <w:rsid w:val="00981B33"/>
    <w:pPr>
      <w:spacing w:before="60" w:after="150"/>
      <w:ind w:firstLine="284"/>
      <w:jc w:val="both"/>
    </w:pPr>
    <w:rPr>
      <w:color w:val="auto"/>
      <w:sz w:val="24"/>
      <w:szCs w:val="24"/>
      <w:lang w:val="vi-VN" w:eastAsia="vi-VN"/>
    </w:rPr>
  </w:style>
  <w:style w:type="paragraph" w:customStyle="1" w:styleId="bodytext1">
    <w:name w:val="bodytext1"/>
    <w:basedOn w:val="Normal"/>
    <w:qFormat/>
    <w:rsid w:val="00981B33"/>
    <w:pPr>
      <w:spacing w:before="60" w:after="150"/>
      <w:ind w:firstLine="284"/>
      <w:jc w:val="both"/>
    </w:pPr>
    <w:rPr>
      <w:color w:val="auto"/>
      <w:sz w:val="24"/>
      <w:szCs w:val="24"/>
      <w:lang w:val="vi-VN" w:eastAsia="vi-VN"/>
    </w:rPr>
  </w:style>
  <w:style w:type="paragraph" w:customStyle="1" w:styleId="bodytext80">
    <w:name w:val="bodytext80"/>
    <w:basedOn w:val="Normal"/>
    <w:qFormat/>
    <w:rsid w:val="00981B33"/>
    <w:pPr>
      <w:spacing w:before="60" w:after="150"/>
      <w:ind w:firstLine="284"/>
      <w:jc w:val="both"/>
    </w:pPr>
    <w:rPr>
      <w:color w:val="auto"/>
      <w:sz w:val="24"/>
      <w:szCs w:val="24"/>
      <w:lang w:val="vi-VN" w:eastAsia="vi-VN"/>
    </w:rPr>
  </w:style>
  <w:style w:type="paragraph" w:customStyle="1" w:styleId="heading120">
    <w:name w:val="heading120"/>
    <w:basedOn w:val="Normal"/>
    <w:qFormat/>
    <w:rsid w:val="00981B33"/>
    <w:pPr>
      <w:spacing w:before="60" w:after="150"/>
      <w:ind w:firstLine="284"/>
      <w:jc w:val="both"/>
    </w:pPr>
    <w:rPr>
      <w:color w:val="auto"/>
      <w:sz w:val="24"/>
      <w:szCs w:val="24"/>
      <w:lang w:val="vi-VN" w:eastAsia="vi-VN"/>
    </w:rPr>
  </w:style>
  <w:style w:type="paragraph" w:customStyle="1" w:styleId="bodytext6">
    <w:name w:val="bodytext6"/>
    <w:basedOn w:val="Normal"/>
    <w:qFormat/>
    <w:rsid w:val="00981B33"/>
    <w:pPr>
      <w:spacing w:before="60" w:after="150"/>
      <w:ind w:firstLine="284"/>
      <w:jc w:val="both"/>
    </w:pPr>
    <w:rPr>
      <w:color w:val="auto"/>
      <w:sz w:val="24"/>
      <w:szCs w:val="24"/>
      <w:lang w:val="vi-VN" w:eastAsia="vi-VN"/>
    </w:rPr>
  </w:style>
  <w:style w:type="paragraph" w:customStyle="1" w:styleId="magl30">
    <w:name w:val="magl30"/>
    <w:basedOn w:val="Normal"/>
    <w:qFormat/>
    <w:rsid w:val="00981B33"/>
    <w:pPr>
      <w:spacing w:before="60" w:after="150"/>
      <w:ind w:left="450" w:firstLine="284"/>
      <w:jc w:val="both"/>
    </w:pPr>
    <w:rPr>
      <w:color w:val="auto"/>
      <w:sz w:val="24"/>
      <w:szCs w:val="24"/>
      <w:lang w:val="vi-VN" w:eastAsia="vi-VN"/>
    </w:rPr>
  </w:style>
  <w:style w:type="character" w:customStyle="1" w:styleId="cl6661">
    <w:name w:val="cl6661"/>
    <w:qFormat/>
    <w:rsid w:val="00981B33"/>
    <w:rPr>
      <w:color w:val="666666"/>
    </w:rPr>
  </w:style>
  <w:style w:type="paragraph" w:customStyle="1" w:styleId="listparagraph0">
    <w:name w:val="listparagraph"/>
    <w:basedOn w:val="Normal"/>
    <w:qFormat/>
    <w:rsid w:val="00981B33"/>
    <w:pPr>
      <w:spacing w:before="60" w:after="150"/>
      <w:ind w:firstLine="284"/>
      <w:jc w:val="both"/>
    </w:pPr>
    <w:rPr>
      <w:color w:val="auto"/>
      <w:sz w:val="24"/>
      <w:szCs w:val="24"/>
      <w:lang w:val="vi-VN" w:eastAsia="vi-VN"/>
    </w:rPr>
  </w:style>
  <w:style w:type="character" w:customStyle="1" w:styleId="Bodytext2SmallCaps">
    <w:name w:val="Body text (2) + Small Caps"/>
    <w:qFormat/>
    <w:rsid w:val="00981B33"/>
    <w:rPr>
      <w:rFonts w:ascii="Times New Roman" w:eastAsia="Times New Roman" w:hAnsi="Times New Roman"/>
      <w:sz w:val="18"/>
      <w:szCs w:val="18"/>
      <w:shd w:val="clear" w:color="auto" w:fill="FFFFFF"/>
    </w:rPr>
  </w:style>
  <w:style w:type="character" w:customStyle="1" w:styleId="mjx-char2">
    <w:name w:val="mjx-char2"/>
    <w:qFormat/>
    <w:rsid w:val="00981B33"/>
  </w:style>
  <w:style w:type="paragraph" w:customStyle="1" w:styleId="msonormal0">
    <w:name w:val="msonormal"/>
    <w:basedOn w:val="Normal"/>
    <w:qFormat/>
    <w:rsid w:val="00981B33"/>
    <w:pPr>
      <w:spacing w:after="150"/>
    </w:pPr>
    <w:rPr>
      <w:color w:val="auto"/>
      <w:sz w:val="24"/>
      <w:szCs w:val="24"/>
    </w:rPr>
  </w:style>
  <w:style w:type="paragraph" w:customStyle="1" w:styleId="arial">
    <w:name w:val="arial"/>
    <w:basedOn w:val="Normal"/>
    <w:qFormat/>
    <w:rsid w:val="00981B33"/>
    <w:pPr>
      <w:spacing w:after="150"/>
    </w:pPr>
    <w:rPr>
      <w:rFonts w:ascii="Arial" w:hAnsi="Arial" w:cs="Arial"/>
      <w:color w:val="auto"/>
      <w:sz w:val="24"/>
      <w:szCs w:val="24"/>
    </w:rPr>
  </w:style>
  <w:style w:type="paragraph" w:customStyle="1" w:styleId="hidden">
    <w:name w:val="hidden"/>
    <w:basedOn w:val="Normal"/>
    <w:qFormat/>
    <w:rsid w:val="00981B33"/>
    <w:pPr>
      <w:spacing w:after="150"/>
    </w:pPr>
    <w:rPr>
      <w:vanish/>
      <w:color w:val="auto"/>
      <w:sz w:val="24"/>
      <w:szCs w:val="24"/>
    </w:rPr>
  </w:style>
  <w:style w:type="paragraph" w:customStyle="1" w:styleId="s14">
    <w:name w:val="s14"/>
    <w:basedOn w:val="Normal"/>
    <w:qFormat/>
    <w:rsid w:val="00981B33"/>
    <w:pPr>
      <w:spacing w:after="150"/>
    </w:pPr>
    <w:rPr>
      <w:color w:val="auto"/>
      <w:sz w:val="21"/>
      <w:szCs w:val="21"/>
    </w:rPr>
  </w:style>
  <w:style w:type="paragraph" w:customStyle="1" w:styleId="s18">
    <w:name w:val="s18"/>
    <w:basedOn w:val="Normal"/>
    <w:qFormat/>
    <w:rsid w:val="00981B33"/>
    <w:pPr>
      <w:spacing w:after="150"/>
    </w:pPr>
    <w:rPr>
      <w:color w:val="auto"/>
      <w:sz w:val="27"/>
      <w:szCs w:val="27"/>
    </w:rPr>
  </w:style>
  <w:style w:type="paragraph" w:customStyle="1" w:styleId="s24">
    <w:name w:val="s24"/>
    <w:basedOn w:val="Normal"/>
    <w:qFormat/>
    <w:rsid w:val="00981B33"/>
    <w:pPr>
      <w:spacing w:after="150"/>
    </w:pPr>
    <w:rPr>
      <w:color w:val="auto"/>
      <w:sz w:val="36"/>
      <w:szCs w:val="36"/>
    </w:rPr>
  </w:style>
  <w:style w:type="paragraph" w:customStyle="1" w:styleId="magt5">
    <w:name w:val="magt5"/>
    <w:basedOn w:val="Normal"/>
    <w:qFormat/>
    <w:rsid w:val="00981B33"/>
    <w:pPr>
      <w:spacing w:before="75" w:after="150"/>
    </w:pPr>
    <w:rPr>
      <w:color w:val="auto"/>
      <w:sz w:val="24"/>
      <w:szCs w:val="24"/>
    </w:rPr>
  </w:style>
  <w:style w:type="paragraph" w:customStyle="1" w:styleId="top35">
    <w:name w:val="top35"/>
    <w:basedOn w:val="Normal"/>
    <w:qFormat/>
    <w:rsid w:val="00981B33"/>
    <w:pPr>
      <w:spacing w:before="525" w:after="150"/>
    </w:pPr>
    <w:rPr>
      <w:color w:val="auto"/>
      <w:sz w:val="24"/>
      <w:szCs w:val="24"/>
    </w:rPr>
  </w:style>
  <w:style w:type="paragraph" w:customStyle="1" w:styleId="top20">
    <w:name w:val="top20"/>
    <w:basedOn w:val="Normal"/>
    <w:qFormat/>
    <w:rsid w:val="00981B33"/>
    <w:pPr>
      <w:spacing w:before="300" w:after="150"/>
    </w:pPr>
    <w:rPr>
      <w:color w:val="auto"/>
      <w:sz w:val="24"/>
      <w:szCs w:val="24"/>
    </w:rPr>
  </w:style>
  <w:style w:type="paragraph" w:customStyle="1" w:styleId="under">
    <w:name w:val="under"/>
    <w:basedOn w:val="Normal"/>
    <w:qFormat/>
    <w:rsid w:val="00981B33"/>
    <w:pPr>
      <w:spacing w:after="150"/>
    </w:pPr>
    <w:rPr>
      <w:color w:val="auto"/>
      <w:sz w:val="24"/>
      <w:szCs w:val="24"/>
      <w:u w:val="single"/>
    </w:rPr>
  </w:style>
  <w:style w:type="paragraph" w:customStyle="1" w:styleId="transf">
    <w:name w:val="transf"/>
    <w:basedOn w:val="Normal"/>
    <w:qFormat/>
    <w:rsid w:val="00981B33"/>
    <w:pPr>
      <w:spacing w:after="150"/>
    </w:pPr>
    <w:rPr>
      <w:caps/>
      <w:color w:val="auto"/>
      <w:sz w:val="24"/>
      <w:szCs w:val="24"/>
    </w:rPr>
  </w:style>
  <w:style w:type="paragraph" w:customStyle="1" w:styleId="line">
    <w:name w:val="line"/>
    <w:basedOn w:val="Normal"/>
    <w:qFormat/>
    <w:rsid w:val="00981B33"/>
    <w:pPr>
      <w:spacing w:after="150"/>
    </w:pPr>
    <w:rPr>
      <w:strike/>
      <w:color w:val="auto"/>
      <w:sz w:val="24"/>
      <w:szCs w:val="24"/>
    </w:rPr>
  </w:style>
  <w:style w:type="paragraph" w:customStyle="1" w:styleId="main">
    <w:name w:val="main"/>
    <w:basedOn w:val="Normal"/>
    <w:qFormat/>
    <w:rsid w:val="00981B33"/>
    <w:rPr>
      <w:color w:val="auto"/>
      <w:sz w:val="24"/>
      <w:szCs w:val="24"/>
    </w:rPr>
  </w:style>
  <w:style w:type="paragraph" w:customStyle="1" w:styleId="time">
    <w:name w:val="time"/>
    <w:basedOn w:val="Normal"/>
    <w:qFormat/>
    <w:rsid w:val="00981B33"/>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rsid w:val="00981B33"/>
    <w:pPr>
      <w:spacing w:after="150"/>
    </w:pPr>
    <w:rPr>
      <w:color w:val="auto"/>
      <w:sz w:val="24"/>
      <w:szCs w:val="24"/>
    </w:rPr>
  </w:style>
  <w:style w:type="paragraph" w:customStyle="1" w:styleId="contentwrap">
    <w:name w:val="content_wrap"/>
    <w:basedOn w:val="Normal"/>
    <w:qFormat/>
    <w:rsid w:val="00981B33"/>
    <w:pPr>
      <w:shd w:val="clear" w:color="auto" w:fill="E3EEFF"/>
      <w:spacing w:after="150"/>
    </w:pPr>
    <w:rPr>
      <w:color w:val="auto"/>
      <w:sz w:val="24"/>
      <w:szCs w:val="24"/>
    </w:rPr>
  </w:style>
  <w:style w:type="paragraph" w:customStyle="1" w:styleId="left">
    <w:name w:val="left"/>
    <w:basedOn w:val="Normal"/>
    <w:qFormat/>
    <w:rsid w:val="00981B33"/>
    <w:pPr>
      <w:spacing w:after="150"/>
    </w:pPr>
    <w:rPr>
      <w:color w:val="auto"/>
      <w:sz w:val="24"/>
      <w:szCs w:val="24"/>
    </w:rPr>
  </w:style>
  <w:style w:type="paragraph" w:customStyle="1" w:styleId="center">
    <w:name w:val="center"/>
    <w:basedOn w:val="Normal"/>
    <w:qFormat/>
    <w:rsid w:val="00981B33"/>
    <w:pPr>
      <w:shd w:val="clear" w:color="auto" w:fill="2F3740"/>
      <w:spacing w:before="75" w:after="150"/>
      <w:jc w:val="center"/>
    </w:pPr>
    <w:rPr>
      <w:color w:val="auto"/>
      <w:sz w:val="24"/>
      <w:szCs w:val="24"/>
    </w:rPr>
  </w:style>
  <w:style w:type="paragraph" w:customStyle="1" w:styleId="preview">
    <w:name w:val="preview"/>
    <w:basedOn w:val="Normal"/>
    <w:qFormat/>
    <w:rsid w:val="00981B33"/>
    <w:pPr>
      <w:spacing w:after="150"/>
    </w:pPr>
    <w:rPr>
      <w:color w:val="auto"/>
      <w:sz w:val="24"/>
      <w:szCs w:val="24"/>
    </w:rPr>
  </w:style>
  <w:style w:type="paragraph" w:customStyle="1" w:styleId="listquestion">
    <w:name w:val="listquestion"/>
    <w:basedOn w:val="Normal"/>
    <w:qFormat/>
    <w:rsid w:val="00981B33"/>
    <w:pPr>
      <w:shd w:val="clear" w:color="auto" w:fill="E1E1E1"/>
      <w:spacing w:after="150"/>
    </w:pPr>
    <w:rPr>
      <w:color w:val="auto"/>
      <w:sz w:val="24"/>
      <w:szCs w:val="24"/>
    </w:rPr>
  </w:style>
  <w:style w:type="paragraph" w:customStyle="1" w:styleId="next">
    <w:name w:val="next"/>
    <w:basedOn w:val="Normal"/>
    <w:qFormat/>
    <w:rsid w:val="00981B33"/>
    <w:pPr>
      <w:spacing w:after="150"/>
    </w:pPr>
    <w:rPr>
      <w:color w:val="auto"/>
      <w:sz w:val="24"/>
      <w:szCs w:val="24"/>
    </w:rPr>
  </w:style>
  <w:style w:type="paragraph" w:customStyle="1" w:styleId="right">
    <w:name w:val="right"/>
    <w:basedOn w:val="Normal"/>
    <w:qFormat/>
    <w:rsid w:val="00981B33"/>
    <w:pPr>
      <w:spacing w:before="75" w:after="75"/>
      <w:ind w:left="75" w:right="75"/>
    </w:pPr>
    <w:rPr>
      <w:color w:val="auto"/>
      <w:sz w:val="24"/>
      <w:szCs w:val="24"/>
    </w:rPr>
  </w:style>
  <w:style w:type="paragraph" w:customStyle="1" w:styleId="lista">
    <w:name w:val="lista"/>
    <w:basedOn w:val="Normal"/>
    <w:qFormat/>
    <w:rsid w:val="00981B33"/>
    <w:pPr>
      <w:spacing w:after="150"/>
    </w:pPr>
    <w:rPr>
      <w:color w:val="auto"/>
      <w:sz w:val="24"/>
      <w:szCs w:val="24"/>
    </w:rPr>
  </w:style>
  <w:style w:type="paragraph" w:customStyle="1" w:styleId="list20">
    <w:name w:val="list2"/>
    <w:basedOn w:val="Normal"/>
    <w:qFormat/>
    <w:rsid w:val="00981B33"/>
    <w:pPr>
      <w:shd w:val="clear" w:color="auto" w:fill="D2D2D2"/>
      <w:spacing w:after="150"/>
    </w:pPr>
    <w:rPr>
      <w:color w:val="auto"/>
      <w:sz w:val="24"/>
      <w:szCs w:val="24"/>
    </w:rPr>
  </w:style>
  <w:style w:type="paragraph" w:customStyle="1" w:styleId="listgreen">
    <w:name w:val="listgreen"/>
    <w:basedOn w:val="Normal"/>
    <w:qFormat/>
    <w:rsid w:val="00981B33"/>
    <w:pPr>
      <w:spacing w:after="150"/>
    </w:pPr>
    <w:rPr>
      <w:color w:val="auto"/>
      <w:sz w:val="24"/>
      <w:szCs w:val="24"/>
    </w:rPr>
  </w:style>
  <w:style w:type="paragraph" w:customStyle="1" w:styleId="listred">
    <w:name w:val="listred"/>
    <w:basedOn w:val="Normal"/>
    <w:qFormat/>
    <w:rsid w:val="00981B33"/>
    <w:pPr>
      <w:spacing w:after="150"/>
    </w:pPr>
    <w:rPr>
      <w:color w:val="auto"/>
      <w:sz w:val="24"/>
      <w:szCs w:val="24"/>
    </w:rPr>
  </w:style>
  <w:style w:type="paragraph" w:customStyle="1" w:styleId="tic">
    <w:name w:val="tic"/>
    <w:basedOn w:val="Normal"/>
    <w:qFormat/>
    <w:rsid w:val="00981B33"/>
    <w:pPr>
      <w:shd w:val="clear" w:color="auto" w:fill="83B855"/>
      <w:spacing w:before="210" w:after="150"/>
      <w:ind w:left="45"/>
    </w:pPr>
    <w:rPr>
      <w:color w:val="auto"/>
      <w:sz w:val="24"/>
      <w:szCs w:val="24"/>
    </w:rPr>
  </w:style>
  <w:style w:type="paragraph" w:customStyle="1" w:styleId="displayexam">
    <w:name w:val="display_exam"/>
    <w:basedOn w:val="Normal"/>
    <w:qFormat/>
    <w:rsid w:val="00981B33"/>
    <w:pPr>
      <w:spacing w:after="150"/>
    </w:pPr>
    <w:rPr>
      <w:color w:val="auto"/>
      <w:sz w:val="27"/>
      <w:szCs w:val="27"/>
    </w:rPr>
  </w:style>
  <w:style w:type="paragraph" w:customStyle="1" w:styleId="boder">
    <w:name w:val="boder"/>
    <w:basedOn w:val="Normal"/>
    <w:qFormat/>
    <w:rsid w:val="00981B33"/>
    <w:pPr>
      <w:pBdr>
        <w:bottom w:val="dotted" w:sz="6" w:space="0" w:color="949495"/>
      </w:pBdr>
      <w:spacing w:after="150"/>
    </w:pPr>
    <w:rPr>
      <w:color w:val="auto"/>
      <w:sz w:val="24"/>
      <w:szCs w:val="24"/>
    </w:rPr>
  </w:style>
  <w:style w:type="paragraph" w:customStyle="1" w:styleId="onlineprof">
    <w:name w:val="online_prof"/>
    <w:basedOn w:val="Normal"/>
    <w:qFormat/>
    <w:rsid w:val="00981B33"/>
    <w:pPr>
      <w:shd w:val="clear" w:color="auto" w:fill="FFFFFF"/>
      <w:spacing w:before="75" w:after="75"/>
      <w:ind w:left="75"/>
    </w:pPr>
    <w:rPr>
      <w:color w:val="auto"/>
      <w:sz w:val="24"/>
      <w:szCs w:val="24"/>
    </w:rPr>
  </w:style>
  <w:style w:type="paragraph" w:customStyle="1" w:styleId="sidebar">
    <w:name w:val="sidebar"/>
    <w:basedOn w:val="Normal"/>
    <w:qFormat/>
    <w:rsid w:val="00981B33"/>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rsid w:val="00981B33"/>
    <w:pPr>
      <w:spacing w:after="150"/>
    </w:pPr>
    <w:rPr>
      <w:color w:val="auto"/>
      <w:sz w:val="24"/>
      <w:szCs w:val="24"/>
    </w:rPr>
  </w:style>
  <w:style w:type="paragraph" w:customStyle="1" w:styleId="linkfooder">
    <w:name w:val="link_fooder"/>
    <w:basedOn w:val="Normal"/>
    <w:qFormat/>
    <w:rsid w:val="00981B33"/>
    <w:pPr>
      <w:spacing w:after="150"/>
      <w:jc w:val="center"/>
    </w:pPr>
    <w:rPr>
      <w:color w:val="auto"/>
      <w:sz w:val="24"/>
      <w:szCs w:val="24"/>
    </w:rPr>
  </w:style>
  <w:style w:type="paragraph" w:customStyle="1" w:styleId="btnwhile">
    <w:name w:val="btn_while"/>
    <w:basedOn w:val="Normal"/>
    <w:qFormat/>
    <w:rsid w:val="00981B33"/>
    <w:pPr>
      <w:shd w:val="clear" w:color="auto" w:fill="F0F0F0"/>
      <w:spacing w:after="150"/>
    </w:pPr>
    <w:rPr>
      <w:color w:val="333333"/>
      <w:sz w:val="24"/>
      <w:szCs w:val="24"/>
    </w:rPr>
  </w:style>
  <w:style w:type="paragraph" w:customStyle="1" w:styleId="timeexam">
    <w:name w:val="time_exam"/>
    <w:basedOn w:val="Normal"/>
    <w:qFormat/>
    <w:rsid w:val="00981B33"/>
    <w:pPr>
      <w:spacing w:after="150"/>
      <w:ind w:left="1050"/>
    </w:pPr>
    <w:rPr>
      <w:color w:val="2A6100"/>
      <w:sz w:val="30"/>
      <w:szCs w:val="30"/>
    </w:rPr>
  </w:style>
  <w:style w:type="paragraph" w:customStyle="1" w:styleId="bggrblue">
    <w:name w:val="bg_grblue"/>
    <w:basedOn w:val="Normal"/>
    <w:qFormat/>
    <w:rsid w:val="00981B33"/>
    <w:pPr>
      <w:shd w:val="clear" w:color="auto" w:fill="F2F5F9"/>
      <w:spacing w:after="150"/>
    </w:pPr>
    <w:rPr>
      <w:color w:val="auto"/>
      <w:sz w:val="24"/>
      <w:szCs w:val="24"/>
    </w:rPr>
  </w:style>
  <w:style w:type="paragraph" w:customStyle="1" w:styleId="btngreen">
    <w:name w:val="btn_green"/>
    <w:basedOn w:val="Normal"/>
    <w:qFormat/>
    <w:rsid w:val="00981B33"/>
    <w:pPr>
      <w:shd w:val="clear" w:color="auto" w:fill="2D9B08"/>
      <w:spacing w:after="150"/>
    </w:pPr>
    <w:rPr>
      <w:b/>
      <w:bCs/>
      <w:color w:val="FFFFFF"/>
      <w:sz w:val="24"/>
      <w:szCs w:val="24"/>
    </w:rPr>
  </w:style>
  <w:style w:type="paragraph" w:customStyle="1" w:styleId="col530">
    <w:name w:val="col530"/>
    <w:basedOn w:val="Normal"/>
    <w:qFormat/>
    <w:rsid w:val="00981B33"/>
    <w:pPr>
      <w:pBdr>
        <w:right w:val="single" w:sz="6" w:space="0" w:color="CCCCCC"/>
      </w:pBdr>
      <w:spacing w:before="150" w:after="150"/>
      <w:ind w:left="150" w:right="150"/>
    </w:pPr>
    <w:rPr>
      <w:color w:val="auto"/>
      <w:sz w:val="24"/>
      <w:szCs w:val="24"/>
    </w:rPr>
  </w:style>
  <w:style w:type="paragraph" w:customStyle="1" w:styleId="col20">
    <w:name w:val="col20"/>
    <w:basedOn w:val="Normal"/>
    <w:qFormat/>
    <w:rsid w:val="00981B33"/>
    <w:pPr>
      <w:spacing w:before="300" w:after="150"/>
    </w:pPr>
    <w:rPr>
      <w:color w:val="auto"/>
      <w:sz w:val="24"/>
      <w:szCs w:val="24"/>
    </w:rPr>
  </w:style>
  <w:style w:type="paragraph" w:customStyle="1" w:styleId="btngraysmall">
    <w:name w:val="btn_graysmall"/>
    <w:basedOn w:val="Normal"/>
    <w:qFormat/>
    <w:rsid w:val="00981B33"/>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981B33"/>
    <w:pPr>
      <w:spacing w:after="150"/>
    </w:pPr>
    <w:rPr>
      <w:rFonts w:ascii="Arial" w:hAnsi="Arial" w:cs="Arial"/>
      <w:color w:val="auto"/>
      <w:sz w:val="24"/>
      <w:szCs w:val="24"/>
    </w:rPr>
  </w:style>
  <w:style w:type="paragraph" w:customStyle="1" w:styleId="member">
    <w:name w:val="member"/>
    <w:basedOn w:val="Normal"/>
    <w:qFormat/>
    <w:rsid w:val="00981B33"/>
    <w:pPr>
      <w:spacing w:after="150"/>
    </w:pPr>
    <w:rPr>
      <w:color w:val="auto"/>
      <w:sz w:val="24"/>
      <w:szCs w:val="24"/>
    </w:rPr>
  </w:style>
  <w:style w:type="paragraph" w:customStyle="1" w:styleId="boxblue">
    <w:name w:val="box_blue"/>
    <w:basedOn w:val="Normal"/>
    <w:qFormat/>
    <w:rsid w:val="00981B33"/>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rsid w:val="00981B33"/>
    <w:pPr>
      <w:spacing w:after="150"/>
    </w:pPr>
    <w:rPr>
      <w:color w:val="auto"/>
      <w:sz w:val="24"/>
      <w:szCs w:val="24"/>
    </w:rPr>
  </w:style>
  <w:style w:type="paragraph" w:customStyle="1" w:styleId="icforward">
    <w:name w:val="ic_forward"/>
    <w:basedOn w:val="Normal"/>
    <w:qFormat/>
    <w:rsid w:val="00981B33"/>
    <w:pPr>
      <w:spacing w:after="150"/>
    </w:pPr>
    <w:rPr>
      <w:color w:val="auto"/>
      <w:sz w:val="24"/>
      <w:szCs w:val="24"/>
    </w:rPr>
  </w:style>
  <w:style w:type="paragraph" w:customStyle="1" w:styleId="view">
    <w:name w:val="view"/>
    <w:basedOn w:val="Normal"/>
    <w:qFormat/>
    <w:rsid w:val="00981B33"/>
    <w:pPr>
      <w:spacing w:after="150"/>
    </w:pPr>
    <w:rPr>
      <w:color w:val="auto"/>
      <w:sz w:val="24"/>
      <w:szCs w:val="24"/>
    </w:rPr>
  </w:style>
  <w:style w:type="paragraph" w:customStyle="1" w:styleId="fromleft">
    <w:name w:val="from_left"/>
    <w:basedOn w:val="Normal"/>
    <w:qFormat/>
    <w:rsid w:val="00981B33"/>
    <w:pPr>
      <w:spacing w:after="150"/>
    </w:pPr>
    <w:rPr>
      <w:color w:val="auto"/>
      <w:sz w:val="24"/>
      <w:szCs w:val="24"/>
    </w:rPr>
  </w:style>
  <w:style w:type="paragraph" w:customStyle="1" w:styleId="fromright">
    <w:name w:val="from_right"/>
    <w:basedOn w:val="Normal"/>
    <w:qFormat/>
    <w:rsid w:val="00981B33"/>
    <w:pPr>
      <w:spacing w:after="150"/>
    </w:pPr>
    <w:rPr>
      <w:color w:val="auto"/>
      <w:sz w:val="24"/>
      <w:szCs w:val="24"/>
    </w:rPr>
  </w:style>
  <w:style w:type="paragraph" w:customStyle="1" w:styleId="top1">
    <w:name w:val="top1"/>
    <w:basedOn w:val="Normal"/>
    <w:qFormat/>
    <w:rsid w:val="00981B33"/>
    <w:pPr>
      <w:shd w:val="clear" w:color="auto" w:fill="FFFFFF"/>
      <w:spacing w:after="150"/>
      <w:jc w:val="center"/>
    </w:pPr>
    <w:rPr>
      <w:color w:val="auto"/>
      <w:sz w:val="24"/>
      <w:szCs w:val="24"/>
    </w:rPr>
  </w:style>
  <w:style w:type="paragraph" w:customStyle="1" w:styleId="topavar">
    <w:name w:val="top_avar"/>
    <w:basedOn w:val="Normal"/>
    <w:qFormat/>
    <w:rsid w:val="00981B33"/>
    <w:pPr>
      <w:ind w:left="3060"/>
    </w:pPr>
    <w:rPr>
      <w:color w:val="auto"/>
      <w:sz w:val="24"/>
      <w:szCs w:val="24"/>
    </w:rPr>
  </w:style>
  <w:style w:type="paragraph" w:customStyle="1" w:styleId="table2">
    <w:name w:val="table2"/>
    <w:basedOn w:val="Normal"/>
    <w:qFormat/>
    <w:rsid w:val="00981B33"/>
    <w:pPr>
      <w:shd w:val="clear" w:color="auto" w:fill="F6F7F8"/>
      <w:spacing w:after="150"/>
    </w:pPr>
    <w:rPr>
      <w:color w:val="auto"/>
      <w:sz w:val="24"/>
      <w:szCs w:val="24"/>
    </w:rPr>
  </w:style>
  <w:style w:type="paragraph" w:customStyle="1" w:styleId="clgreen">
    <w:name w:val="clgreen"/>
    <w:basedOn w:val="Normal"/>
    <w:qFormat/>
    <w:rsid w:val="00981B33"/>
    <w:pPr>
      <w:spacing w:after="150"/>
    </w:pPr>
    <w:rPr>
      <w:color w:val="69924F"/>
      <w:sz w:val="24"/>
      <w:szCs w:val="24"/>
    </w:rPr>
  </w:style>
  <w:style w:type="paragraph" w:customStyle="1" w:styleId="pad5">
    <w:name w:val="pad5"/>
    <w:basedOn w:val="Normal"/>
    <w:qFormat/>
    <w:rsid w:val="00981B33"/>
    <w:pPr>
      <w:spacing w:after="150"/>
    </w:pPr>
    <w:rPr>
      <w:color w:val="auto"/>
      <w:sz w:val="24"/>
      <w:szCs w:val="24"/>
    </w:rPr>
  </w:style>
  <w:style w:type="paragraph" w:customStyle="1" w:styleId="radius">
    <w:name w:val="radius"/>
    <w:basedOn w:val="Normal"/>
    <w:qFormat/>
    <w:rsid w:val="00981B33"/>
    <w:pPr>
      <w:spacing w:after="150"/>
    </w:pPr>
    <w:rPr>
      <w:color w:val="auto"/>
      <w:sz w:val="24"/>
      <w:szCs w:val="24"/>
    </w:rPr>
  </w:style>
  <w:style w:type="paragraph" w:customStyle="1" w:styleId="socal">
    <w:name w:val="socal"/>
    <w:basedOn w:val="Normal"/>
    <w:qFormat/>
    <w:rsid w:val="00981B33"/>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rsid w:val="00981B33"/>
    <w:pPr>
      <w:pBdr>
        <w:top w:val="dotted" w:sz="6" w:space="6" w:color="999999"/>
      </w:pBdr>
      <w:spacing w:before="150" w:after="150"/>
    </w:pPr>
    <w:rPr>
      <w:color w:val="auto"/>
      <w:sz w:val="24"/>
      <w:szCs w:val="24"/>
    </w:rPr>
  </w:style>
  <w:style w:type="paragraph" w:customStyle="1" w:styleId="badge">
    <w:name w:val="badge"/>
    <w:basedOn w:val="Normal"/>
    <w:qFormat/>
    <w:rsid w:val="00981B33"/>
    <w:pPr>
      <w:spacing w:after="150"/>
    </w:pPr>
    <w:rPr>
      <w:color w:val="auto"/>
      <w:sz w:val="24"/>
      <w:szCs w:val="24"/>
    </w:rPr>
  </w:style>
  <w:style w:type="paragraph" w:customStyle="1" w:styleId="timeline">
    <w:name w:val="timeline"/>
    <w:basedOn w:val="Normal"/>
    <w:qFormat/>
    <w:rsid w:val="00981B33"/>
    <w:pPr>
      <w:shd w:val="clear" w:color="auto" w:fill="F6F7F8"/>
      <w:spacing w:after="150"/>
    </w:pPr>
    <w:rPr>
      <w:color w:val="333333"/>
      <w:sz w:val="20"/>
      <w:szCs w:val="20"/>
    </w:rPr>
  </w:style>
  <w:style w:type="paragraph" w:customStyle="1" w:styleId="formreply">
    <w:name w:val="form_reply"/>
    <w:basedOn w:val="Normal"/>
    <w:qFormat/>
    <w:rsid w:val="00981B33"/>
    <w:pPr>
      <w:spacing w:after="150"/>
      <w:ind w:right="75"/>
    </w:pPr>
    <w:rPr>
      <w:color w:val="auto"/>
      <w:sz w:val="24"/>
      <w:szCs w:val="24"/>
    </w:rPr>
  </w:style>
  <w:style w:type="paragraph" w:customStyle="1" w:styleId="commentupload">
    <w:name w:val="comment_upload"/>
    <w:basedOn w:val="Normal"/>
    <w:qFormat/>
    <w:rsid w:val="00981B33"/>
    <w:pPr>
      <w:shd w:val="clear" w:color="auto" w:fill="E6ECF2"/>
      <w:spacing w:before="75" w:after="150"/>
      <w:ind w:right="45"/>
    </w:pPr>
    <w:rPr>
      <w:color w:val="auto"/>
      <w:sz w:val="24"/>
      <w:szCs w:val="24"/>
    </w:rPr>
  </w:style>
  <w:style w:type="paragraph" w:customStyle="1" w:styleId="blockcontent">
    <w:name w:val="blockcontent"/>
    <w:basedOn w:val="Normal"/>
    <w:qFormat/>
    <w:rsid w:val="00981B33"/>
    <w:pPr>
      <w:pBdr>
        <w:bottom w:val="dotted" w:sz="6" w:space="4" w:color="949495"/>
      </w:pBdr>
      <w:spacing w:after="75"/>
    </w:pPr>
    <w:rPr>
      <w:color w:val="auto"/>
      <w:sz w:val="24"/>
      <w:szCs w:val="24"/>
    </w:rPr>
  </w:style>
  <w:style w:type="paragraph" w:customStyle="1" w:styleId="icstatus">
    <w:name w:val="ic_status"/>
    <w:basedOn w:val="Normal"/>
    <w:qFormat/>
    <w:rsid w:val="00981B33"/>
    <w:pPr>
      <w:spacing w:after="150"/>
    </w:pPr>
    <w:rPr>
      <w:color w:val="auto"/>
      <w:sz w:val="24"/>
      <w:szCs w:val="24"/>
    </w:rPr>
  </w:style>
  <w:style w:type="paragraph" w:customStyle="1" w:styleId="icupimage">
    <w:name w:val="ic_upimage"/>
    <w:basedOn w:val="Normal"/>
    <w:qFormat/>
    <w:rsid w:val="00981B33"/>
    <w:pPr>
      <w:spacing w:after="150"/>
    </w:pPr>
    <w:rPr>
      <w:color w:val="auto"/>
      <w:sz w:val="24"/>
      <w:szCs w:val="24"/>
    </w:rPr>
  </w:style>
  <w:style w:type="paragraph" w:customStyle="1" w:styleId="icformula">
    <w:name w:val="ic_formula"/>
    <w:basedOn w:val="Normal"/>
    <w:qFormat/>
    <w:rsid w:val="00981B33"/>
    <w:pPr>
      <w:spacing w:after="150"/>
    </w:pPr>
    <w:rPr>
      <w:color w:val="auto"/>
      <w:sz w:val="24"/>
      <w:szCs w:val="24"/>
    </w:rPr>
  </w:style>
  <w:style w:type="paragraph" w:customStyle="1" w:styleId="remove">
    <w:name w:val="remove"/>
    <w:basedOn w:val="Normal"/>
    <w:qFormat/>
    <w:rsid w:val="00981B33"/>
    <w:pPr>
      <w:spacing w:after="150"/>
    </w:pPr>
    <w:rPr>
      <w:vanish/>
      <w:color w:val="auto"/>
      <w:sz w:val="24"/>
      <w:szCs w:val="24"/>
    </w:rPr>
  </w:style>
  <w:style w:type="paragraph" w:customStyle="1" w:styleId="upload">
    <w:name w:val="upload"/>
    <w:basedOn w:val="Normal"/>
    <w:qFormat/>
    <w:rsid w:val="00981B33"/>
    <w:pPr>
      <w:spacing w:after="150"/>
    </w:pPr>
    <w:rPr>
      <w:color w:val="auto"/>
      <w:sz w:val="24"/>
      <w:szCs w:val="24"/>
    </w:rPr>
  </w:style>
  <w:style w:type="paragraph" w:customStyle="1" w:styleId="likeface">
    <w:name w:val="like_face"/>
    <w:basedOn w:val="Normal"/>
    <w:qFormat/>
    <w:rsid w:val="00981B33"/>
    <w:pPr>
      <w:spacing w:after="150"/>
    </w:pPr>
    <w:rPr>
      <w:color w:val="auto"/>
      <w:sz w:val="24"/>
      <w:szCs w:val="24"/>
    </w:rPr>
  </w:style>
  <w:style w:type="paragraph" w:customStyle="1" w:styleId="dot">
    <w:name w:val="dot"/>
    <w:basedOn w:val="Normal"/>
    <w:qFormat/>
    <w:rsid w:val="00981B33"/>
    <w:pPr>
      <w:spacing w:after="150"/>
    </w:pPr>
    <w:rPr>
      <w:color w:val="auto"/>
      <w:sz w:val="24"/>
      <w:szCs w:val="24"/>
    </w:rPr>
  </w:style>
  <w:style w:type="paragraph" w:customStyle="1" w:styleId="iconclose">
    <w:name w:val="icon_close"/>
    <w:basedOn w:val="Normal"/>
    <w:qFormat/>
    <w:rsid w:val="00981B33"/>
    <w:pPr>
      <w:spacing w:after="150"/>
    </w:pPr>
    <w:rPr>
      <w:color w:val="auto"/>
      <w:sz w:val="24"/>
      <w:szCs w:val="24"/>
    </w:rPr>
  </w:style>
  <w:style w:type="paragraph" w:customStyle="1" w:styleId="closetheater">
    <w:name w:val="closetheater"/>
    <w:basedOn w:val="Normal"/>
    <w:qFormat/>
    <w:rsid w:val="00981B33"/>
    <w:pPr>
      <w:spacing w:after="150"/>
    </w:pPr>
    <w:rPr>
      <w:color w:val="auto"/>
      <w:sz w:val="24"/>
      <w:szCs w:val="24"/>
    </w:rPr>
  </w:style>
  <w:style w:type="paragraph" w:customStyle="1" w:styleId="teach">
    <w:name w:val="teach"/>
    <w:basedOn w:val="Normal"/>
    <w:qFormat/>
    <w:rsid w:val="00981B33"/>
    <w:pPr>
      <w:spacing w:after="150"/>
    </w:pPr>
    <w:rPr>
      <w:color w:val="auto"/>
      <w:sz w:val="24"/>
      <w:szCs w:val="24"/>
    </w:rPr>
  </w:style>
  <w:style w:type="paragraph" w:customStyle="1" w:styleId="icexam">
    <w:name w:val="ic_exam"/>
    <w:basedOn w:val="Normal"/>
    <w:qFormat/>
    <w:rsid w:val="00981B33"/>
    <w:pPr>
      <w:spacing w:after="150"/>
    </w:pPr>
    <w:rPr>
      <w:color w:val="auto"/>
      <w:sz w:val="24"/>
      <w:szCs w:val="24"/>
    </w:rPr>
  </w:style>
  <w:style w:type="paragraph" w:customStyle="1" w:styleId="true">
    <w:name w:val="true"/>
    <w:basedOn w:val="Normal"/>
    <w:qFormat/>
    <w:rsid w:val="00981B33"/>
    <w:pPr>
      <w:spacing w:after="150"/>
    </w:pPr>
    <w:rPr>
      <w:color w:val="auto"/>
      <w:sz w:val="24"/>
      <w:szCs w:val="24"/>
    </w:rPr>
  </w:style>
  <w:style w:type="paragraph" w:customStyle="1" w:styleId="fale">
    <w:name w:val="fale"/>
    <w:basedOn w:val="Normal"/>
    <w:qFormat/>
    <w:rsid w:val="00981B33"/>
    <w:pPr>
      <w:spacing w:after="150"/>
    </w:pPr>
    <w:rPr>
      <w:color w:val="auto"/>
      <w:sz w:val="24"/>
      <w:szCs w:val="24"/>
    </w:rPr>
  </w:style>
  <w:style w:type="paragraph" w:customStyle="1" w:styleId="icplus">
    <w:name w:val="ic_plus"/>
    <w:basedOn w:val="Normal"/>
    <w:qFormat/>
    <w:rsid w:val="00981B33"/>
    <w:pPr>
      <w:spacing w:after="150"/>
    </w:pPr>
    <w:rPr>
      <w:color w:val="auto"/>
      <w:sz w:val="24"/>
      <w:szCs w:val="24"/>
    </w:rPr>
  </w:style>
  <w:style w:type="paragraph" w:customStyle="1" w:styleId="pageletcomposer">
    <w:name w:val="pagelet_composer"/>
    <w:basedOn w:val="Normal"/>
    <w:qFormat/>
    <w:rsid w:val="00981B33"/>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rsid w:val="00981B33"/>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981B33"/>
    <w:pPr>
      <w:spacing w:after="150"/>
      <w:ind w:right="45"/>
    </w:pPr>
    <w:rPr>
      <w:color w:val="auto"/>
      <w:sz w:val="24"/>
      <w:szCs w:val="24"/>
    </w:rPr>
  </w:style>
  <w:style w:type="paragraph" w:customStyle="1" w:styleId="selectgriditem">
    <w:name w:val="selectgriditem"/>
    <w:basedOn w:val="Normal"/>
    <w:qFormat/>
    <w:rsid w:val="00981B33"/>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rsid w:val="00981B33"/>
    <w:pPr>
      <w:spacing w:after="150"/>
    </w:pPr>
    <w:rPr>
      <w:color w:val="auto"/>
      <w:sz w:val="24"/>
      <w:szCs w:val="24"/>
    </w:rPr>
  </w:style>
  <w:style w:type="paragraph" w:customStyle="1" w:styleId="shadow">
    <w:name w:val="shadow"/>
    <w:basedOn w:val="Normal"/>
    <w:qFormat/>
    <w:rsid w:val="00981B33"/>
    <w:pPr>
      <w:shd w:val="clear" w:color="auto" w:fill="FFFFFF"/>
      <w:spacing w:after="150"/>
    </w:pPr>
    <w:rPr>
      <w:color w:val="auto"/>
      <w:sz w:val="24"/>
      <w:szCs w:val="24"/>
    </w:rPr>
  </w:style>
  <w:style w:type="paragraph" w:customStyle="1" w:styleId="slideright">
    <w:name w:val="slide_right"/>
    <w:basedOn w:val="Normal"/>
    <w:qFormat/>
    <w:rsid w:val="00981B33"/>
    <w:pPr>
      <w:spacing w:after="150"/>
    </w:pPr>
    <w:rPr>
      <w:color w:val="auto"/>
      <w:sz w:val="24"/>
      <w:szCs w:val="24"/>
    </w:rPr>
  </w:style>
  <w:style w:type="paragraph" w:customStyle="1" w:styleId="col1">
    <w:name w:val="col1"/>
    <w:basedOn w:val="Normal"/>
    <w:qFormat/>
    <w:rsid w:val="00981B33"/>
    <w:pPr>
      <w:spacing w:after="150"/>
    </w:pPr>
    <w:rPr>
      <w:color w:val="auto"/>
      <w:sz w:val="24"/>
      <w:szCs w:val="24"/>
    </w:rPr>
  </w:style>
  <w:style w:type="paragraph" w:customStyle="1" w:styleId="col2">
    <w:name w:val="col2"/>
    <w:basedOn w:val="Normal"/>
    <w:qFormat/>
    <w:rsid w:val="00981B33"/>
    <w:pPr>
      <w:spacing w:after="150"/>
    </w:pPr>
    <w:rPr>
      <w:color w:val="auto"/>
      <w:sz w:val="24"/>
      <w:szCs w:val="24"/>
    </w:rPr>
  </w:style>
  <w:style w:type="paragraph" w:customStyle="1" w:styleId="col3">
    <w:name w:val="col3"/>
    <w:basedOn w:val="Normal"/>
    <w:qFormat/>
    <w:rsid w:val="00981B33"/>
    <w:pPr>
      <w:spacing w:after="150"/>
    </w:pPr>
    <w:rPr>
      <w:color w:val="auto"/>
      <w:sz w:val="24"/>
      <w:szCs w:val="24"/>
    </w:rPr>
  </w:style>
  <w:style w:type="paragraph" w:customStyle="1" w:styleId="boxinfo">
    <w:name w:val="box_info"/>
    <w:basedOn w:val="Normal"/>
    <w:qFormat/>
    <w:rsid w:val="00981B33"/>
    <w:pPr>
      <w:spacing w:after="150"/>
    </w:pPr>
    <w:rPr>
      <w:color w:val="auto"/>
      <w:sz w:val="24"/>
      <w:szCs w:val="24"/>
    </w:rPr>
  </w:style>
  <w:style w:type="paragraph" w:customStyle="1" w:styleId="col510">
    <w:name w:val="col510"/>
    <w:basedOn w:val="Normal"/>
    <w:qFormat/>
    <w:rsid w:val="00981B33"/>
    <w:pPr>
      <w:spacing w:after="150"/>
    </w:pPr>
    <w:rPr>
      <w:color w:val="auto"/>
      <w:sz w:val="24"/>
      <w:szCs w:val="24"/>
    </w:rPr>
  </w:style>
  <w:style w:type="paragraph" w:customStyle="1" w:styleId="col47">
    <w:name w:val="col47"/>
    <w:basedOn w:val="Normal"/>
    <w:qFormat/>
    <w:rsid w:val="00981B33"/>
    <w:pPr>
      <w:spacing w:after="150"/>
    </w:pPr>
    <w:rPr>
      <w:color w:val="auto"/>
      <w:sz w:val="24"/>
      <w:szCs w:val="24"/>
    </w:rPr>
  </w:style>
  <w:style w:type="paragraph" w:customStyle="1" w:styleId="popup">
    <w:name w:val="popup"/>
    <w:basedOn w:val="Normal"/>
    <w:qFormat/>
    <w:rsid w:val="00981B33"/>
    <w:pPr>
      <w:shd w:val="clear" w:color="auto" w:fill="FFFFFF"/>
      <w:spacing w:after="150"/>
    </w:pPr>
    <w:rPr>
      <w:vanish/>
      <w:color w:val="auto"/>
      <w:sz w:val="24"/>
      <w:szCs w:val="24"/>
    </w:rPr>
  </w:style>
  <w:style w:type="paragraph" w:customStyle="1" w:styleId="popup-cont">
    <w:name w:val="popup-cont"/>
    <w:basedOn w:val="Normal"/>
    <w:qFormat/>
    <w:rsid w:val="00981B33"/>
    <w:pPr>
      <w:shd w:val="clear" w:color="auto" w:fill="FFFFFF"/>
      <w:spacing w:after="150"/>
    </w:pPr>
    <w:rPr>
      <w:color w:val="auto"/>
      <w:sz w:val="24"/>
      <w:szCs w:val="24"/>
    </w:rPr>
  </w:style>
  <w:style w:type="paragraph" w:customStyle="1" w:styleId="btnblue">
    <w:name w:val="btn_blue"/>
    <w:basedOn w:val="Normal"/>
    <w:qFormat/>
    <w:rsid w:val="00981B33"/>
    <w:pPr>
      <w:shd w:val="clear" w:color="auto" w:fill="3E72AC"/>
      <w:spacing w:after="150" w:line="240" w:lineRule="atLeast"/>
    </w:pPr>
    <w:rPr>
      <w:color w:val="FFFFFF"/>
      <w:sz w:val="24"/>
      <w:szCs w:val="24"/>
    </w:rPr>
  </w:style>
  <w:style w:type="paragraph" w:customStyle="1" w:styleId="stagewrappersub">
    <w:name w:val="stagewrapper_sub"/>
    <w:basedOn w:val="Normal"/>
    <w:qFormat/>
    <w:rsid w:val="00981B33"/>
    <w:pPr>
      <w:spacing w:after="150" w:line="8720" w:lineRule="atLeast"/>
    </w:pPr>
    <w:rPr>
      <w:color w:val="auto"/>
      <w:sz w:val="24"/>
      <w:szCs w:val="24"/>
    </w:rPr>
  </w:style>
  <w:style w:type="paragraph" w:customStyle="1" w:styleId="pageprev">
    <w:name w:val="page_prev"/>
    <w:basedOn w:val="Normal"/>
    <w:qFormat/>
    <w:rsid w:val="00981B33"/>
    <w:pPr>
      <w:spacing w:after="150"/>
    </w:pPr>
    <w:rPr>
      <w:vanish/>
      <w:color w:val="auto"/>
      <w:sz w:val="24"/>
      <w:szCs w:val="24"/>
    </w:rPr>
  </w:style>
  <w:style w:type="paragraph" w:customStyle="1" w:styleId="pagenext">
    <w:name w:val="page_next"/>
    <w:basedOn w:val="Normal"/>
    <w:qFormat/>
    <w:rsid w:val="00981B33"/>
    <w:pPr>
      <w:spacing w:after="150"/>
    </w:pPr>
    <w:rPr>
      <w:vanish/>
      <w:color w:val="auto"/>
      <w:sz w:val="24"/>
      <w:szCs w:val="24"/>
    </w:rPr>
  </w:style>
  <w:style w:type="paragraph" w:customStyle="1" w:styleId="commentable">
    <w:name w:val="commentable"/>
    <w:basedOn w:val="Normal"/>
    <w:qFormat/>
    <w:rsid w:val="00981B33"/>
    <w:pPr>
      <w:shd w:val="clear" w:color="auto" w:fill="FFFFFF"/>
      <w:spacing w:after="150"/>
    </w:pPr>
    <w:rPr>
      <w:color w:val="auto"/>
      <w:sz w:val="24"/>
      <w:szCs w:val="24"/>
    </w:rPr>
  </w:style>
  <w:style w:type="paragraph" w:customStyle="1" w:styleId="snowliftfullscreen">
    <w:name w:val="snowliftfullscreen"/>
    <w:basedOn w:val="Normal"/>
    <w:rsid w:val="00981B33"/>
    <w:pPr>
      <w:spacing w:after="150"/>
    </w:pPr>
    <w:rPr>
      <w:vanish/>
      <w:color w:val="auto"/>
      <w:sz w:val="24"/>
      <w:szCs w:val="24"/>
    </w:rPr>
  </w:style>
  <w:style w:type="paragraph" w:customStyle="1" w:styleId="scroll3">
    <w:name w:val="scroll3"/>
    <w:basedOn w:val="Normal"/>
    <w:qFormat/>
    <w:rsid w:val="00981B33"/>
    <w:pPr>
      <w:spacing w:after="150"/>
    </w:pPr>
    <w:rPr>
      <w:color w:val="auto"/>
      <w:sz w:val="24"/>
      <w:szCs w:val="24"/>
    </w:rPr>
  </w:style>
  <w:style w:type="paragraph" w:customStyle="1" w:styleId="symbol">
    <w:name w:val="symbol"/>
    <w:basedOn w:val="Normal"/>
    <w:qFormat/>
    <w:rsid w:val="00981B33"/>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981B33"/>
    <w:pPr>
      <w:shd w:val="clear" w:color="auto" w:fill="E9573E"/>
      <w:spacing w:after="150"/>
    </w:pPr>
    <w:rPr>
      <w:b/>
      <w:bCs/>
      <w:color w:val="FFFFFF"/>
      <w:sz w:val="24"/>
      <w:szCs w:val="24"/>
    </w:rPr>
  </w:style>
  <w:style w:type="paragraph" w:customStyle="1" w:styleId="ic-video">
    <w:name w:val="ic-video"/>
    <w:basedOn w:val="Normal"/>
    <w:qFormat/>
    <w:rsid w:val="00981B33"/>
    <w:pPr>
      <w:spacing w:after="150"/>
    </w:pPr>
    <w:rPr>
      <w:color w:val="auto"/>
      <w:sz w:val="24"/>
      <w:szCs w:val="24"/>
    </w:rPr>
  </w:style>
  <w:style w:type="paragraph" w:customStyle="1" w:styleId="tipnote">
    <w:name w:val="tipnote"/>
    <w:basedOn w:val="Normal"/>
    <w:qFormat/>
    <w:rsid w:val="00981B33"/>
    <w:pPr>
      <w:spacing w:after="150"/>
    </w:pPr>
    <w:rPr>
      <w:color w:val="FF3300"/>
      <w:sz w:val="30"/>
      <w:szCs w:val="30"/>
    </w:rPr>
  </w:style>
  <w:style w:type="paragraph" w:customStyle="1" w:styleId="retest">
    <w:name w:val="retest"/>
    <w:basedOn w:val="Normal"/>
    <w:qFormat/>
    <w:rsid w:val="00981B33"/>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981B33"/>
    <w:pPr>
      <w:spacing w:after="150"/>
    </w:pPr>
    <w:rPr>
      <w:color w:val="auto"/>
      <w:sz w:val="24"/>
      <w:szCs w:val="24"/>
    </w:rPr>
  </w:style>
  <w:style w:type="paragraph" w:customStyle="1" w:styleId="buttonface">
    <w:name w:val="button_face"/>
    <w:basedOn w:val="Normal"/>
    <w:qFormat/>
    <w:rsid w:val="00981B33"/>
    <w:pPr>
      <w:pBdr>
        <w:right w:val="single" w:sz="6" w:space="0" w:color="314F83"/>
      </w:pBdr>
      <w:spacing w:after="150"/>
      <w:ind w:right="45"/>
    </w:pPr>
    <w:rPr>
      <w:color w:val="auto"/>
      <w:sz w:val="24"/>
      <w:szCs w:val="24"/>
    </w:rPr>
  </w:style>
  <w:style w:type="paragraph" w:customStyle="1" w:styleId="ic-arr">
    <w:name w:val="ic-arr"/>
    <w:basedOn w:val="Normal"/>
    <w:qFormat/>
    <w:rsid w:val="00981B33"/>
    <w:pPr>
      <w:spacing w:after="150"/>
    </w:pPr>
    <w:rPr>
      <w:color w:val="auto"/>
      <w:sz w:val="24"/>
      <w:szCs w:val="24"/>
    </w:rPr>
  </w:style>
  <w:style w:type="paragraph" w:customStyle="1" w:styleId="lines">
    <w:name w:val="lines"/>
    <w:basedOn w:val="Normal"/>
    <w:qFormat/>
    <w:rsid w:val="00981B33"/>
    <w:pPr>
      <w:pBdr>
        <w:bottom w:val="single" w:sz="6" w:space="0" w:color="E2E2E2"/>
      </w:pBdr>
      <w:spacing w:after="150"/>
    </w:pPr>
    <w:rPr>
      <w:color w:val="auto"/>
      <w:sz w:val="24"/>
      <w:szCs w:val="24"/>
    </w:rPr>
  </w:style>
  <w:style w:type="paragraph" w:customStyle="1" w:styleId="save2">
    <w:name w:val="save2"/>
    <w:basedOn w:val="Normal"/>
    <w:qFormat/>
    <w:rsid w:val="00981B33"/>
    <w:pPr>
      <w:spacing w:after="150"/>
    </w:pPr>
    <w:rPr>
      <w:color w:val="auto"/>
      <w:sz w:val="24"/>
      <w:szCs w:val="24"/>
    </w:rPr>
  </w:style>
  <w:style w:type="paragraph" w:customStyle="1" w:styleId="popuplogin">
    <w:name w:val="popup_login"/>
    <w:basedOn w:val="Normal"/>
    <w:qFormat/>
    <w:rsid w:val="00981B33"/>
    <w:pPr>
      <w:shd w:val="clear" w:color="auto" w:fill="1687C5"/>
      <w:spacing w:after="150"/>
    </w:pPr>
    <w:rPr>
      <w:color w:val="auto"/>
      <w:sz w:val="24"/>
      <w:szCs w:val="24"/>
    </w:rPr>
  </w:style>
  <w:style w:type="paragraph" w:customStyle="1" w:styleId="overlay">
    <w:name w:val="overlay"/>
    <w:basedOn w:val="Normal"/>
    <w:qFormat/>
    <w:rsid w:val="00981B33"/>
    <w:pPr>
      <w:shd w:val="clear" w:color="auto" w:fill="000000"/>
      <w:spacing w:after="150"/>
    </w:pPr>
    <w:rPr>
      <w:color w:val="auto"/>
      <w:sz w:val="24"/>
      <w:szCs w:val="24"/>
    </w:rPr>
  </w:style>
  <w:style w:type="paragraph" w:customStyle="1" w:styleId="bggray1">
    <w:name w:val="bg_gray1"/>
    <w:basedOn w:val="Normal"/>
    <w:qFormat/>
    <w:rsid w:val="00981B33"/>
    <w:pPr>
      <w:shd w:val="clear" w:color="auto" w:fill="F5F6F7"/>
      <w:spacing w:after="150"/>
    </w:pPr>
    <w:rPr>
      <w:color w:val="auto"/>
      <w:sz w:val="24"/>
      <w:szCs w:val="24"/>
    </w:rPr>
  </w:style>
  <w:style w:type="paragraph" w:customStyle="1" w:styleId="subjects">
    <w:name w:val="subjects"/>
    <w:basedOn w:val="Normal"/>
    <w:qFormat/>
    <w:rsid w:val="00981B33"/>
    <w:pPr>
      <w:shd w:val="clear" w:color="auto" w:fill="DCF5FA"/>
      <w:spacing w:after="150"/>
    </w:pPr>
    <w:rPr>
      <w:color w:val="004C5B"/>
      <w:sz w:val="21"/>
      <w:szCs w:val="21"/>
    </w:rPr>
  </w:style>
  <w:style w:type="paragraph" w:customStyle="1" w:styleId="table">
    <w:name w:val="table"/>
    <w:basedOn w:val="Normal"/>
    <w:qFormat/>
    <w:rsid w:val="00981B33"/>
    <w:pPr>
      <w:shd w:val="clear" w:color="auto" w:fill="FFFFFF"/>
      <w:spacing w:after="150"/>
    </w:pPr>
    <w:rPr>
      <w:color w:val="auto"/>
      <w:sz w:val="24"/>
      <w:szCs w:val="24"/>
    </w:rPr>
  </w:style>
  <w:style w:type="paragraph" w:customStyle="1" w:styleId="icchat">
    <w:name w:val="ic_chat"/>
    <w:basedOn w:val="Normal"/>
    <w:qFormat/>
    <w:rsid w:val="00981B33"/>
    <w:pPr>
      <w:spacing w:after="150"/>
      <w:ind w:right="90"/>
    </w:pPr>
    <w:rPr>
      <w:color w:val="auto"/>
      <w:sz w:val="24"/>
      <w:szCs w:val="24"/>
    </w:rPr>
  </w:style>
  <w:style w:type="paragraph" w:customStyle="1" w:styleId="noite">
    <w:name w:val="noite"/>
    <w:basedOn w:val="Normal"/>
    <w:qFormat/>
    <w:rsid w:val="00981B33"/>
    <w:rPr>
      <w:color w:val="auto"/>
      <w:sz w:val="24"/>
      <w:szCs w:val="24"/>
    </w:rPr>
  </w:style>
  <w:style w:type="paragraph" w:customStyle="1" w:styleId="noitenone">
    <w:name w:val="noite_none"/>
    <w:basedOn w:val="Normal"/>
    <w:qFormat/>
    <w:rsid w:val="00981B33"/>
    <w:rPr>
      <w:color w:val="auto"/>
      <w:sz w:val="24"/>
      <w:szCs w:val="24"/>
    </w:rPr>
  </w:style>
  <w:style w:type="paragraph" w:customStyle="1" w:styleId="iconsmell">
    <w:name w:val="icon_smell"/>
    <w:basedOn w:val="Normal"/>
    <w:qFormat/>
    <w:rsid w:val="00981B33"/>
    <w:pPr>
      <w:spacing w:after="150"/>
      <w:ind w:right="90"/>
    </w:pPr>
    <w:rPr>
      <w:color w:val="auto"/>
      <w:sz w:val="24"/>
      <w:szCs w:val="24"/>
    </w:rPr>
  </w:style>
  <w:style w:type="paragraph" w:customStyle="1" w:styleId="iconcamera">
    <w:name w:val="icon_camera"/>
    <w:basedOn w:val="Normal"/>
    <w:qFormat/>
    <w:rsid w:val="00981B33"/>
    <w:pPr>
      <w:spacing w:after="150"/>
      <w:ind w:right="150"/>
    </w:pPr>
    <w:rPr>
      <w:color w:val="auto"/>
      <w:sz w:val="24"/>
      <w:szCs w:val="24"/>
    </w:rPr>
  </w:style>
  <w:style w:type="paragraph" w:customStyle="1" w:styleId="innercmm">
    <w:name w:val="inner_cmm"/>
    <w:basedOn w:val="Normal"/>
    <w:qFormat/>
    <w:rsid w:val="00981B33"/>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rsid w:val="00981B33"/>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rsid w:val="00981B33"/>
    <w:pPr>
      <w:spacing w:after="150"/>
    </w:pPr>
    <w:rPr>
      <w:color w:val="auto"/>
      <w:sz w:val="24"/>
      <w:szCs w:val="24"/>
    </w:rPr>
  </w:style>
  <w:style w:type="paragraph" w:customStyle="1" w:styleId="btnview">
    <w:name w:val="btn_view"/>
    <w:basedOn w:val="Normal"/>
    <w:qFormat/>
    <w:rsid w:val="00981B33"/>
    <w:pPr>
      <w:shd w:val="clear" w:color="auto" w:fill="CDCDCD"/>
      <w:spacing w:after="150"/>
    </w:pPr>
    <w:rPr>
      <w:color w:val="313131"/>
      <w:sz w:val="21"/>
      <w:szCs w:val="21"/>
    </w:rPr>
  </w:style>
  <w:style w:type="paragraph" w:customStyle="1" w:styleId="ltask">
    <w:name w:val="l_task"/>
    <w:basedOn w:val="Normal"/>
    <w:qFormat/>
    <w:rsid w:val="00981B33"/>
    <w:pPr>
      <w:spacing w:after="150" w:line="405" w:lineRule="atLeast"/>
    </w:pPr>
    <w:rPr>
      <w:color w:val="auto"/>
      <w:sz w:val="24"/>
      <w:szCs w:val="24"/>
    </w:rPr>
  </w:style>
  <w:style w:type="paragraph" w:customStyle="1" w:styleId="boxlogin">
    <w:name w:val="box_login"/>
    <w:basedOn w:val="Normal"/>
    <w:qFormat/>
    <w:rsid w:val="00981B33"/>
    <w:pPr>
      <w:spacing w:before="75" w:after="150"/>
    </w:pPr>
    <w:rPr>
      <w:color w:val="auto"/>
      <w:sz w:val="24"/>
      <w:szCs w:val="24"/>
    </w:rPr>
  </w:style>
  <w:style w:type="paragraph" w:customStyle="1" w:styleId="iclogin">
    <w:name w:val="ic_login"/>
    <w:basedOn w:val="Normal"/>
    <w:qFormat/>
    <w:rsid w:val="00981B33"/>
    <w:pPr>
      <w:spacing w:after="150"/>
    </w:pPr>
    <w:rPr>
      <w:b/>
      <w:bCs/>
      <w:color w:val="auto"/>
      <w:sz w:val="24"/>
      <w:szCs w:val="24"/>
    </w:rPr>
  </w:style>
  <w:style w:type="paragraph" w:customStyle="1" w:styleId="icon-close">
    <w:name w:val="icon-close"/>
    <w:basedOn w:val="Normal"/>
    <w:qFormat/>
    <w:rsid w:val="00981B33"/>
    <w:pPr>
      <w:spacing w:after="150"/>
    </w:pPr>
    <w:rPr>
      <w:color w:val="auto"/>
      <w:sz w:val="24"/>
      <w:szCs w:val="24"/>
    </w:rPr>
  </w:style>
  <w:style w:type="paragraph" w:customStyle="1" w:styleId="sub-login">
    <w:name w:val="sub-login"/>
    <w:basedOn w:val="Normal"/>
    <w:qFormat/>
    <w:rsid w:val="00981B33"/>
    <w:pPr>
      <w:shd w:val="clear" w:color="auto" w:fill="FFFFFF"/>
      <w:spacing w:after="150"/>
    </w:pPr>
    <w:rPr>
      <w:vanish/>
      <w:color w:val="auto"/>
      <w:sz w:val="24"/>
      <w:szCs w:val="24"/>
    </w:rPr>
  </w:style>
  <w:style w:type="paragraph" w:customStyle="1" w:styleId="login-cont">
    <w:name w:val="login-cont"/>
    <w:basedOn w:val="Normal"/>
    <w:qFormat/>
    <w:rsid w:val="00981B33"/>
    <w:pPr>
      <w:spacing w:after="150"/>
    </w:pPr>
    <w:rPr>
      <w:color w:val="999999"/>
      <w:sz w:val="24"/>
      <w:szCs w:val="24"/>
    </w:rPr>
  </w:style>
  <w:style w:type="paragraph" w:customStyle="1" w:styleId="fan">
    <w:name w:val="fan"/>
    <w:basedOn w:val="Normal"/>
    <w:qFormat/>
    <w:rsid w:val="00981B33"/>
    <w:pPr>
      <w:shd w:val="clear" w:color="auto" w:fill="F26522"/>
      <w:spacing w:after="150"/>
    </w:pPr>
    <w:rPr>
      <w:color w:val="auto"/>
      <w:sz w:val="24"/>
      <w:szCs w:val="24"/>
    </w:rPr>
  </w:style>
  <w:style w:type="paragraph" w:customStyle="1" w:styleId="cboxphoto">
    <w:name w:val="cboxphoto"/>
    <w:basedOn w:val="Normal"/>
    <w:qFormat/>
    <w:rsid w:val="00981B33"/>
    <w:pPr>
      <w:spacing w:before="100" w:beforeAutospacing="1" w:after="100" w:afterAutospacing="1"/>
    </w:pPr>
    <w:rPr>
      <w:color w:val="auto"/>
      <w:sz w:val="24"/>
      <w:szCs w:val="24"/>
    </w:rPr>
  </w:style>
  <w:style w:type="paragraph" w:customStyle="1" w:styleId="cboxiframe">
    <w:name w:val="cboxiframe"/>
    <w:basedOn w:val="Normal"/>
    <w:qFormat/>
    <w:rsid w:val="00981B33"/>
    <w:pPr>
      <w:spacing w:after="150"/>
    </w:pPr>
    <w:rPr>
      <w:color w:val="auto"/>
      <w:sz w:val="24"/>
      <w:szCs w:val="24"/>
    </w:rPr>
  </w:style>
  <w:style w:type="paragraph" w:customStyle="1" w:styleId="mathjaxmenu">
    <w:name w:val="mathjax_menu"/>
    <w:basedOn w:val="Normal"/>
    <w:qFormat/>
    <w:rsid w:val="00981B33"/>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rsid w:val="00981B33"/>
    <w:pPr>
      <w:spacing w:after="150"/>
    </w:pPr>
    <w:rPr>
      <w:color w:val="auto"/>
      <w:sz w:val="24"/>
      <w:szCs w:val="24"/>
    </w:rPr>
  </w:style>
  <w:style w:type="paragraph" w:customStyle="1" w:styleId="mathjaxmenuarrow">
    <w:name w:val="mathjax_menuarrow"/>
    <w:basedOn w:val="Normal"/>
    <w:qFormat/>
    <w:rsid w:val="00981B33"/>
    <w:pPr>
      <w:spacing w:after="150"/>
    </w:pPr>
    <w:rPr>
      <w:color w:val="666666"/>
      <w:sz w:val="18"/>
      <w:szCs w:val="18"/>
    </w:rPr>
  </w:style>
  <w:style w:type="paragraph" w:customStyle="1" w:styleId="mathjaxmenulabel">
    <w:name w:val="mathjax_menulabel"/>
    <w:basedOn w:val="Normal"/>
    <w:qFormat/>
    <w:rsid w:val="00981B33"/>
    <w:pPr>
      <w:spacing w:after="150"/>
    </w:pPr>
    <w:rPr>
      <w:i/>
      <w:iCs/>
      <w:color w:val="auto"/>
      <w:sz w:val="24"/>
      <w:szCs w:val="24"/>
    </w:rPr>
  </w:style>
  <w:style w:type="paragraph" w:customStyle="1" w:styleId="mathjaxmenurule">
    <w:name w:val="mathjax_menurule"/>
    <w:basedOn w:val="Normal"/>
    <w:qFormat/>
    <w:rsid w:val="00981B33"/>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rsid w:val="00981B33"/>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981B33"/>
    <w:pPr>
      <w:spacing w:after="150"/>
    </w:pPr>
    <w:rPr>
      <w:color w:val="888888"/>
      <w:sz w:val="24"/>
      <w:szCs w:val="24"/>
    </w:rPr>
  </w:style>
  <w:style w:type="paragraph" w:customStyle="1" w:styleId="mathjaxerror">
    <w:name w:val="mathjax_error"/>
    <w:basedOn w:val="Normal"/>
    <w:qFormat/>
    <w:rsid w:val="00981B33"/>
    <w:pPr>
      <w:spacing w:after="150"/>
    </w:pPr>
    <w:rPr>
      <w:i/>
      <w:iCs/>
      <w:color w:val="CC0000"/>
      <w:sz w:val="24"/>
      <w:szCs w:val="24"/>
    </w:rPr>
  </w:style>
  <w:style w:type="paragraph" w:customStyle="1" w:styleId="mjxp-script">
    <w:name w:val="mjxp-script"/>
    <w:basedOn w:val="Normal"/>
    <w:qFormat/>
    <w:rsid w:val="00981B33"/>
    <w:pPr>
      <w:spacing w:after="150"/>
    </w:pPr>
    <w:rPr>
      <w:color w:val="auto"/>
      <w:sz w:val="19"/>
      <w:szCs w:val="19"/>
    </w:rPr>
  </w:style>
  <w:style w:type="paragraph" w:customStyle="1" w:styleId="mjxp-bold">
    <w:name w:val="mjxp-bold"/>
    <w:basedOn w:val="Normal"/>
    <w:qFormat/>
    <w:rsid w:val="00981B33"/>
    <w:pPr>
      <w:spacing w:after="150"/>
    </w:pPr>
    <w:rPr>
      <w:b/>
      <w:bCs/>
      <w:color w:val="auto"/>
      <w:sz w:val="24"/>
      <w:szCs w:val="24"/>
    </w:rPr>
  </w:style>
  <w:style w:type="paragraph" w:customStyle="1" w:styleId="mjxp-italic">
    <w:name w:val="mjxp-italic"/>
    <w:basedOn w:val="Normal"/>
    <w:qFormat/>
    <w:rsid w:val="00981B33"/>
    <w:pPr>
      <w:spacing w:after="150"/>
    </w:pPr>
    <w:rPr>
      <w:i/>
      <w:iCs/>
      <w:color w:val="auto"/>
      <w:sz w:val="24"/>
      <w:szCs w:val="24"/>
    </w:rPr>
  </w:style>
  <w:style w:type="paragraph" w:customStyle="1" w:styleId="mjxp-scr">
    <w:name w:val="mjxp-scr"/>
    <w:basedOn w:val="Normal"/>
    <w:qFormat/>
    <w:rsid w:val="00981B33"/>
    <w:pPr>
      <w:spacing w:after="150"/>
    </w:pPr>
    <w:rPr>
      <w:color w:val="auto"/>
      <w:sz w:val="24"/>
      <w:szCs w:val="24"/>
    </w:rPr>
  </w:style>
  <w:style w:type="paragraph" w:customStyle="1" w:styleId="mjxp-frak">
    <w:name w:val="mjxp-frak"/>
    <w:basedOn w:val="Normal"/>
    <w:qFormat/>
    <w:rsid w:val="00981B33"/>
    <w:pPr>
      <w:spacing w:after="150"/>
    </w:pPr>
    <w:rPr>
      <w:color w:val="auto"/>
      <w:sz w:val="24"/>
      <w:szCs w:val="24"/>
    </w:rPr>
  </w:style>
  <w:style w:type="paragraph" w:customStyle="1" w:styleId="mjxp-sf">
    <w:name w:val="mjxp-sf"/>
    <w:basedOn w:val="Normal"/>
    <w:qFormat/>
    <w:rsid w:val="00981B33"/>
    <w:pPr>
      <w:spacing w:after="150"/>
    </w:pPr>
    <w:rPr>
      <w:color w:val="auto"/>
      <w:sz w:val="24"/>
      <w:szCs w:val="24"/>
    </w:rPr>
  </w:style>
  <w:style w:type="paragraph" w:customStyle="1" w:styleId="mjxp-cal">
    <w:name w:val="mjxp-cal"/>
    <w:basedOn w:val="Normal"/>
    <w:rsid w:val="00981B33"/>
    <w:pPr>
      <w:spacing w:after="150"/>
    </w:pPr>
    <w:rPr>
      <w:color w:val="auto"/>
      <w:sz w:val="24"/>
      <w:szCs w:val="24"/>
    </w:rPr>
  </w:style>
  <w:style w:type="paragraph" w:customStyle="1" w:styleId="mjxp-mono">
    <w:name w:val="mjxp-mono"/>
    <w:basedOn w:val="Normal"/>
    <w:qFormat/>
    <w:rsid w:val="00981B33"/>
    <w:pPr>
      <w:spacing w:after="150"/>
    </w:pPr>
    <w:rPr>
      <w:color w:val="auto"/>
      <w:sz w:val="24"/>
      <w:szCs w:val="24"/>
    </w:rPr>
  </w:style>
  <w:style w:type="paragraph" w:customStyle="1" w:styleId="mjxp-largeop">
    <w:name w:val="mjxp-largeop"/>
    <w:basedOn w:val="Normal"/>
    <w:qFormat/>
    <w:rsid w:val="00981B33"/>
    <w:pPr>
      <w:spacing w:after="150"/>
    </w:pPr>
    <w:rPr>
      <w:color w:val="auto"/>
      <w:sz w:val="36"/>
      <w:szCs w:val="36"/>
    </w:rPr>
  </w:style>
  <w:style w:type="paragraph" w:customStyle="1" w:styleId="mjxp-math">
    <w:name w:val="mjxp-math"/>
    <w:basedOn w:val="Normal"/>
    <w:qFormat/>
    <w:rsid w:val="00981B33"/>
    <w:pPr>
      <w:spacing w:after="150"/>
    </w:pPr>
    <w:rPr>
      <w:color w:val="auto"/>
      <w:sz w:val="24"/>
      <w:szCs w:val="24"/>
    </w:rPr>
  </w:style>
  <w:style w:type="paragraph" w:customStyle="1" w:styleId="mjxp-display">
    <w:name w:val="mjxp-display"/>
    <w:basedOn w:val="Normal"/>
    <w:qFormat/>
    <w:rsid w:val="00981B33"/>
    <w:pPr>
      <w:spacing w:before="240" w:after="240"/>
      <w:jc w:val="center"/>
    </w:pPr>
    <w:rPr>
      <w:color w:val="auto"/>
      <w:sz w:val="24"/>
      <w:szCs w:val="24"/>
    </w:rPr>
  </w:style>
  <w:style w:type="paragraph" w:customStyle="1" w:styleId="mjxp-box">
    <w:name w:val="mjxp-box"/>
    <w:basedOn w:val="Normal"/>
    <w:rsid w:val="00981B33"/>
    <w:pPr>
      <w:spacing w:after="150"/>
      <w:jc w:val="center"/>
    </w:pPr>
    <w:rPr>
      <w:color w:val="auto"/>
      <w:sz w:val="24"/>
      <w:szCs w:val="24"/>
    </w:rPr>
  </w:style>
  <w:style w:type="paragraph" w:customStyle="1" w:styleId="mjxp-rule">
    <w:name w:val="mjxp-rule"/>
    <w:basedOn w:val="Normal"/>
    <w:qFormat/>
    <w:rsid w:val="00981B33"/>
    <w:pPr>
      <w:spacing w:before="24" w:after="150"/>
    </w:pPr>
    <w:rPr>
      <w:color w:val="auto"/>
      <w:sz w:val="24"/>
      <w:szCs w:val="24"/>
    </w:rPr>
  </w:style>
  <w:style w:type="paragraph" w:customStyle="1" w:styleId="mjxp-mo">
    <w:name w:val="mjxp-mo"/>
    <w:basedOn w:val="Normal"/>
    <w:rsid w:val="00981B33"/>
    <w:pPr>
      <w:ind w:left="36" w:right="36"/>
    </w:pPr>
    <w:rPr>
      <w:color w:val="auto"/>
      <w:sz w:val="24"/>
      <w:szCs w:val="24"/>
    </w:rPr>
  </w:style>
  <w:style w:type="paragraph" w:customStyle="1" w:styleId="mjxp-mfrac">
    <w:name w:val="mjxp-mfrac"/>
    <w:basedOn w:val="Normal"/>
    <w:qFormat/>
    <w:rsid w:val="00981B33"/>
    <w:pPr>
      <w:ind w:left="30" w:right="30"/>
    </w:pPr>
    <w:rPr>
      <w:color w:val="auto"/>
      <w:sz w:val="24"/>
      <w:szCs w:val="24"/>
    </w:rPr>
  </w:style>
  <w:style w:type="paragraph" w:customStyle="1" w:styleId="mjxp-denom">
    <w:name w:val="mjxp-denom"/>
    <w:basedOn w:val="Normal"/>
    <w:qFormat/>
    <w:rsid w:val="00981B33"/>
    <w:pPr>
      <w:spacing w:after="150"/>
    </w:pPr>
    <w:rPr>
      <w:color w:val="auto"/>
      <w:sz w:val="24"/>
      <w:szCs w:val="24"/>
    </w:rPr>
  </w:style>
  <w:style w:type="paragraph" w:customStyle="1" w:styleId="mjxp-surd">
    <w:name w:val="mjxp-surd"/>
    <w:basedOn w:val="Normal"/>
    <w:qFormat/>
    <w:rsid w:val="00981B33"/>
    <w:pPr>
      <w:spacing w:after="150"/>
      <w:textAlignment w:val="top"/>
    </w:pPr>
    <w:rPr>
      <w:color w:val="auto"/>
      <w:sz w:val="24"/>
      <w:szCs w:val="24"/>
    </w:rPr>
  </w:style>
  <w:style w:type="paragraph" w:customStyle="1" w:styleId="mjxp-over">
    <w:name w:val="mjxp-over"/>
    <w:basedOn w:val="Normal"/>
    <w:qFormat/>
    <w:rsid w:val="00981B33"/>
    <w:pPr>
      <w:spacing w:after="150"/>
      <w:jc w:val="center"/>
    </w:pPr>
    <w:rPr>
      <w:color w:val="auto"/>
      <w:sz w:val="24"/>
      <w:szCs w:val="24"/>
    </w:rPr>
  </w:style>
  <w:style w:type="paragraph" w:customStyle="1" w:styleId="mjxp-mtable">
    <w:name w:val="mjxp-mtable"/>
    <w:basedOn w:val="Normal"/>
    <w:qFormat/>
    <w:rsid w:val="00981B33"/>
    <w:pPr>
      <w:ind w:left="30" w:right="30"/>
    </w:pPr>
    <w:rPr>
      <w:color w:val="auto"/>
      <w:sz w:val="24"/>
      <w:szCs w:val="24"/>
    </w:rPr>
  </w:style>
  <w:style w:type="paragraph" w:customStyle="1" w:styleId="mjxp-mtd">
    <w:name w:val="mjxp-mtd"/>
    <w:basedOn w:val="Normal"/>
    <w:qFormat/>
    <w:rsid w:val="00981B33"/>
    <w:pPr>
      <w:spacing w:after="150"/>
      <w:jc w:val="center"/>
    </w:pPr>
    <w:rPr>
      <w:color w:val="auto"/>
      <w:sz w:val="24"/>
      <w:szCs w:val="24"/>
    </w:rPr>
  </w:style>
  <w:style w:type="paragraph" w:customStyle="1" w:styleId="mjxp-merror">
    <w:name w:val="mjxp-merror"/>
    <w:basedOn w:val="Normal"/>
    <w:qFormat/>
    <w:rsid w:val="00981B33"/>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981B33"/>
    <w:pPr>
      <w:spacing w:line="0" w:lineRule="auto"/>
    </w:pPr>
    <w:rPr>
      <w:color w:val="auto"/>
      <w:sz w:val="24"/>
      <w:szCs w:val="24"/>
    </w:rPr>
  </w:style>
  <w:style w:type="paragraph" w:customStyle="1" w:styleId="mjxc-display">
    <w:name w:val="mjxc-display"/>
    <w:basedOn w:val="Normal"/>
    <w:qFormat/>
    <w:rsid w:val="00981B33"/>
    <w:pPr>
      <w:spacing w:before="240" w:after="240"/>
      <w:jc w:val="center"/>
    </w:pPr>
    <w:rPr>
      <w:color w:val="auto"/>
      <w:sz w:val="24"/>
      <w:szCs w:val="24"/>
    </w:rPr>
  </w:style>
  <w:style w:type="paragraph" w:customStyle="1" w:styleId="mjx-full-width">
    <w:name w:val="mjx-full-width"/>
    <w:basedOn w:val="Normal"/>
    <w:qFormat/>
    <w:rsid w:val="00981B33"/>
    <w:pPr>
      <w:spacing w:after="150"/>
      <w:jc w:val="center"/>
    </w:pPr>
    <w:rPr>
      <w:color w:val="auto"/>
      <w:sz w:val="24"/>
      <w:szCs w:val="24"/>
    </w:rPr>
  </w:style>
  <w:style w:type="paragraph" w:customStyle="1" w:styleId="mjx-numerator">
    <w:name w:val="mjx-numerator"/>
    <w:basedOn w:val="Normal"/>
    <w:qFormat/>
    <w:rsid w:val="00981B33"/>
    <w:pPr>
      <w:spacing w:after="150"/>
      <w:jc w:val="center"/>
    </w:pPr>
    <w:rPr>
      <w:color w:val="auto"/>
      <w:sz w:val="24"/>
      <w:szCs w:val="24"/>
    </w:rPr>
  </w:style>
  <w:style w:type="paragraph" w:customStyle="1" w:styleId="mjx-denominator">
    <w:name w:val="mjx-denominator"/>
    <w:basedOn w:val="Normal"/>
    <w:qFormat/>
    <w:rsid w:val="00981B33"/>
    <w:pPr>
      <w:spacing w:after="150"/>
      <w:jc w:val="center"/>
    </w:pPr>
    <w:rPr>
      <w:color w:val="auto"/>
      <w:sz w:val="24"/>
      <w:szCs w:val="24"/>
    </w:rPr>
  </w:style>
  <w:style w:type="paragraph" w:customStyle="1" w:styleId="mjxc-stacked">
    <w:name w:val="mjxc-stacked"/>
    <w:basedOn w:val="Normal"/>
    <w:qFormat/>
    <w:rsid w:val="00981B33"/>
    <w:pPr>
      <w:spacing w:after="150"/>
    </w:pPr>
    <w:rPr>
      <w:color w:val="auto"/>
      <w:sz w:val="24"/>
      <w:szCs w:val="24"/>
    </w:rPr>
  </w:style>
  <w:style w:type="paragraph" w:customStyle="1" w:styleId="mjx-op">
    <w:name w:val="mjx-op"/>
    <w:basedOn w:val="Normal"/>
    <w:qFormat/>
    <w:rsid w:val="00981B33"/>
    <w:pPr>
      <w:spacing w:after="150"/>
    </w:pPr>
    <w:rPr>
      <w:color w:val="auto"/>
      <w:sz w:val="24"/>
      <w:szCs w:val="24"/>
    </w:rPr>
  </w:style>
  <w:style w:type="paragraph" w:customStyle="1" w:styleId="mjx-over">
    <w:name w:val="mjx-over"/>
    <w:basedOn w:val="Normal"/>
    <w:qFormat/>
    <w:rsid w:val="00981B33"/>
    <w:pPr>
      <w:spacing w:after="150"/>
    </w:pPr>
    <w:rPr>
      <w:color w:val="auto"/>
      <w:sz w:val="24"/>
      <w:szCs w:val="24"/>
    </w:rPr>
  </w:style>
  <w:style w:type="paragraph" w:customStyle="1" w:styleId="mjx-surd">
    <w:name w:val="mjx-surd"/>
    <w:basedOn w:val="Normal"/>
    <w:qFormat/>
    <w:rsid w:val="00981B33"/>
    <w:pPr>
      <w:spacing w:after="150"/>
      <w:textAlignment w:val="top"/>
    </w:pPr>
    <w:rPr>
      <w:color w:val="auto"/>
      <w:sz w:val="24"/>
      <w:szCs w:val="24"/>
    </w:rPr>
  </w:style>
  <w:style w:type="paragraph" w:customStyle="1" w:styleId="mjx-merror">
    <w:name w:val="mjx-merror"/>
    <w:basedOn w:val="Normal"/>
    <w:qFormat/>
    <w:rsid w:val="00981B33"/>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981B33"/>
    <w:pPr>
      <w:spacing w:after="150"/>
    </w:pPr>
    <w:rPr>
      <w:color w:val="auto"/>
      <w:sz w:val="24"/>
      <w:szCs w:val="24"/>
    </w:rPr>
  </w:style>
  <w:style w:type="paragraph" w:customStyle="1" w:styleId="mjx-mtd">
    <w:name w:val="mjx-mtd"/>
    <w:basedOn w:val="Normal"/>
    <w:qFormat/>
    <w:rsid w:val="00981B33"/>
    <w:pPr>
      <w:spacing w:after="150"/>
      <w:jc w:val="center"/>
    </w:pPr>
    <w:rPr>
      <w:color w:val="auto"/>
      <w:sz w:val="24"/>
      <w:szCs w:val="24"/>
    </w:rPr>
  </w:style>
  <w:style w:type="paragraph" w:customStyle="1" w:styleId="mjx-block">
    <w:name w:val="mjx-block"/>
    <w:basedOn w:val="Normal"/>
    <w:qFormat/>
    <w:rsid w:val="00981B33"/>
    <w:pPr>
      <w:spacing w:after="150"/>
    </w:pPr>
    <w:rPr>
      <w:color w:val="auto"/>
      <w:sz w:val="24"/>
      <w:szCs w:val="24"/>
    </w:rPr>
  </w:style>
  <w:style w:type="paragraph" w:customStyle="1" w:styleId="mjx-span">
    <w:name w:val="mjx-span"/>
    <w:basedOn w:val="Normal"/>
    <w:qFormat/>
    <w:rsid w:val="00981B33"/>
    <w:pPr>
      <w:spacing w:after="150"/>
    </w:pPr>
    <w:rPr>
      <w:color w:val="auto"/>
      <w:sz w:val="24"/>
      <w:szCs w:val="24"/>
    </w:rPr>
  </w:style>
  <w:style w:type="paragraph" w:customStyle="1" w:styleId="mjx-itable">
    <w:name w:val="mjx-itable"/>
    <w:basedOn w:val="Normal"/>
    <w:qFormat/>
    <w:rsid w:val="00981B33"/>
    <w:pPr>
      <w:spacing w:after="150"/>
    </w:pPr>
    <w:rPr>
      <w:color w:val="auto"/>
      <w:sz w:val="24"/>
      <w:szCs w:val="24"/>
    </w:rPr>
  </w:style>
  <w:style w:type="paragraph" w:customStyle="1" w:styleId="mjx-table">
    <w:name w:val="mjx-table"/>
    <w:basedOn w:val="Normal"/>
    <w:qFormat/>
    <w:rsid w:val="00981B33"/>
    <w:pPr>
      <w:spacing w:after="150"/>
    </w:pPr>
    <w:rPr>
      <w:color w:val="auto"/>
      <w:sz w:val="24"/>
      <w:szCs w:val="24"/>
    </w:rPr>
  </w:style>
  <w:style w:type="paragraph" w:customStyle="1" w:styleId="mjx-line">
    <w:name w:val="mjx-line"/>
    <w:basedOn w:val="Normal"/>
    <w:qFormat/>
    <w:rsid w:val="00981B33"/>
    <w:pPr>
      <w:spacing w:after="150"/>
    </w:pPr>
    <w:rPr>
      <w:color w:val="auto"/>
      <w:sz w:val="24"/>
      <w:szCs w:val="24"/>
    </w:rPr>
  </w:style>
  <w:style w:type="paragraph" w:customStyle="1" w:styleId="mjx-strut">
    <w:name w:val="mjx-strut"/>
    <w:basedOn w:val="Normal"/>
    <w:qFormat/>
    <w:rsid w:val="00981B33"/>
    <w:pPr>
      <w:spacing w:after="150"/>
    </w:pPr>
    <w:rPr>
      <w:color w:val="auto"/>
      <w:sz w:val="24"/>
      <w:szCs w:val="24"/>
    </w:rPr>
  </w:style>
  <w:style w:type="paragraph" w:customStyle="1" w:styleId="mjx-vsize">
    <w:name w:val="mjx-vsize"/>
    <w:basedOn w:val="Normal"/>
    <w:qFormat/>
    <w:rsid w:val="00981B33"/>
    <w:pPr>
      <w:spacing w:after="150"/>
    </w:pPr>
    <w:rPr>
      <w:color w:val="auto"/>
      <w:sz w:val="24"/>
      <w:szCs w:val="24"/>
    </w:rPr>
  </w:style>
  <w:style w:type="paragraph" w:customStyle="1" w:styleId="mjxc-space1">
    <w:name w:val="mjxc-space1"/>
    <w:basedOn w:val="Normal"/>
    <w:qFormat/>
    <w:rsid w:val="00981B33"/>
    <w:pPr>
      <w:spacing w:after="150"/>
      <w:ind w:left="40"/>
    </w:pPr>
    <w:rPr>
      <w:color w:val="auto"/>
      <w:sz w:val="24"/>
      <w:szCs w:val="24"/>
    </w:rPr>
  </w:style>
  <w:style w:type="paragraph" w:customStyle="1" w:styleId="mjxc-space2">
    <w:name w:val="mjxc-space2"/>
    <w:basedOn w:val="Normal"/>
    <w:qFormat/>
    <w:rsid w:val="00981B33"/>
    <w:pPr>
      <w:spacing w:after="150"/>
      <w:ind w:left="53"/>
    </w:pPr>
    <w:rPr>
      <w:color w:val="auto"/>
      <w:sz w:val="24"/>
      <w:szCs w:val="24"/>
    </w:rPr>
  </w:style>
  <w:style w:type="paragraph" w:customStyle="1" w:styleId="mjxc-space3">
    <w:name w:val="mjxc-space3"/>
    <w:basedOn w:val="Normal"/>
    <w:qFormat/>
    <w:rsid w:val="00981B33"/>
    <w:pPr>
      <w:spacing w:after="150"/>
      <w:ind w:left="67"/>
    </w:pPr>
    <w:rPr>
      <w:color w:val="auto"/>
      <w:sz w:val="24"/>
      <w:szCs w:val="24"/>
    </w:rPr>
  </w:style>
  <w:style w:type="paragraph" w:customStyle="1" w:styleId="mjx-chartest">
    <w:name w:val="mjx-chartest"/>
    <w:basedOn w:val="Normal"/>
    <w:qFormat/>
    <w:rsid w:val="00981B33"/>
    <w:pPr>
      <w:spacing w:after="150"/>
    </w:pPr>
    <w:rPr>
      <w:color w:val="auto"/>
      <w:sz w:val="120"/>
      <w:szCs w:val="120"/>
    </w:rPr>
  </w:style>
  <w:style w:type="paragraph" w:customStyle="1" w:styleId="mjxc-processing">
    <w:name w:val="mjxc-processing"/>
    <w:basedOn w:val="Normal"/>
    <w:qFormat/>
    <w:rsid w:val="00981B33"/>
    <w:pPr>
      <w:spacing w:after="150"/>
    </w:pPr>
    <w:rPr>
      <w:color w:val="auto"/>
      <w:sz w:val="24"/>
      <w:szCs w:val="24"/>
    </w:rPr>
  </w:style>
  <w:style w:type="paragraph" w:customStyle="1" w:styleId="mjxc-processed">
    <w:name w:val="mjxc-processed"/>
    <w:basedOn w:val="Normal"/>
    <w:qFormat/>
    <w:rsid w:val="00981B33"/>
    <w:pPr>
      <w:spacing w:after="150"/>
    </w:pPr>
    <w:rPr>
      <w:vanish/>
      <w:color w:val="auto"/>
      <w:sz w:val="24"/>
      <w:szCs w:val="24"/>
    </w:rPr>
  </w:style>
  <w:style w:type="paragraph" w:customStyle="1" w:styleId="mjx-test">
    <w:name w:val="mjx-test"/>
    <w:basedOn w:val="Normal"/>
    <w:qFormat/>
    <w:rsid w:val="00981B33"/>
    <w:pPr>
      <w:spacing w:after="150"/>
    </w:pPr>
    <w:rPr>
      <w:color w:val="auto"/>
      <w:sz w:val="24"/>
      <w:szCs w:val="24"/>
    </w:rPr>
  </w:style>
  <w:style w:type="paragraph" w:customStyle="1" w:styleId="mjx-ex-box-test">
    <w:name w:val="mjx-ex-box-test"/>
    <w:basedOn w:val="Normal"/>
    <w:qFormat/>
    <w:rsid w:val="00981B33"/>
    <w:pPr>
      <w:spacing w:after="150"/>
    </w:pPr>
    <w:rPr>
      <w:color w:val="auto"/>
      <w:sz w:val="24"/>
      <w:szCs w:val="24"/>
    </w:rPr>
  </w:style>
  <w:style w:type="paragraph" w:customStyle="1" w:styleId="mjxc-tex-unknown-r">
    <w:name w:val="mjxc-tex-unknown-r"/>
    <w:basedOn w:val="Normal"/>
    <w:qFormat/>
    <w:rsid w:val="00981B33"/>
    <w:pPr>
      <w:spacing w:after="150"/>
    </w:pPr>
    <w:rPr>
      <w:rFonts w:ascii="Cambria Math" w:hAnsi="Cambria Math"/>
      <w:color w:val="auto"/>
      <w:sz w:val="24"/>
      <w:szCs w:val="24"/>
    </w:rPr>
  </w:style>
  <w:style w:type="paragraph" w:customStyle="1" w:styleId="mjxc-tex-unknown-i">
    <w:name w:val="mjxc-tex-unknown-i"/>
    <w:basedOn w:val="Normal"/>
    <w:qFormat/>
    <w:rsid w:val="00981B33"/>
    <w:pPr>
      <w:spacing w:after="150"/>
    </w:pPr>
    <w:rPr>
      <w:rFonts w:ascii="Cambria Math" w:hAnsi="Cambria Math"/>
      <w:i/>
      <w:iCs/>
      <w:color w:val="auto"/>
      <w:sz w:val="24"/>
      <w:szCs w:val="24"/>
    </w:rPr>
  </w:style>
  <w:style w:type="paragraph" w:customStyle="1" w:styleId="mjxc-tex-unknown-b">
    <w:name w:val="mjxc-tex-unknown-b"/>
    <w:basedOn w:val="Normal"/>
    <w:qFormat/>
    <w:rsid w:val="00981B33"/>
    <w:pPr>
      <w:spacing w:after="150"/>
    </w:pPr>
    <w:rPr>
      <w:rFonts w:ascii="Cambria Math" w:hAnsi="Cambria Math"/>
      <w:b/>
      <w:bCs/>
      <w:color w:val="auto"/>
      <w:sz w:val="24"/>
      <w:szCs w:val="24"/>
    </w:rPr>
  </w:style>
  <w:style w:type="paragraph" w:customStyle="1" w:styleId="mjxc-tex-unknown-bi">
    <w:name w:val="mjxc-tex-unknown-bi"/>
    <w:basedOn w:val="Normal"/>
    <w:qFormat/>
    <w:rsid w:val="00981B33"/>
    <w:pPr>
      <w:spacing w:after="150"/>
    </w:pPr>
    <w:rPr>
      <w:rFonts w:ascii="Cambria Math" w:hAnsi="Cambria Math"/>
      <w:b/>
      <w:bCs/>
      <w:i/>
      <w:iCs/>
      <w:color w:val="auto"/>
      <w:sz w:val="24"/>
      <w:szCs w:val="24"/>
    </w:rPr>
  </w:style>
  <w:style w:type="paragraph" w:customStyle="1" w:styleId="mjxc-tex-ams-r">
    <w:name w:val="mjxc-tex-ams-r"/>
    <w:basedOn w:val="Normal"/>
    <w:qFormat/>
    <w:rsid w:val="00981B33"/>
    <w:pPr>
      <w:spacing w:after="150"/>
    </w:pPr>
    <w:rPr>
      <w:rFonts w:ascii="MJXc-TeX-ams-Rw" w:hAnsi="MJXc-TeX-ams-Rw"/>
      <w:color w:val="auto"/>
      <w:sz w:val="24"/>
      <w:szCs w:val="24"/>
    </w:rPr>
  </w:style>
  <w:style w:type="paragraph" w:customStyle="1" w:styleId="mjxc-tex-cal-b">
    <w:name w:val="mjxc-tex-cal-b"/>
    <w:basedOn w:val="Normal"/>
    <w:rsid w:val="00981B33"/>
    <w:pPr>
      <w:spacing w:after="150"/>
    </w:pPr>
    <w:rPr>
      <w:rFonts w:ascii="MJXc-TeX-cal-Bw" w:hAnsi="MJXc-TeX-cal-Bw"/>
      <w:color w:val="auto"/>
      <w:sz w:val="24"/>
      <w:szCs w:val="24"/>
    </w:rPr>
  </w:style>
  <w:style w:type="paragraph" w:customStyle="1" w:styleId="mjxc-tex-frak-r">
    <w:name w:val="mjxc-tex-frak-r"/>
    <w:basedOn w:val="Normal"/>
    <w:qFormat/>
    <w:rsid w:val="00981B33"/>
    <w:pPr>
      <w:spacing w:after="150"/>
    </w:pPr>
    <w:rPr>
      <w:rFonts w:ascii="MJXc-TeX-frak-Rw" w:hAnsi="MJXc-TeX-frak-Rw"/>
      <w:color w:val="auto"/>
      <w:sz w:val="24"/>
      <w:szCs w:val="24"/>
    </w:rPr>
  </w:style>
  <w:style w:type="paragraph" w:customStyle="1" w:styleId="mjxc-tex-frak-b">
    <w:name w:val="mjxc-tex-frak-b"/>
    <w:basedOn w:val="Normal"/>
    <w:qFormat/>
    <w:rsid w:val="00981B33"/>
    <w:pPr>
      <w:spacing w:after="150"/>
    </w:pPr>
    <w:rPr>
      <w:rFonts w:ascii="MJXc-TeX-frak-Bw" w:hAnsi="MJXc-TeX-frak-Bw"/>
      <w:color w:val="auto"/>
      <w:sz w:val="24"/>
      <w:szCs w:val="24"/>
    </w:rPr>
  </w:style>
  <w:style w:type="paragraph" w:customStyle="1" w:styleId="mjxc-tex-math-bi">
    <w:name w:val="mjxc-tex-math-bi"/>
    <w:basedOn w:val="Normal"/>
    <w:qFormat/>
    <w:rsid w:val="00981B33"/>
    <w:pPr>
      <w:spacing w:after="150"/>
    </w:pPr>
    <w:rPr>
      <w:rFonts w:ascii="MJXc-TeX-math-BIw" w:hAnsi="MJXc-TeX-math-BIw"/>
      <w:color w:val="auto"/>
      <w:sz w:val="24"/>
      <w:szCs w:val="24"/>
    </w:rPr>
  </w:style>
  <w:style w:type="paragraph" w:customStyle="1" w:styleId="mjxc-tex-sans-r">
    <w:name w:val="mjxc-tex-sans-r"/>
    <w:basedOn w:val="Normal"/>
    <w:qFormat/>
    <w:rsid w:val="00981B33"/>
    <w:pPr>
      <w:spacing w:after="150"/>
    </w:pPr>
    <w:rPr>
      <w:rFonts w:ascii="MJXc-TeX-sans-Rw" w:hAnsi="MJXc-TeX-sans-Rw"/>
      <w:color w:val="auto"/>
      <w:sz w:val="24"/>
      <w:szCs w:val="24"/>
    </w:rPr>
  </w:style>
  <w:style w:type="paragraph" w:customStyle="1" w:styleId="mjxc-tex-sans-b">
    <w:name w:val="mjxc-tex-sans-b"/>
    <w:basedOn w:val="Normal"/>
    <w:qFormat/>
    <w:rsid w:val="00981B33"/>
    <w:pPr>
      <w:spacing w:after="150"/>
    </w:pPr>
    <w:rPr>
      <w:rFonts w:ascii="MJXc-TeX-sans-Bw" w:hAnsi="MJXc-TeX-sans-Bw"/>
      <w:color w:val="auto"/>
      <w:sz w:val="24"/>
      <w:szCs w:val="24"/>
    </w:rPr>
  </w:style>
  <w:style w:type="paragraph" w:customStyle="1" w:styleId="mjxc-tex-sans-i">
    <w:name w:val="mjxc-tex-sans-i"/>
    <w:basedOn w:val="Normal"/>
    <w:qFormat/>
    <w:rsid w:val="00981B33"/>
    <w:pPr>
      <w:spacing w:after="150"/>
    </w:pPr>
    <w:rPr>
      <w:rFonts w:ascii="MJXc-TeX-sans-Iw" w:hAnsi="MJXc-TeX-sans-Iw"/>
      <w:color w:val="auto"/>
      <w:sz w:val="24"/>
      <w:szCs w:val="24"/>
    </w:rPr>
  </w:style>
  <w:style w:type="paragraph" w:customStyle="1" w:styleId="mjxc-tex-script-r">
    <w:name w:val="mjxc-tex-script-r"/>
    <w:basedOn w:val="Normal"/>
    <w:qFormat/>
    <w:rsid w:val="00981B33"/>
    <w:pPr>
      <w:spacing w:after="150"/>
    </w:pPr>
    <w:rPr>
      <w:rFonts w:ascii="MJXc-TeX-script-Rw" w:hAnsi="MJXc-TeX-script-Rw"/>
      <w:color w:val="auto"/>
      <w:sz w:val="24"/>
      <w:szCs w:val="24"/>
    </w:rPr>
  </w:style>
  <w:style w:type="paragraph" w:customStyle="1" w:styleId="mjxc-tex-type-r">
    <w:name w:val="mjxc-tex-type-r"/>
    <w:basedOn w:val="Normal"/>
    <w:qFormat/>
    <w:rsid w:val="00981B33"/>
    <w:pPr>
      <w:spacing w:after="150"/>
    </w:pPr>
    <w:rPr>
      <w:rFonts w:ascii="MJXc-TeX-type-Rw" w:hAnsi="MJXc-TeX-type-Rw"/>
      <w:color w:val="auto"/>
      <w:sz w:val="24"/>
      <w:szCs w:val="24"/>
    </w:rPr>
  </w:style>
  <w:style w:type="paragraph" w:customStyle="1" w:styleId="mjxc-tex-cal-r">
    <w:name w:val="mjxc-tex-cal-r"/>
    <w:basedOn w:val="Normal"/>
    <w:qFormat/>
    <w:rsid w:val="00981B33"/>
    <w:pPr>
      <w:spacing w:after="150"/>
    </w:pPr>
    <w:rPr>
      <w:rFonts w:ascii="MJXc-TeX-cal-Rw" w:hAnsi="MJXc-TeX-cal-Rw"/>
      <w:color w:val="auto"/>
      <w:sz w:val="24"/>
      <w:szCs w:val="24"/>
    </w:rPr>
  </w:style>
  <w:style w:type="paragraph" w:customStyle="1" w:styleId="mjxc-tex-main-b">
    <w:name w:val="mjxc-tex-main-b"/>
    <w:basedOn w:val="Normal"/>
    <w:qFormat/>
    <w:rsid w:val="00981B33"/>
    <w:pPr>
      <w:spacing w:after="150"/>
    </w:pPr>
    <w:rPr>
      <w:rFonts w:ascii="MJXc-TeX-main-Bw" w:hAnsi="MJXc-TeX-main-Bw"/>
      <w:color w:val="auto"/>
      <w:sz w:val="24"/>
      <w:szCs w:val="24"/>
    </w:rPr>
  </w:style>
  <w:style w:type="paragraph" w:customStyle="1" w:styleId="mjxc-tex-main-i">
    <w:name w:val="mjxc-tex-main-i"/>
    <w:basedOn w:val="Normal"/>
    <w:qFormat/>
    <w:rsid w:val="00981B33"/>
    <w:pPr>
      <w:spacing w:after="150"/>
    </w:pPr>
    <w:rPr>
      <w:rFonts w:ascii="MJXc-TeX-main-Iw" w:hAnsi="MJXc-TeX-main-Iw"/>
      <w:color w:val="auto"/>
      <w:sz w:val="24"/>
      <w:szCs w:val="24"/>
    </w:rPr>
  </w:style>
  <w:style w:type="paragraph" w:customStyle="1" w:styleId="mjxc-tex-main-r">
    <w:name w:val="mjxc-tex-main-r"/>
    <w:basedOn w:val="Normal"/>
    <w:qFormat/>
    <w:rsid w:val="00981B33"/>
    <w:pPr>
      <w:spacing w:after="150"/>
    </w:pPr>
    <w:rPr>
      <w:rFonts w:ascii="MJXc-TeX-main-Rw" w:hAnsi="MJXc-TeX-main-Rw"/>
      <w:color w:val="auto"/>
      <w:sz w:val="24"/>
      <w:szCs w:val="24"/>
    </w:rPr>
  </w:style>
  <w:style w:type="paragraph" w:customStyle="1" w:styleId="mjxc-tex-math-i">
    <w:name w:val="mjxc-tex-math-i"/>
    <w:basedOn w:val="Normal"/>
    <w:qFormat/>
    <w:rsid w:val="00981B33"/>
    <w:pPr>
      <w:spacing w:after="150"/>
    </w:pPr>
    <w:rPr>
      <w:rFonts w:ascii="MJXc-TeX-math-Iw" w:hAnsi="MJXc-TeX-math-Iw"/>
      <w:color w:val="auto"/>
      <w:sz w:val="24"/>
      <w:szCs w:val="24"/>
    </w:rPr>
  </w:style>
  <w:style w:type="paragraph" w:customStyle="1" w:styleId="mjxc-tex-size1-r">
    <w:name w:val="mjxc-tex-size1-r"/>
    <w:basedOn w:val="Normal"/>
    <w:qFormat/>
    <w:rsid w:val="00981B33"/>
    <w:pPr>
      <w:spacing w:after="150"/>
    </w:pPr>
    <w:rPr>
      <w:rFonts w:ascii="MJXc-TeX-size1-Rw" w:hAnsi="MJXc-TeX-size1-Rw"/>
      <w:color w:val="auto"/>
      <w:sz w:val="24"/>
      <w:szCs w:val="24"/>
    </w:rPr>
  </w:style>
  <w:style w:type="paragraph" w:customStyle="1" w:styleId="mjxc-tex-size2-r">
    <w:name w:val="mjxc-tex-size2-r"/>
    <w:basedOn w:val="Normal"/>
    <w:qFormat/>
    <w:rsid w:val="00981B33"/>
    <w:pPr>
      <w:spacing w:after="150"/>
    </w:pPr>
    <w:rPr>
      <w:rFonts w:ascii="MJXc-TeX-size2-Rw" w:hAnsi="MJXc-TeX-size2-Rw"/>
      <w:color w:val="auto"/>
      <w:sz w:val="24"/>
      <w:szCs w:val="24"/>
    </w:rPr>
  </w:style>
  <w:style w:type="paragraph" w:customStyle="1" w:styleId="mjxc-tex-size3-r">
    <w:name w:val="mjxc-tex-size3-r"/>
    <w:basedOn w:val="Normal"/>
    <w:qFormat/>
    <w:rsid w:val="00981B33"/>
    <w:pPr>
      <w:spacing w:after="150"/>
    </w:pPr>
    <w:rPr>
      <w:rFonts w:ascii="MJXc-TeX-size3-Rw" w:hAnsi="MJXc-TeX-size3-Rw"/>
      <w:color w:val="auto"/>
      <w:sz w:val="24"/>
      <w:szCs w:val="24"/>
    </w:rPr>
  </w:style>
  <w:style w:type="paragraph" w:customStyle="1" w:styleId="mjxc-tex-size4-r">
    <w:name w:val="mjxc-tex-size4-r"/>
    <w:basedOn w:val="Normal"/>
    <w:qFormat/>
    <w:rsid w:val="00981B33"/>
    <w:pPr>
      <w:spacing w:after="150"/>
    </w:pPr>
    <w:rPr>
      <w:rFonts w:ascii="MJXc-TeX-size4-Rw" w:hAnsi="MJXc-TeX-size4-Rw"/>
      <w:color w:val="auto"/>
      <w:sz w:val="24"/>
      <w:szCs w:val="24"/>
    </w:rPr>
  </w:style>
  <w:style w:type="paragraph" w:customStyle="1" w:styleId="fbinvisible">
    <w:name w:val="fb_invisible"/>
    <w:basedOn w:val="Normal"/>
    <w:qFormat/>
    <w:rsid w:val="00981B33"/>
    <w:pPr>
      <w:spacing w:after="150"/>
    </w:pPr>
    <w:rPr>
      <w:vanish/>
      <w:color w:val="auto"/>
      <w:sz w:val="24"/>
      <w:szCs w:val="24"/>
    </w:rPr>
  </w:style>
  <w:style w:type="paragraph" w:customStyle="1" w:styleId="fbreset">
    <w:name w:val="fb_reset"/>
    <w:basedOn w:val="Normal"/>
    <w:qFormat/>
    <w:rsid w:val="00981B33"/>
    <w:rPr>
      <w:rFonts w:ascii="Tahoma" w:hAnsi="Tahoma" w:cs="Tahoma"/>
      <w:color w:val="000000"/>
      <w:sz w:val="17"/>
      <w:szCs w:val="17"/>
    </w:rPr>
  </w:style>
  <w:style w:type="paragraph" w:customStyle="1" w:styleId="fbdialogadvanced">
    <w:name w:val="fb_dialog_advanced"/>
    <w:basedOn w:val="Normal"/>
    <w:qFormat/>
    <w:rsid w:val="00981B33"/>
    <w:pPr>
      <w:spacing w:after="150"/>
    </w:pPr>
    <w:rPr>
      <w:color w:val="auto"/>
      <w:sz w:val="24"/>
      <w:szCs w:val="24"/>
    </w:rPr>
  </w:style>
  <w:style w:type="paragraph" w:customStyle="1" w:styleId="fbdialogcontent">
    <w:name w:val="fb_dialog_content"/>
    <w:basedOn w:val="Normal"/>
    <w:qFormat/>
    <w:rsid w:val="00981B33"/>
    <w:pPr>
      <w:shd w:val="clear" w:color="auto" w:fill="FFFFFF"/>
      <w:spacing w:after="150"/>
    </w:pPr>
    <w:rPr>
      <w:color w:val="333333"/>
      <w:sz w:val="24"/>
      <w:szCs w:val="24"/>
    </w:rPr>
  </w:style>
  <w:style w:type="paragraph" w:customStyle="1" w:styleId="fbdialogcloseicon">
    <w:name w:val="fb_dialog_close_icon"/>
    <w:basedOn w:val="Normal"/>
    <w:qFormat/>
    <w:rsid w:val="00981B33"/>
    <w:pPr>
      <w:spacing w:after="150"/>
    </w:pPr>
    <w:rPr>
      <w:color w:val="auto"/>
      <w:sz w:val="24"/>
      <w:szCs w:val="24"/>
    </w:rPr>
  </w:style>
  <w:style w:type="paragraph" w:customStyle="1" w:styleId="fbdialogpadding">
    <w:name w:val="fb_dialog_padding"/>
    <w:basedOn w:val="Normal"/>
    <w:qFormat/>
    <w:rsid w:val="00981B33"/>
    <w:pPr>
      <w:spacing w:after="150"/>
    </w:pPr>
    <w:rPr>
      <w:color w:val="auto"/>
      <w:sz w:val="24"/>
      <w:szCs w:val="24"/>
    </w:rPr>
  </w:style>
  <w:style w:type="paragraph" w:customStyle="1" w:styleId="fbdialogloader">
    <w:name w:val="fb_dialog_loader"/>
    <w:basedOn w:val="Normal"/>
    <w:qFormat/>
    <w:rsid w:val="00981B33"/>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rsid w:val="00981B33"/>
    <w:pPr>
      <w:spacing w:after="150"/>
    </w:pPr>
    <w:rPr>
      <w:color w:val="auto"/>
      <w:sz w:val="24"/>
      <w:szCs w:val="24"/>
    </w:rPr>
  </w:style>
  <w:style w:type="paragraph" w:customStyle="1" w:styleId="fbdialogtopright">
    <w:name w:val="fb_dialog_top_right"/>
    <w:basedOn w:val="Normal"/>
    <w:qFormat/>
    <w:rsid w:val="00981B33"/>
    <w:pPr>
      <w:spacing w:after="150"/>
    </w:pPr>
    <w:rPr>
      <w:color w:val="auto"/>
      <w:sz w:val="24"/>
      <w:szCs w:val="24"/>
    </w:rPr>
  </w:style>
  <w:style w:type="paragraph" w:customStyle="1" w:styleId="fbdialogbottomleft">
    <w:name w:val="fb_dialog_bottom_left"/>
    <w:basedOn w:val="Normal"/>
    <w:qFormat/>
    <w:rsid w:val="00981B33"/>
    <w:pPr>
      <w:spacing w:after="150"/>
    </w:pPr>
    <w:rPr>
      <w:color w:val="auto"/>
      <w:sz w:val="24"/>
      <w:szCs w:val="24"/>
    </w:rPr>
  </w:style>
  <w:style w:type="paragraph" w:customStyle="1" w:styleId="fbdialogbottomright">
    <w:name w:val="fb_dialog_bottom_right"/>
    <w:basedOn w:val="Normal"/>
    <w:qFormat/>
    <w:rsid w:val="00981B33"/>
    <w:pPr>
      <w:spacing w:after="150"/>
    </w:pPr>
    <w:rPr>
      <w:color w:val="auto"/>
      <w:sz w:val="24"/>
      <w:szCs w:val="24"/>
    </w:rPr>
  </w:style>
  <w:style w:type="paragraph" w:customStyle="1" w:styleId="fbdialogvertleft">
    <w:name w:val="fb_dialog_vert_left"/>
    <w:basedOn w:val="Normal"/>
    <w:qFormat/>
    <w:rsid w:val="00981B33"/>
    <w:pPr>
      <w:shd w:val="clear" w:color="auto" w:fill="525252"/>
      <w:spacing w:after="150"/>
      <w:ind w:left="-150"/>
    </w:pPr>
    <w:rPr>
      <w:color w:val="auto"/>
      <w:sz w:val="24"/>
      <w:szCs w:val="24"/>
    </w:rPr>
  </w:style>
  <w:style w:type="paragraph" w:customStyle="1" w:styleId="fbdialogvertright">
    <w:name w:val="fb_dialog_vert_right"/>
    <w:basedOn w:val="Normal"/>
    <w:qFormat/>
    <w:rsid w:val="00981B33"/>
    <w:pPr>
      <w:shd w:val="clear" w:color="auto" w:fill="525252"/>
      <w:spacing w:after="150"/>
      <w:ind w:right="-150"/>
    </w:pPr>
    <w:rPr>
      <w:color w:val="auto"/>
      <w:sz w:val="24"/>
      <w:szCs w:val="24"/>
    </w:rPr>
  </w:style>
  <w:style w:type="paragraph" w:customStyle="1" w:styleId="fbdialoghoriztop">
    <w:name w:val="fb_dialog_horiz_top"/>
    <w:basedOn w:val="Normal"/>
    <w:qFormat/>
    <w:rsid w:val="00981B33"/>
    <w:pPr>
      <w:shd w:val="clear" w:color="auto" w:fill="525252"/>
      <w:spacing w:after="150"/>
    </w:pPr>
    <w:rPr>
      <w:color w:val="auto"/>
      <w:sz w:val="24"/>
      <w:szCs w:val="24"/>
    </w:rPr>
  </w:style>
  <w:style w:type="paragraph" w:customStyle="1" w:styleId="fbdialoghorizbottom">
    <w:name w:val="fb_dialog_horiz_bottom"/>
    <w:basedOn w:val="Normal"/>
    <w:qFormat/>
    <w:rsid w:val="00981B33"/>
    <w:pPr>
      <w:shd w:val="clear" w:color="auto" w:fill="525252"/>
    </w:pPr>
    <w:rPr>
      <w:color w:val="auto"/>
      <w:sz w:val="24"/>
      <w:szCs w:val="24"/>
    </w:rPr>
  </w:style>
  <w:style w:type="paragraph" w:customStyle="1" w:styleId="fbdialogiframe">
    <w:name w:val="fb_dialog_iframe"/>
    <w:basedOn w:val="Normal"/>
    <w:rsid w:val="00981B33"/>
    <w:pPr>
      <w:spacing w:after="150" w:line="0" w:lineRule="auto"/>
    </w:pPr>
    <w:rPr>
      <w:color w:val="auto"/>
      <w:sz w:val="24"/>
      <w:szCs w:val="24"/>
    </w:rPr>
  </w:style>
  <w:style w:type="paragraph" w:customStyle="1" w:styleId="fbiframewidgetfluid">
    <w:name w:val="fb_iframe_widget_fluid"/>
    <w:basedOn w:val="Normal"/>
    <w:qFormat/>
    <w:rsid w:val="00981B33"/>
    <w:pPr>
      <w:spacing w:after="150"/>
    </w:pPr>
    <w:rPr>
      <w:color w:val="auto"/>
      <w:sz w:val="24"/>
      <w:szCs w:val="24"/>
    </w:rPr>
  </w:style>
  <w:style w:type="paragraph" w:customStyle="1" w:styleId="fbinvisibleflow">
    <w:name w:val="fb_invisible_flow"/>
    <w:basedOn w:val="Normal"/>
    <w:qFormat/>
    <w:rsid w:val="00981B33"/>
    <w:pPr>
      <w:spacing w:after="150"/>
    </w:pPr>
    <w:rPr>
      <w:color w:val="auto"/>
      <w:sz w:val="24"/>
      <w:szCs w:val="24"/>
    </w:rPr>
  </w:style>
  <w:style w:type="paragraph" w:customStyle="1" w:styleId="fbmobileoverlayactive">
    <w:name w:val="fb_mobile_overlay_active"/>
    <w:basedOn w:val="Normal"/>
    <w:qFormat/>
    <w:rsid w:val="00981B33"/>
    <w:pPr>
      <w:shd w:val="clear" w:color="auto" w:fill="FFFFFF"/>
      <w:spacing w:after="150"/>
    </w:pPr>
    <w:rPr>
      <w:color w:val="auto"/>
      <w:sz w:val="24"/>
      <w:szCs w:val="24"/>
    </w:rPr>
  </w:style>
  <w:style w:type="paragraph" w:customStyle="1" w:styleId="Title1">
    <w:name w:val="Title1"/>
    <w:basedOn w:val="Normal"/>
    <w:qFormat/>
    <w:rsid w:val="00981B33"/>
    <w:pPr>
      <w:spacing w:after="150"/>
    </w:pPr>
    <w:rPr>
      <w:color w:val="auto"/>
      <w:sz w:val="24"/>
      <w:szCs w:val="24"/>
    </w:rPr>
  </w:style>
  <w:style w:type="paragraph" w:customStyle="1" w:styleId="boxcont">
    <w:name w:val="box_cont"/>
    <w:basedOn w:val="Normal"/>
    <w:qFormat/>
    <w:rsid w:val="00981B33"/>
    <w:pPr>
      <w:spacing w:after="150"/>
    </w:pPr>
    <w:rPr>
      <w:color w:val="auto"/>
      <w:sz w:val="24"/>
      <w:szCs w:val="24"/>
    </w:rPr>
  </w:style>
  <w:style w:type="paragraph" w:customStyle="1" w:styleId="innerwrap">
    <w:name w:val="innerwrap"/>
    <w:basedOn w:val="Normal"/>
    <w:qFormat/>
    <w:rsid w:val="00981B33"/>
    <w:pPr>
      <w:spacing w:after="150"/>
    </w:pPr>
    <w:rPr>
      <w:color w:val="auto"/>
      <w:sz w:val="24"/>
      <w:szCs w:val="24"/>
    </w:rPr>
  </w:style>
  <w:style w:type="paragraph" w:customStyle="1" w:styleId="boxsub">
    <w:name w:val="box_sub"/>
    <w:basedOn w:val="Normal"/>
    <w:qFormat/>
    <w:rsid w:val="00981B33"/>
    <w:pPr>
      <w:spacing w:after="150"/>
    </w:pPr>
    <w:rPr>
      <w:color w:val="auto"/>
      <w:sz w:val="24"/>
      <w:szCs w:val="24"/>
    </w:rPr>
  </w:style>
  <w:style w:type="paragraph" w:customStyle="1" w:styleId="upimg">
    <w:name w:val="up_img"/>
    <w:basedOn w:val="Normal"/>
    <w:qFormat/>
    <w:rsid w:val="00981B33"/>
    <w:pPr>
      <w:spacing w:after="150"/>
    </w:pPr>
    <w:rPr>
      <w:color w:val="auto"/>
      <w:sz w:val="24"/>
      <w:szCs w:val="24"/>
    </w:rPr>
  </w:style>
  <w:style w:type="paragraph" w:customStyle="1" w:styleId="scaledimage">
    <w:name w:val="scaled_image"/>
    <w:basedOn w:val="Normal"/>
    <w:qFormat/>
    <w:rsid w:val="00981B33"/>
    <w:pPr>
      <w:spacing w:after="150"/>
    </w:pPr>
    <w:rPr>
      <w:color w:val="auto"/>
      <w:sz w:val="24"/>
      <w:szCs w:val="24"/>
    </w:rPr>
  </w:style>
  <w:style w:type="paragraph" w:customStyle="1" w:styleId="bggray">
    <w:name w:val="bg_gray"/>
    <w:basedOn w:val="Normal"/>
    <w:qFormat/>
    <w:rsid w:val="00981B33"/>
    <w:pPr>
      <w:spacing w:after="150"/>
    </w:pPr>
    <w:rPr>
      <w:color w:val="auto"/>
      <w:sz w:val="24"/>
      <w:szCs w:val="24"/>
    </w:rPr>
  </w:style>
  <w:style w:type="paragraph" w:customStyle="1" w:styleId="img">
    <w:name w:val="img"/>
    <w:basedOn w:val="Normal"/>
    <w:qFormat/>
    <w:rsid w:val="00981B33"/>
    <w:pPr>
      <w:spacing w:after="150"/>
    </w:pPr>
    <w:rPr>
      <w:color w:val="auto"/>
      <w:sz w:val="24"/>
      <w:szCs w:val="24"/>
    </w:rPr>
  </w:style>
  <w:style w:type="paragraph" w:customStyle="1" w:styleId="stagewrapper">
    <w:name w:val="stagewrapper"/>
    <w:basedOn w:val="Normal"/>
    <w:qFormat/>
    <w:rsid w:val="00981B33"/>
    <w:pPr>
      <w:spacing w:after="150"/>
    </w:pPr>
    <w:rPr>
      <w:color w:val="auto"/>
      <w:sz w:val="24"/>
      <w:szCs w:val="24"/>
    </w:rPr>
  </w:style>
  <w:style w:type="paragraph" w:customStyle="1" w:styleId="timelinecontainer">
    <w:name w:val="timeline_container"/>
    <w:basedOn w:val="Normal"/>
    <w:qFormat/>
    <w:rsid w:val="00981B33"/>
    <w:pPr>
      <w:spacing w:after="150"/>
    </w:pPr>
    <w:rPr>
      <w:color w:val="auto"/>
      <w:sz w:val="24"/>
      <w:szCs w:val="24"/>
    </w:rPr>
  </w:style>
  <w:style w:type="paragraph" w:customStyle="1" w:styleId="icscreen">
    <w:name w:val="ic_screen"/>
    <w:basedOn w:val="Normal"/>
    <w:qFormat/>
    <w:rsid w:val="00981B33"/>
    <w:pPr>
      <w:spacing w:after="150"/>
    </w:pPr>
    <w:rPr>
      <w:color w:val="auto"/>
      <w:sz w:val="24"/>
      <w:szCs w:val="24"/>
    </w:rPr>
  </w:style>
  <w:style w:type="paragraph" w:customStyle="1" w:styleId="titlegray">
    <w:name w:val="title_gray"/>
    <w:basedOn w:val="Normal"/>
    <w:qFormat/>
    <w:rsid w:val="00981B33"/>
    <w:pPr>
      <w:spacing w:after="150"/>
    </w:pPr>
    <w:rPr>
      <w:color w:val="auto"/>
      <w:sz w:val="24"/>
      <w:szCs w:val="24"/>
    </w:rPr>
  </w:style>
  <w:style w:type="paragraph" w:customStyle="1" w:styleId="btface">
    <w:name w:val="bt_face"/>
    <w:basedOn w:val="Normal"/>
    <w:qFormat/>
    <w:rsid w:val="00981B33"/>
    <w:pPr>
      <w:spacing w:after="150"/>
    </w:pPr>
    <w:rPr>
      <w:color w:val="auto"/>
      <w:sz w:val="24"/>
      <w:szCs w:val="24"/>
    </w:rPr>
  </w:style>
  <w:style w:type="paragraph" w:customStyle="1" w:styleId="mathjaxhoverarrow">
    <w:name w:val="mathjax_hover_arrow"/>
    <w:basedOn w:val="Normal"/>
    <w:qFormat/>
    <w:rsid w:val="00981B33"/>
    <w:pPr>
      <w:spacing w:after="150"/>
    </w:pPr>
    <w:rPr>
      <w:color w:val="auto"/>
      <w:sz w:val="24"/>
      <w:szCs w:val="24"/>
    </w:rPr>
  </w:style>
  <w:style w:type="paragraph" w:customStyle="1" w:styleId="noerror">
    <w:name w:val="noerror"/>
    <w:basedOn w:val="Normal"/>
    <w:qFormat/>
    <w:rsid w:val="00981B33"/>
    <w:pPr>
      <w:spacing w:after="150"/>
    </w:pPr>
    <w:rPr>
      <w:color w:val="auto"/>
      <w:sz w:val="24"/>
      <w:szCs w:val="24"/>
    </w:rPr>
  </w:style>
  <w:style w:type="paragraph" w:customStyle="1" w:styleId="mjx-box">
    <w:name w:val="mjx-box"/>
    <w:basedOn w:val="Normal"/>
    <w:qFormat/>
    <w:rsid w:val="00981B33"/>
    <w:pPr>
      <w:spacing w:after="150"/>
    </w:pPr>
    <w:rPr>
      <w:color w:val="auto"/>
      <w:sz w:val="24"/>
      <w:szCs w:val="24"/>
    </w:rPr>
  </w:style>
  <w:style w:type="paragraph" w:customStyle="1" w:styleId="mjx-noerror">
    <w:name w:val="mjx-noerror"/>
    <w:basedOn w:val="Normal"/>
    <w:qFormat/>
    <w:rsid w:val="00981B33"/>
    <w:pPr>
      <w:spacing w:after="150"/>
    </w:pPr>
    <w:rPr>
      <w:color w:val="auto"/>
      <w:sz w:val="24"/>
      <w:szCs w:val="24"/>
    </w:rPr>
  </w:style>
  <w:style w:type="paragraph" w:customStyle="1" w:styleId="dialogtitle">
    <w:name w:val="dialog_title"/>
    <w:basedOn w:val="Normal"/>
    <w:qFormat/>
    <w:rsid w:val="00981B33"/>
    <w:pPr>
      <w:spacing w:after="150"/>
    </w:pPr>
    <w:rPr>
      <w:color w:val="auto"/>
      <w:sz w:val="24"/>
      <w:szCs w:val="24"/>
    </w:rPr>
  </w:style>
  <w:style w:type="paragraph" w:customStyle="1" w:styleId="dialogtitlespan">
    <w:name w:val="dialog_title&gt;span"/>
    <w:basedOn w:val="Normal"/>
    <w:qFormat/>
    <w:rsid w:val="00981B33"/>
    <w:pPr>
      <w:spacing w:after="150"/>
    </w:pPr>
    <w:rPr>
      <w:color w:val="auto"/>
      <w:sz w:val="24"/>
      <w:szCs w:val="24"/>
    </w:rPr>
  </w:style>
  <w:style w:type="paragraph" w:customStyle="1" w:styleId="dialogheader">
    <w:name w:val="dialog_header"/>
    <w:basedOn w:val="Normal"/>
    <w:qFormat/>
    <w:rsid w:val="00981B33"/>
    <w:pPr>
      <w:spacing w:after="150"/>
    </w:pPr>
    <w:rPr>
      <w:color w:val="auto"/>
      <w:sz w:val="24"/>
      <w:szCs w:val="24"/>
    </w:rPr>
  </w:style>
  <w:style w:type="paragraph" w:customStyle="1" w:styleId="touchablebutton">
    <w:name w:val="touchable_button"/>
    <w:basedOn w:val="Normal"/>
    <w:qFormat/>
    <w:rsid w:val="00981B33"/>
    <w:pPr>
      <w:spacing w:after="150"/>
    </w:pPr>
    <w:rPr>
      <w:color w:val="auto"/>
      <w:sz w:val="24"/>
      <w:szCs w:val="24"/>
    </w:rPr>
  </w:style>
  <w:style w:type="paragraph" w:customStyle="1" w:styleId="dialogcontent">
    <w:name w:val="dialog_content"/>
    <w:basedOn w:val="Normal"/>
    <w:qFormat/>
    <w:rsid w:val="00981B33"/>
    <w:pPr>
      <w:spacing w:after="150"/>
    </w:pPr>
    <w:rPr>
      <w:color w:val="auto"/>
      <w:sz w:val="24"/>
      <w:szCs w:val="24"/>
    </w:rPr>
  </w:style>
  <w:style w:type="paragraph" w:customStyle="1" w:styleId="dialogfooter">
    <w:name w:val="dialog_footer"/>
    <w:basedOn w:val="Normal"/>
    <w:qFormat/>
    <w:rsid w:val="00981B33"/>
    <w:pPr>
      <w:spacing w:after="150"/>
    </w:pPr>
    <w:rPr>
      <w:color w:val="auto"/>
      <w:sz w:val="24"/>
      <w:szCs w:val="24"/>
    </w:rPr>
  </w:style>
  <w:style w:type="paragraph" w:customStyle="1" w:styleId="fbloader">
    <w:name w:val="fb_loader"/>
    <w:basedOn w:val="Normal"/>
    <w:qFormat/>
    <w:rsid w:val="00981B33"/>
    <w:pPr>
      <w:spacing w:after="150"/>
    </w:pPr>
    <w:rPr>
      <w:color w:val="auto"/>
      <w:sz w:val="24"/>
      <w:szCs w:val="24"/>
    </w:rPr>
  </w:style>
  <w:style w:type="paragraph" w:customStyle="1" w:styleId="filltext">
    <w:name w:val="filltext"/>
    <w:basedOn w:val="Normal"/>
    <w:qFormat/>
    <w:rsid w:val="00981B33"/>
    <w:pPr>
      <w:spacing w:after="150"/>
    </w:pPr>
    <w:rPr>
      <w:color w:val="auto"/>
      <w:sz w:val="24"/>
      <w:szCs w:val="24"/>
    </w:rPr>
  </w:style>
  <w:style w:type="paragraph" w:customStyle="1" w:styleId="stage">
    <w:name w:val="stage"/>
    <w:basedOn w:val="Normal"/>
    <w:qFormat/>
    <w:rsid w:val="00981B33"/>
    <w:pPr>
      <w:spacing w:after="150"/>
    </w:pPr>
    <w:rPr>
      <w:color w:val="auto"/>
      <w:sz w:val="24"/>
      <w:szCs w:val="24"/>
    </w:rPr>
  </w:style>
  <w:style w:type="paragraph" w:customStyle="1" w:styleId="stageactions">
    <w:name w:val="stageactions"/>
    <w:basedOn w:val="Normal"/>
    <w:qFormat/>
    <w:rsid w:val="00981B33"/>
    <w:pPr>
      <w:spacing w:after="150"/>
    </w:pPr>
    <w:rPr>
      <w:color w:val="auto"/>
      <w:sz w:val="24"/>
      <w:szCs w:val="24"/>
    </w:rPr>
  </w:style>
  <w:style w:type="paragraph" w:customStyle="1" w:styleId="headercenter">
    <w:name w:val="header_center"/>
    <w:basedOn w:val="Normal"/>
    <w:qFormat/>
    <w:rsid w:val="00981B33"/>
    <w:pPr>
      <w:spacing w:after="150"/>
    </w:pPr>
    <w:rPr>
      <w:color w:val="auto"/>
      <w:sz w:val="24"/>
      <w:szCs w:val="24"/>
    </w:rPr>
  </w:style>
  <w:style w:type="paragraph" w:customStyle="1" w:styleId="mediathumb">
    <w:name w:val="mediathumb"/>
    <w:basedOn w:val="Normal"/>
    <w:qFormat/>
    <w:rsid w:val="00981B33"/>
    <w:pPr>
      <w:spacing w:after="150"/>
    </w:pPr>
    <w:rPr>
      <w:color w:val="auto"/>
      <w:sz w:val="24"/>
      <w:szCs w:val="24"/>
    </w:rPr>
  </w:style>
  <w:style w:type="paragraph" w:customStyle="1" w:styleId="clred">
    <w:name w:val="clred"/>
    <w:basedOn w:val="Normal"/>
    <w:qFormat/>
    <w:rsid w:val="00981B33"/>
    <w:pPr>
      <w:spacing w:after="150"/>
    </w:pPr>
    <w:rPr>
      <w:color w:val="FF3300"/>
      <w:sz w:val="24"/>
      <w:szCs w:val="24"/>
    </w:rPr>
  </w:style>
  <w:style w:type="paragraph" w:customStyle="1" w:styleId="clblue">
    <w:name w:val="clblue"/>
    <w:basedOn w:val="Normal"/>
    <w:qFormat/>
    <w:rsid w:val="00981B33"/>
    <w:pPr>
      <w:spacing w:after="150"/>
    </w:pPr>
    <w:rPr>
      <w:color w:val="0043A8"/>
      <w:sz w:val="24"/>
      <w:szCs w:val="24"/>
    </w:rPr>
  </w:style>
  <w:style w:type="paragraph" w:customStyle="1" w:styleId="cl666">
    <w:name w:val="cl666"/>
    <w:basedOn w:val="Normal"/>
    <w:qFormat/>
    <w:rsid w:val="00981B33"/>
    <w:pPr>
      <w:spacing w:after="150"/>
    </w:pPr>
    <w:rPr>
      <w:color w:val="666666"/>
      <w:sz w:val="24"/>
      <w:szCs w:val="24"/>
    </w:rPr>
  </w:style>
  <w:style w:type="paragraph" w:customStyle="1" w:styleId="cl333">
    <w:name w:val="cl333"/>
    <w:basedOn w:val="Normal"/>
    <w:qFormat/>
    <w:rsid w:val="00981B33"/>
    <w:pPr>
      <w:spacing w:after="150"/>
    </w:pPr>
    <w:rPr>
      <w:color w:val="333333"/>
      <w:sz w:val="24"/>
      <w:szCs w:val="24"/>
    </w:rPr>
  </w:style>
  <w:style w:type="paragraph" w:customStyle="1" w:styleId="cl999">
    <w:name w:val="cl999"/>
    <w:basedOn w:val="Normal"/>
    <w:qFormat/>
    <w:rsid w:val="00981B33"/>
    <w:pPr>
      <w:spacing w:after="150"/>
    </w:pPr>
    <w:rPr>
      <w:color w:val="999999"/>
      <w:sz w:val="24"/>
      <w:szCs w:val="24"/>
    </w:rPr>
  </w:style>
  <w:style w:type="paragraph" w:customStyle="1" w:styleId="cl1a">
    <w:name w:val="cl1a"/>
    <w:basedOn w:val="Normal"/>
    <w:qFormat/>
    <w:rsid w:val="00981B33"/>
    <w:pPr>
      <w:spacing w:after="150"/>
    </w:pPr>
    <w:rPr>
      <w:color w:val="1A1A1A"/>
      <w:sz w:val="24"/>
      <w:szCs w:val="24"/>
    </w:rPr>
  </w:style>
  <w:style w:type="paragraph" w:customStyle="1" w:styleId="cl3b">
    <w:name w:val="cl3b"/>
    <w:basedOn w:val="Normal"/>
    <w:qFormat/>
    <w:rsid w:val="00981B33"/>
    <w:pPr>
      <w:spacing w:after="150"/>
    </w:pPr>
    <w:rPr>
      <w:color w:val="3B5998"/>
      <w:sz w:val="24"/>
      <w:szCs w:val="24"/>
    </w:rPr>
  </w:style>
  <w:style w:type="paragraph" w:customStyle="1" w:styleId="bottom10">
    <w:name w:val="bottom10"/>
    <w:basedOn w:val="Normal"/>
    <w:qFormat/>
    <w:rsid w:val="00981B33"/>
    <w:pPr>
      <w:spacing w:after="150"/>
    </w:pPr>
    <w:rPr>
      <w:color w:val="auto"/>
      <w:sz w:val="24"/>
      <w:szCs w:val="24"/>
    </w:rPr>
  </w:style>
  <w:style w:type="paragraph" w:customStyle="1" w:styleId="bottom20">
    <w:name w:val="bottom20"/>
    <w:basedOn w:val="Normal"/>
    <w:qFormat/>
    <w:rsid w:val="00981B33"/>
    <w:pPr>
      <w:spacing w:after="300"/>
    </w:pPr>
    <w:rPr>
      <w:color w:val="auto"/>
      <w:sz w:val="24"/>
      <w:szCs w:val="24"/>
    </w:rPr>
  </w:style>
  <w:style w:type="paragraph" w:customStyle="1" w:styleId="bottom30">
    <w:name w:val="bottom30"/>
    <w:basedOn w:val="Normal"/>
    <w:qFormat/>
    <w:rsid w:val="00981B33"/>
    <w:pPr>
      <w:spacing w:after="450"/>
    </w:pPr>
    <w:rPr>
      <w:color w:val="auto"/>
      <w:sz w:val="24"/>
      <w:szCs w:val="24"/>
    </w:rPr>
  </w:style>
  <w:style w:type="paragraph" w:customStyle="1" w:styleId="nobg">
    <w:name w:val="nobg"/>
    <w:basedOn w:val="Normal"/>
    <w:qFormat/>
    <w:rsid w:val="00981B33"/>
    <w:pPr>
      <w:spacing w:after="150"/>
    </w:pPr>
    <w:rPr>
      <w:color w:val="auto"/>
      <w:sz w:val="24"/>
      <w:szCs w:val="24"/>
    </w:rPr>
  </w:style>
  <w:style w:type="paragraph" w:customStyle="1" w:styleId="last">
    <w:name w:val="last"/>
    <w:basedOn w:val="Normal"/>
    <w:qFormat/>
    <w:rsid w:val="00981B33"/>
    <w:rPr>
      <w:color w:val="auto"/>
      <w:sz w:val="24"/>
      <w:szCs w:val="24"/>
    </w:rPr>
  </w:style>
  <w:style w:type="paragraph" w:customStyle="1" w:styleId="pad10">
    <w:name w:val="pad10"/>
    <w:basedOn w:val="Normal"/>
    <w:qFormat/>
    <w:rsid w:val="00981B33"/>
    <w:pPr>
      <w:spacing w:after="150"/>
    </w:pPr>
    <w:rPr>
      <w:color w:val="auto"/>
      <w:sz w:val="24"/>
      <w:szCs w:val="24"/>
    </w:rPr>
  </w:style>
  <w:style w:type="paragraph" w:customStyle="1" w:styleId="padl10">
    <w:name w:val="padl10"/>
    <w:basedOn w:val="Normal"/>
    <w:qFormat/>
    <w:rsid w:val="00981B33"/>
    <w:pPr>
      <w:spacing w:after="150"/>
    </w:pPr>
    <w:rPr>
      <w:color w:val="auto"/>
      <w:sz w:val="24"/>
      <w:szCs w:val="24"/>
    </w:rPr>
  </w:style>
  <w:style w:type="paragraph" w:customStyle="1" w:styleId="padb5">
    <w:name w:val="padb5"/>
    <w:basedOn w:val="Normal"/>
    <w:rsid w:val="00981B33"/>
    <w:pPr>
      <w:spacing w:after="150"/>
    </w:pPr>
    <w:rPr>
      <w:color w:val="auto"/>
      <w:sz w:val="24"/>
      <w:szCs w:val="24"/>
    </w:rPr>
  </w:style>
  <w:style w:type="paragraph" w:customStyle="1" w:styleId="padr10">
    <w:name w:val="padr10"/>
    <w:basedOn w:val="Normal"/>
    <w:qFormat/>
    <w:rsid w:val="00981B33"/>
    <w:pPr>
      <w:spacing w:after="150"/>
    </w:pPr>
    <w:rPr>
      <w:color w:val="auto"/>
      <w:sz w:val="24"/>
      <w:szCs w:val="24"/>
    </w:rPr>
  </w:style>
  <w:style w:type="paragraph" w:customStyle="1" w:styleId="nopad">
    <w:name w:val="nopad"/>
    <w:basedOn w:val="Normal"/>
    <w:qFormat/>
    <w:rsid w:val="00981B33"/>
    <w:pPr>
      <w:spacing w:after="150"/>
    </w:pPr>
    <w:rPr>
      <w:color w:val="auto"/>
      <w:sz w:val="24"/>
      <w:szCs w:val="24"/>
    </w:rPr>
  </w:style>
  <w:style w:type="paragraph" w:customStyle="1" w:styleId="magl20">
    <w:name w:val="magl20"/>
    <w:basedOn w:val="Normal"/>
    <w:qFormat/>
    <w:rsid w:val="00981B33"/>
    <w:pPr>
      <w:spacing w:after="150"/>
      <w:ind w:left="300"/>
    </w:pPr>
    <w:rPr>
      <w:color w:val="auto"/>
      <w:sz w:val="24"/>
      <w:szCs w:val="24"/>
    </w:rPr>
  </w:style>
  <w:style w:type="paragraph" w:customStyle="1" w:styleId="magl10">
    <w:name w:val="magl10"/>
    <w:basedOn w:val="Normal"/>
    <w:qFormat/>
    <w:rsid w:val="00981B33"/>
    <w:pPr>
      <w:spacing w:after="150"/>
      <w:ind w:left="150"/>
    </w:pPr>
    <w:rPr>
      <w:color w:val="auto"/>
      <w:sz w:val="24"/>
      <w:szCs w:val="24"/>
    </w:rPr>
  </w:style>
  <w:style w:type="paragraph" w:customStyle="1" w:styleId="s11">
    <w:name w:val="s11"/>
    <w:basedOn w:val="Normal"/>
    <w:qFormat/>
    <w:rsid w:val="00981B33"/>
    <w:pPr>
      <w:spacing w:after="150"/>
    </w:pPr>
    <w:rPr>
      <w:color w:val="auto"/>
      <w:sz w:val="17"/>
      <w:szCs w:val="17"/>
    </w:rPr>
  </w:style>
  <w:style w:type="paragraph" w:customStyle="1" w:styleId="s12">
    <w:name w:val="s12"/>
    <w:basedOn w:val="Normal"/>
    <w:qFormat/>
    <w:rsid w:val="00981B33"/>
    <w:pPr>
      <w:spacing w:after="150"/>
    </w:pPr>
    <w:rPr>
      <w:color w:val="auto"/>
      <w:sz w:val="18"/>
      <w:szCs w:val="18"/>
    </w:rPr>
  </w:style>
  <w:style w:type="paragraph" w:customStyle="1" w:styleId="s13">
    <w:name w:val="s13"/>
    <w:basedOn w:val="Normal"/>
    <w:qFormat/>
    <w:rsid w:val="00981B33"/>
    <w:pPr>
      <w:spacing w:after="150"/>
    </w:pPr>
    <w:rPr>
      <w:color w:val="auto"/>
      <w:sz w:val="20"/>
      <w:szCs w:val="20"/>
    </w:rPr>
  </w:style>
  <w:style w:type="paragraph" w:customStyle="1" w:styleId="s16">
    <w:name w:val="s16"/>
    <w:basedOn w:val="Normal"/>
    <w:qFormat/>
    <w:rsid w:val="00981B33"/>
    <w:pPr>
      <w:spacing w:after="150"/>
    </w:pPr>
    <w:rPr>
      <w:color w:val="auto"/>
      <w:sz w:val="24"/>
      <w:szCs w:val="24"/>
    </w:rPr>
  </w:style>
  <w:style w:type="paragraph" w:customStyle="1" w:styleId="s20">
    <w:name w:val="s20"/>
    <w:basedOn w:val="Normal"/>
    <w:qFormat/>
    <w:rsid w:val="00981B33"/>
    <w:pPr>
      <w:spacing w:after="150"/>
    </w:pPr>
    <w:rPr>
      <w:color w:val="auto"/>
      <w:sz w:val="30"/>
      <w:szCs w:val="30"/>
    </w:rPr>
  </w:style>
  <w:style w:type="paragraph" w:customStyle="1" w:styleId="magr5">
    <w:name w:val="magr5"/>
    <w:basedOn w:val="Normal"/>
    <w:qFormat/>
    <w:rsid w:val="00981B33"/>
    <w:pPr>
      <w:spacing w:after="150"/>
      <w:ind w:right="75"/>
    </w:pPr>
    <w:rPr>
      <w:color w:val="auto"/>
      <w:sz w:val="24"/>
      <w:szCs w:val="24"/>
    </w:rPr>
  </w:style>
  <w:style w:type="paragraph" w:customStyle="1" w:styleId="top10">
    <w:name w:val="top10"/>
    <w:basedOn w:val="Normal"/>
    <w:qFormat/>
    <w:rsid w:val="00981B33"/>
    <w:pPr>
      <w:spacing w:before="150" w:after="150"/>
    </w:pPr>
    <w:rPr>
      <w:color w:val="auto"/>
      <w:sz w:val="24"/>
      <w:szCs w:val="24"/>
    </w:rPr>
  </w:style>
  <w:style w:type="paragraph" w:customStyle="1" w:styleId="marg0">
    <w:name w:val="marg0"/>
    <w:basedOn w:val="Normal"/>
    <w:qFormat/>
    <w:rsid w:val="00981B33"/>
    <w:rPr>
      <w:color w:val="auto"/>
      <w:sz w:val="24"/>
      <w:szCs w:val="24"/>
    </w:rPr>
  </w:style>
  <w:style w:type="paragraph" w:customStyle="1" w:styleId="magr20">
    <w:name w:val="magr20"/>
    <w:basedOn w:val="Normal"/>
    <w:qFormat/>
    <w:rsid w:val="00981B33"/>
    <w:pPr>
      <w:spacing w:after="150"/>
      <w:ind w:right="300"/>
    </w:pPr>
    <w:rPr>
      <w:color w:val="auto"/>
      <w:sz w:val="24"/>
      <w:szCs w:val="24"/>
    </w:rPr>
  </w:style>
  <w:style w:type="paragraph" w:customStyle="1" w:styleId="magr10">
    <w:name w:val="magr10"/>
    <w:basedOn w:val="Normal"/>
    <w:qFormat/>
    <w:rsid w:val="00981B33"/>
    <w:pPr>
      <w:spacing w:after="150"/>
      <w:ind w:right="150"/>
    </w:pPr>
    <w:rPr>
      <w:color w:val="auto"/>
      <w:sz w:val="24"/>
      <w:szCs w:val="24"/>
    </w:rPr>
  </w:style>
  <w:style w:type="paragraph" w:customStyle="1" w:styleId="bottom">
    <w:name w:val="bottom"/>
    <w:basedOn w:val="Normal"/>
    <w:qFormat/>
    <w:rsid w:val="00981B33"/>
    <w:rPr>
      <w:color w:val="auto"/>
      <w:sz w:val="24"/>
      <w:szCs w:val="24"/>
    </w:rPr>
  </w:style>
  <w:style w:type="paragraph" w:customStyle="1" w:styleId="notranf">
    <w:name w:val="no_tranf"/>
    <w:basedOn w:val="Normal"/>
    <w:qFormat/>
    <w:rsid w:val="00981B33"/>
    <w:pPr>
      <w:spacing w:after="150"/>
    </w:pPr>
    <w:rPr>
      <w:color w:val="auto"/>
      <w:sz w:val="24"/>
      <w:szCs w:val="24"/>
    </w:rPr>
  </w:style>
  <w:style w:type="paragraph" w:customStyle="1" w:styleId="nobor">
    <w:name w:val="nobor"/>
    <w:basedOn w:val="Normal"/>
    <w:qFormat/>
    <w:rsid w:val="00981B33"/>
    <w:pPr>
      <w:spacing w:after="150"/>
    </w:pPr>
    <w:rPr>
      <w:color w:val="auto"/>
      <w:sz w:val="24"/>
      <w:szCs w:val="24"/>
    </w:rPr>
  </w:style>
  <w:style w:type="paragraph" w:customStyle="1" w:styleId="txtleft">
    <w:name w:val="txt_left"/>
    <w:basedOn w:val="Normal"/>
    <w:qFormat/>
    <w:rsid w:val="00981B33"/>
    <w:pPr>
      <w:spacing w:after="150"/>
    </w:pPr>
    <w:rPr>
      <w:color w:val="auto"/>
      <w:sz w:val="24"/>
      <w:szCs w:val="24"/>
    </w:rPr>
  </w:style>
  <w:style w:type="paragraph" w:customStyle="1" w:styleId="txtright">
    <w:name w:val="txt_right"/>
    <w:basedOn w:val="Normal"/>
    <w:qFormat/>
    <w:rsid w:val="00981B33"/>
    <w:pPr>
      <w:spacing w:after="150"/>
      <w:jc w:val="right"/>
    </w:pPr>
    <w:rPr>
      <w:color w:val="auto"/>
      <w:sz w:val="24"/>
      <w:szCs w:val="24"/>
    </w:rPr>
  </w:style>
  <w:style w:type="paragraph" w:customStyle="1" w:styleId="lineheight">
    <w:name w:val="lineheight"/>
    <w:basedOn w:val="Normal"/>
    <w:qFormat/>
    <w:rsid w:val="00981B33"/>
    <w:pPr>
      <w:spacing w:after="150" w:line="330" w:lineRule="atLeast"/>
    </w:pPr>
    <w:rPr>
      <w:color w:val="auto"/>
      <w:sz w:val="24"/>
      <w:szCs w:val="24"/>
    </w:rPr>
  </w:style>
  <w:style w:type="paragraph" w:customStyle="1" w:styleId="magr60">
    <w:name w:val="magr60"/>
    <w:basedOn w:val="Normal"/>
    <w:qFormat/>
    <w:rsid w:val="00981B33"/>
    <w:pPr>
      <w:spacing w:after="150"/>
      <w:ind w:right="900"/>
    </w:pPr>
    <w:rPr>
      <w:color w:val="auto"/>
      <w:sz w:val="24"/>
      <w:szCs w:val="24"/>
    </w:rPr>
  </w:style>
  <w:style w:type="paragraph" w:customStyle="1" w:styleId="cl4c">
    <w:name w:val="cl4c"/>
    <w:basedOn w:val="Normal"/>
    <w:qFormat/>
    <w:rsid w:val="00981B33"/>
    <w:pPr>
      <w:spacing w:after="150"/>
    </w:pPr>
    <w:rPr>
      <w:color w:val="4C4C4C"/>
      <w:sz w:val="24"/>
      <w:szCs w:val="24"/>
    </w:rPr>
  </w:style>
  <w:style w:type="paragraph" w:customStyle="1" w:styleId="mathjaxhoverframe">
    <w:name w:val="mathjax_hover_frame"/>
    <w:basedOn w:val="Normal"/>
    <w:qFormat/>
    <w:rsid w:val="00981B33"/>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rsid w:val="00981B33"/>
    <w:pPr>
      <w:pBdr>
        <w:bottom w:val="dotted" w:sz="6" w:space="0" w:color="949495"/>
      </w:pBdr>
      <w:spacing w:after="150"/>
    </w:pPr>
    <w:rPr>
      <w:color w:val="auto"/>
      <w:sz w:val="24"/>
      <w:szCs w:val="24"/>
    </w:rPr>
  </w:style>
  <w:style w:type="paragraph" w:customStyle="1" w:styleId="title10">
    <w:name w:val="title1"/>
    <w:basedOn w:val="Normal"/>
    <w:qFormat/>
    <w:rsid w:val="00981B33"/>
    <w:pPr>
      <w:spacing w:after="150"/>
    </w:pPr>
    <w:rPr>
      <w:color w:val="2A6100"/>
      <w:sz w:val="21"/>
      <w:szCs w:val="21"/>
    </w:rPr>
  </w:style>
  <w:style w:type="paragraph" w:customStyle="1" w:styleId="main1">
    <w:name w:val="main1"/>
    <w:basedOn w:val="Normal"/>
    <w:qFormat/>
    <w:rsid w:val="00981B33"/>
    <w:pPr>
      <w:shd w:val="clear" w:color="auto" w:fill="2A6AB4"/>
    </w:pPr>
    <w:rPr>
      <w:color w:val="auto"/>
      <w:sz w:val="24"/>
      <w:szCs w:val="24"/>
    </w:rPr>
  </w:style>
  <w:style w:type="paragraph" w:customStyle="1" w:styleId="btnwhile1">
    <w:name w:val="btn_while1"/>
    <w:basedOn w:val="Normal"/>
    <w:qFormat/>
    <w:rsid w:val="00981B33"/>
    <w:pPr>
      <w:shd w:val="clear" w:color="auto" w:fill="F0F0F0"/>
      <w:spacing w:after="150"/>
      <w:ind w:right="75"/>
    </w:pPr>
    <w:rPr>
      <w:color w:val="333333"/>
      <w:sz w:val="24"/>
      <w:szCs w:val="24"/>
    </w:rPr>
  </w:style>
  <w:style w:type="paragraph" w:customStyle="1" w:styleId="boxcont1">
    <w:name w:val="box_cont1"/>
    <w:basedOn w:val="Normal"/>
    <w:qFormat/>
    <w:rsid w:val="00981B33"/>
    <w:pPr>
      <w:pBdr>
        <w:top w:val="dotted" w:sz="6" w:space="8" w:color="959697"/>
      </w:pBdr>
      <w:ind w:left="45" w:right="45"/>
    </w:pPr>
    <w:rPr>
      <w:color w:val="auto"/>
      <w:sz w:val="24"/>
      <w:szCs w:val="24"/>
    </w:rPr>
  </w:style>
  <w:style w:type="paragraph" w:customStyle="1" w:styleId="boxcont2">
    <w:name w:val="box_cont2"/>
    <w:basedOn w:val="Normal"/>
    <w:qFormat/>
    <w:rsid w:val="00981B33"/>
    <w:pPr>
      <w:pBdr>
        <w:top w:val="dotted" w:sz="6" w:space="8" w:color="959697"/>
      </w:pBdr>
      <w:ind w:left="45" w:right="45"/>
    </w:pPr>
    <w:rPr>
      <w:color w:val="auto"/>
      <w:sz w:val="24"/>
      <w:szCs w:val="24"/>
    </w:rPr>
  </w:style>
  <w:style w:type="paragraph" w:customStyle="1" w:styleId="title2">
    <w:name w:val="title2"/>
    <w:basedOn w:val="Normal"/>
    <w:qFormat/>
    <w:rsid w:val="00981B33"/>
    <w:pPr>
      <w:spacing w:after="150"/>
    </w:pPr>
    <w:rPr>
      <w:color w:val="auto"/>
      <w:sz w:val="24"/>
      <w:szCs w:val="24"/>
    </w:rPr>
  </w:style>
  <w:style w:type="paragraph" w:customStyle="1" w:styleId="title3">
    <w:name w:val="title3"/>
    <w:basedOn w:val="Normal"/>
    <w:qFormat/>
    <w:rsid w:val="00981B33"/>
    <w:pPr>
      <w:spacing w:after="150"/>
    </w:pPr>
    <w:rPr>
      <w:color w:val="auto"/>
      <w:sz w:val="24"/>
      <w:szCs w:val="24"/>
    </w:rPr>
  </w:style>
  <w:style w:type="paragraph" w:customStyle="1" w:styleId="innerwrap1">
    <w:name w:val="innerwrap1"/>
    <w:basedOn w:val="Normal"/>
    <w:qFormat/>
    <w:rsid w:val="00981B33"/>
    <w:pPr>
      <w:pBdr>
        <w:bottom w:val="dotted" w:sz="6" w:space="4" w:color="949495"/>
      </w:pBdr>
      <w:spacing w:after="150"/>
      <w:textAlignment w:val="top"/>
    </w:pPr>
    <w:rPr>
      <w:color w:val="auto"/>
      <w:sz w:val="24"/>
      <w:szCs w:val="24"/>
    </w:rPr>
  </w:style>
  <w:style w:type="paragraph" w:customStyle="1" w:styleId="dot1">
    <w:name w:val="dot1"/>
    <w:basedOn w:val="Normal"/>
    <w:qFormat/>
    <w:rsid w:val="00981B33"/>
    <w:pPr>
      <w:spacing w:after="150"/>
    </w:pPr>
    <w:rPr>
      <w:color w:val="auto"/>
      <w:sz w:val="24"/>
      <w:szCs w:val="24"/>
    </w:rPr>
  </w:style>
  <w:style w:type="paragraph" w:customStyle="1" w:styleId="innerwrap2">
    <w:name w:val="innerwrap2"/>
    <w:basedOn w:val="Normal"/>
    <w:qFormat/>
    <w:rsid w:val="00981B33"/>
    <w:pPr>
      <w:spacing w:before="75" w:after="75"/>
    </w:pPr>
    <w:rPr>
      <w:color w:val="auto"/>
      <w:sz w:val="24"/>
      <w:szCs w:val="24"/>
    </w:rPr>
  </w:style>
  <w:style w:type="paragraph" w:customStyle="1" w:styleId="mediathumb1">
    <w:name w:val="mediathumb1"/>
    <w:basedOn w:val="Normal"/>
    <w:qFormat/>
    <w:rsid w:val="00981B33"/>
    <w:pPr>
      <w:spacing w:before="75" w:after="75"/>
    </w:pPr>
    <w:rPr>
      <w:color w:val="auto"/>
      <w:sz w:val="24"/>
      <w:szCs w:val="24"/>
    </w:rPr>
  </w:style>
  <w:style w:type="paragraph" w:customStyle="1" w:styleId="boxsub1">
    <w:name w:val="box_sub1"/>
    <w:basedOn w:val="Normal"/>
    <w:rsid w:val="00981B33"/>
    <w:pPr>
      <w:spacing w:after="150"/>
    </w:pPr>
    <w:rPr>
      <w:color w:val="auto"/>
      <w:sz w:val="24"/>
      <w:szCs w:val="24"/>
    </w:rPr>
  </w:style>
  <w:style w:type="paragraph" w:customStyle="1" w:styleId="title4">
    <w:name w:val="title4"/>
    <w:basedOn w:val="Normal"/>
    <w:qFormat/>
    <w:rsid w:val="00981B33"/>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rsid w:val="00981B33"/>
    <w:pPr>
      <w:pBdr>
        <w:top w:val="single" w:sz="6" w:space="0" w:color="DFE0E4"/>
      </w:pBdr>
      <w:spacing w:after="150"/>
    </w:pPr>
    <w:rPr>
      <w:color w:val="auto"/>
      <w:sz w:val="24"/>
      <w:szCs w:val="24"/>
    </w:rPr>
  </w:style>
  <w:style w:type="paragraph" w:customStyle="1" w:styleId="dot2">
    <w:name w:val="dot2"/>
    <w:basedOn w:val="Normal"/>
    <w:rsid w:val="00981B33"/>
    <w:pPr>
      <w:spacing w:after="150"/>
    </w:pPr>
    <w:rPr>
      <w:vanish/>
      <w:color w:val="auto"/>
      <w:sz w:val="24"/>
      <w:szCs w:val="24"/>
    </w:rPr>
  </w:style>
  <w:style w:type="paragraph" w:customStyle="1" w:styleId="dot3">
    <w:name w:val="dot3"/>
    <w:basedOn w:val="Normal"/>
    <w:qFormat/>
    <w:rsid w:val="00981B33"/>
    <w:pPr>
      <w:spacing w:after="150"/>
    </w:pPr>
    <w:rPr>
      <w:color w:val="auto"/>
      <w:sz w:val="24"/>
      <w:szCs w:val="24"/>
    </w:rPr>
  </w:style>
  <w:style w:type="paragraph" w:customStyle="1" w:styleId="remove1">
    <w:name w:val="remove1"/>
    <w:basedOn w:val="Normal"/>
    <w:qFormat/>
    <w:rsid w:val="00981B33"/>
    <w:pPr>
      <w:spacing w:after="150"/>
    </w:pPr>
    <w:rPr>
      <w:color w:val="auto"/>
      <w:sz w:val="24"/>
      <w:szCs w:val="24"/>
    </w:rPr>
  </w:style>
  <w:style w:type="paragraph" w:customStyle="1" w:styleId="upimg1">
    <w:name w:val="up_img1"/>
    <w:basedOn w:val="Normal"/>
    <w:qFormat/>
    <w:rsid w:val="00981B33"/>
    <w:pPr>
      <w:spacing w:after="150"/>
    </w:pPr>
    <w:rPr>
      <w:color w:val="auto"/>
      <w:sz w:val="24"/>
      <w:szCs w:val="24"/>
    </w:rPr>
  </w:style>
  <w:style w:type="paragraph" w:customStyle="1" w:styleId="scaledimage1">
    <w:name w:val="scaled_image1"/>
    <w:basedOn w:val="Normal"/>
    <w:qFormat/>
    <w:rsid w:val="00981B33"/>
    <w:pPr>
      <w:spacing w:after="150"/>
    </w:pPr>
    <w:rPr>
      <w:color w:val="auto"/>
      <w:sz w:val="24"/>
      <w:szCs w:val="24"/>
    </w:rPr>
  </w:style>
  <w:style w:type="paragraph" w:customStyle="1" w:styleId="bggray2">
    <w:name w:val="bg_gray2"/>
    <w:basedOn w:val="Normal"/>
    <w:qFormat/>
    <w:rsid w:val="00981B33"/>
    <w:pPr>
      <w:shd w:val="clear" w:color="auto" w:fill="F6F7F8"/>
      <w:spacing w:after="75"/>
    </w:pPr>
    <w:rPr>
      <w:color w:val="auto"/>
      <w:sz w:val="24"/>
      <w:szCs w:val="24"/>
    </w:rPr>
  </w:style>
  <w:style w:type="paragraph" w:customStyle="1" w:styleId="filltext1">
    <w:name w:val="filltext1"/>
    <w:basedOn w:val="Normal"/>
    <w:qFormat/>
    <w:rsid w:val="00981B33"/>
    <w:pPr>
      <w:spacing w:after="150"/>
    </w:pPr>
    <w:rPr>
      <w:color w:val="auto"/>
      <w:sz w:val="20"/>
      <w:szCs w:val="20"/>
    </w:rPr>
  </w:style>
  <w:style w:type="paragraph" w:customStyle="1" w:styleId="col11">
    <w:name w:val="col11"/>
    <w:basedOn w:val="Normal"/>
    <w:qFormat/>
    <w:rsid w:val="00981B33"/>
    <w:pPr>
      <w:shd w:val="clear" w:color="auto" w:fill="003D79"/>
      <w:spacing w:after="150" w:line="240" w:lineRule="atLeast"/>
      <w:ind w:right="75"/>
    </w:pPr>
    <w:rPr>
      <w:color w:val="FFFFFF"/>
      <w:sz w:val="24"/>
      <w:szCs w:val="24"/>
    </w:rPr>
  </w:style>
  <w:style w:type="paragraph" w:customStyle="1" w:styleId="img1">
    <w:name w:val="img1"/>
    <w:basedOn w:val="Normal"/>
    <w:qFormat/>
    <w:rsid w:val="00981B33"/>
    <w:pPr>
      <w:spacing w:after="30"/>
      <w:ind w:right="150"/>
    </w:pPr>
    <w:rPr>
      <w:color w:val="auto"/>
      <w:sz w:val="24"/>
      <w:szCs w:val="24"/>
    </w:rPr>
  </w:style>
  <w:style w:type="paragraph" w:customStyle="1" w:styleId="center1">
    <w:name w:val="center1"/>
    <w:basedOn w:val="Normal"/>
    <w:qFormat/>
    <w:rsid w:val="00981B33"/>
    <w:pPr>
      <w:shd w:val="clear" w:color="auto" w:fill="FFFFFF"/>
      <w:spacing w:before="75" w:after="150"/>
      <w:jc w:val="center"/>
    </w:pPr>
    <w:rPr>
      <w:color w:val="auto"/>
      <w:sz w:val="24"/>
      <w:szCs w:val="24"/>
    </w:rPr>
  </w:style>
  <w:style w:type="paragraph" w:customStyle="1" w:styleId="stagewrapper1">
    <w:name w:val="stagewrapper1"/>
    <w:basedOn w:val="Normal"/>
    <w:rsid w:val="00981B33"/>
    <w:pPr>
      <w:shd w:val="clear" w:color="auto" w:fill="000000"/>
      <w:spacing w:after="150"/>
      <w:jc w:val="center"/>
    </w:pPr>
    <w:rPr>
      <w:color w:val="auto"/>
      <w:sz w:val="24"/>
      <w:szCs w:val="24"/>
    </w:rPr>
  </w:style>
  <w:style w:type="paragraph" w:customStyle="1" w:styleId="stage1">
    <w:name w:val="stage1"/>
    <w:basedOn w:val="Normal"/>
    <w:qFormat/>
    <w:rsid w:val="00981B33"/>
    <w:pPr>
      <w:spacing w:after="150"/>
      <w:jc w:val="center"/>
    </w:pPr>
    <w:rPr>
      <w:color w:val="auto"/>
      <w:sz w:val="2"/>
      <w:szCs w:val="2"/>
    </w:rPr>
  </w:style>
  <w:style w:type="paragraph" w:customStyle="1" w:styleId="pageprev1">
    <w:name w:val="page_prev1"/>
    <w:basedOn w:val="Normal"/>
    <w:qFormat/>
    <w:rsid w:val="00981B33"/>
    <w:pPr>
      <w:spacing w:after="150"/>
    </w:pPr>
    <w:rPr>
      <w:color w:val="auto"/>
      <w:sz w:val="24"/>
      <w:szCs w:val="24"/>
    </w:rPr>
  </w:style>
  <w:style w:type="paragraph" w:customStyle="1" w:styleId="pagenext1">
    <w:name w:val="page_next1"/>
    <w:basedOn w:val="Normal"/>
    <w:qFormat/>
    <w:rsid w:val="00981B33"/>
    <w:pPr>
      <w:spacing w:after="150"/>
    </w:pPr>
    <w:rPr>
      <w:color w:val="auto"/>
      <w:sz w:val="24"/>
      <w:szCs w:val="24"/>
    </w:rPr>
  </w:style>
  <w:style w:type="paragraph" w:customStyle="1" w:styleId="stageactions1">
    <w:name w:val="stageactions1"/>
    <w:basedOn w:val="Normal"/>
    <w:qFormat/>
    <w:rsid w:val="00981B33"/>
    <w:pPr>
      <w:spacing w:after="150"/>
    </w:pPr>
    <w:rPr>
      <w:color w:val="auto"/>
      <w:sz w:val="24"/>
      <w:szCs w:val="24"/>
    </w:rPr>
  </w:style>
  <w:style w:type="paragraph" w:customStyle="1" w:styleId="snowliftfullscreen1">
    <w:name w:val="snowliftfullscreen1"/>
    <w:basedOn w:val="Normal"/>
    <w:rsid w:val="00981B33"/>
    <w:pPr>
      <w:spacing w:after="150"/>
    </w:pPr>
    <w:rPr>
      <w:color w:val="auto"/>
      <w:sz w:val="24"/>
      <w:szCs w:val="24"/>
    </w:rPr>
  </w:style>
  <w:style w:type="paragraph" w:customStyle="1" w:styleId="timelinecontainer1">
    <w:name w:val="timeline_container1"/>
    <w:basedOn w:val="Normal"/>
    <w:qFormat/>
    <w:rsid w:val="00981B33"/>
    <w:pPr>
      <w:spacing w:after="150"/>
    </w:pPr>
    <w:rPr>
      <w:color w:val="auto"/>
      <w:sz w:val="24"/>
      <w:szCs w:val="24"/>
    </w:rPr>
  </w:style>
  <w:style w:type="paragraph" w:customStyle="1" w:styleId="icscreen1">
    <w:name w:val="ic_screen1"/>
    <w:basedOn w:val="Normal"/>
    <w:qFormat/>
    <w:rsid w:val="00981B33"/>
    <w:pPr>
      <w:spacing w:after="150"/>
    </w:pPr>
    <w:rPr>
      <w:color w:val="auto"/>
      <w:sz w:val="24"/>
      <w:szCs w:val="24"/>
    </w:rPr>
  </w:style>
  <w:style w:type="paragraph" w:customStyle="1" w:styleId="titlegray1">
    <w:name w:val="title_gray1"/>
    <w:basedOn w:val="Normal"/>
    <w:rsid w:val="00981B33"/>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rsid w:val="00981B33"/>
    <w:pPr>
      <w:shd w:val="clear" w:color="auto" w:fill="FFFFFF"/>
      <w:spacing w:before="30"/>
      <w:ind w:left="30" w:right="30"/>
    </w:pPr>
    <w:rPr>
      <w:color w:val="auto"/>
      <w:sz w:val="24"/>
      <w:szCs w:val="24"/>
    </w:rPr>
  </w:style>
  <w:style w:type="paragraph" w:customStyle="1" w:styleId="bggray3">
    <w:name w:val="bg_gray3"/>
    <w:basedOn w:val="Normal"/>
    <w:rsid w:val="00981B33"/>
    <w:pPr>
      <w:shd w:val="clear" w:color="auto" w:fill="EDEDED"/>
      <w:spacing w:after="150"/>
    </w:pPr>
    <w:rPr>
      <w:color w:val="auto"/>
      <w:sz w:val="24"/>
      <w:szCs w:val="24"/>
    </w:rPr>
  </w:style>
  <w:style w:type="paragraph" w:customStyle="1" w:styleId="innerwrap3">
    <w:name w:val="innerwrap3"/>
    <w:basedOn w:val="Normal"/>
    <w:rsid w:val="00981B33"/>
    <w:rPr>
      <w:color w:val="auto"/>
      <w:sz w:val="24"/>
      <w:szCs w:val="24"/>
    </w:rPr>
  </w:style>
  <w:style w:type="paragraph" w:customStyle="1" w:styleId="innercmm1">
    <w:name w:val="inner_cmm1"/>
    <w:basedOn w:val="Normal"/>
    <w:rsid w:val="00981B33"/>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981B33"/>
    <w:pPr>
      <w:spacing w:after="150"/>
    </w:pPr>
    <w:rPr>
      <w:color w:val="333333"/>
      <w:sz w:val="24"/>
      <w:szCs w:val="24"/>
    </w:rPr>
  </w:style>
  <w:style w:type="paragraph" w:customStyle="1" w:styleId="btface1">
    <w:name w:val="bt_face1"/>
    <w:basedOn w:val="Normal"/>
    <w:qFormat/>
    <w:rsid w:val="00981B33"/>
    <w:pPr>
      <w:spacing w:after="150"/>
    </w:pPr>
    <w:rPr>
      <w:color w:val="auto"/>
      <w:sz w:val="24"/>
      <w:szCs w:val="24"/>
    </w:rPr>
  </w:style>
  <w:style w:type="paragraph" w:customStyle="1" w:styleId="main2">
    <w:name w:val="main2"/>
    <w:basedOn w:val="Normal"/>
    <w:rsid w:val="00981B33"/>
    <w:pPr>
      <w:shd w:val="clear" w:color="auto" w:fill="333333"/>
    </w:pPr>
    <w:rPr>
      <w:color w:val="auto"/>
      <w:sz w:val="24"/>
      <w:szCs w:val="24"/>
    </w:rPr>
  </w:style>
  <w:style w:type="paragraph" w:customStyle="1" w:styleId="mathjaxhoverarrow1">
    <w:name w:val="mathjax_hover_arrow1"/>
    <w:basedOn w:val="Normal"/>
    <w:rsid w:val="00981B33"/>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981B33"/>
    <w:pPr>
      <w:spacing w:after="150"/>
    </w:pPr>
    <w:rPr>
      <w:color w:val="FFFFFF"/>
      <w:sz w:val="18"/>
      <w:szCs w:val="18"/>
    </w:rPr>
  </w:style>
  <w:style w:type="paragraph" w:customStyle="1" w:styleId="noerror1">
    <w:name w:val="noerror1"/>
    <w:basedOn w:val="Normal"/>
    <w:qFormat/>
    <w:rsid w:val="00981B33"/>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981B33"/>
    <w:pPr>
      <w:spacing w:after="150"/>
    </w:pPr>
    <w:rPr>
      <w:color w:val="auto"/>
      <w:sz w:val="24"/>
      <w:szCs w:val="24"/>
    </w:rPr>
  </w:style>
  <w:style w:type="paragraph" w:customStyle="1" w:styleId="mjx-box1">
    <w:name w:val="mjx-box1"/>
    <w:basedOn w:val="Normal"/>
    <w:qFormat/>
    <w:rsid w:val="00981B33"/>
    <w:pPr>
      <w:spacing w:after="150"/>
    </w:pPr>
    <w:rPr>
      <w:color w:val="auto"/>
      <w:sz w:val="24"/>
      <w:szCs w:val="24"/>
    </w:rPr>
  </w:style>
  <w:style w:type="paragraph" w:customStyle="1" w:styleId="mjx-noerror1">
    <w:name w:val="mjx-noerror1"/>
    <w:basedOn w:val="Normal"/>
    <w:rsid w:val="00981B33"/>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981B33"/>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981B33"/>
    <w:pPr>
      <w:spacing w:after="150"/>
    </w:pPr>
    <w:rPr>
      <w:color w:val="auto"/>
      <w:sz w:val="24"/>
      <w:szCs w:val="24"/>
    </w:rPr>
  </w:style>
  <w:style w:type="paragraph" w:customStyle="1" w:styleId="dialogheader1">
    <w:name w:val="dialog_header1"/>
    <w:basedOn w:val="Normal"/>
    <w:qFormat/>
    <w:rsid w:val="00981B33"/>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981B33"/>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981B33"/>
    <w:pPr>
      <w:spacing w:after="150" w:line="270" w:lineRule="atLeast"/>
      <w:jc w:val="center"/>
      <w:textAlignment w:val="center"/>
    </w:pPr>
    <w:rPr>
      <w:b/>
      <w:bCs/>
      <w:color w:val="FFFFFF"/>
      <w:sz w:val="24"/>
      <w:szCs w:val="24"/>
    </w:rPr>
  </w:style>
  <w:style w:type="paragraph" w:customStyle="1" w:styleId="dialogcontent1">
    <w:name w:val="dialog_content1"/>
    <w:basedOn w:val="Normal"/>
    <w:qFormat/>
    <w:rsid w:val="00981B33"/>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981B33"/>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981B33"/>
    <w:pPr>
      <w:spacing w:after="150"/>
      <w:ind w:left="-240"/>
    </w:pPr>
    <w:rPr>
      <w:color w:val="auto"/>
      <w:sz w:val="24"/>
      <w:szCs w:val="24"/>
    </w:rPr>
  </w:style>
  <w:style w:type="character" w:customStyle="1" w:styleId="clock1">
    <w:name w:val="clock1"/>
    <w:basedOn w:val="DefaultParagraphFont"/>
    <w:rsid w:val="00981B33"/>
  </w:style>
  <w:style w:type="character" w:customStyle="1" w:styleId="z-TopofFormChar">
    <w:name w:val="z-Top of Form Char"/>
    <w:link w:val="z-TopofForm1"/>
    <w:uiPriority w:val="99"/>
    <w:qFormat/>
    <w:rsid w:val="00981B33"/>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rsid w:val="00981B33"/>
    <w:pPr>
      <w:pBdr>
        <w:bottom w:val="single" w:sz="6" w:space="1" w:color="auto"/>
      </w:pBdr>
      <w:jc w:val="center"/>
    </w:pPr>
    <w:rPr>
      <w:rFonts w:ascii="Arial" w:hAnsi="Arial" w:cs="Arial"/>
      <w:vanish/>
      <w:color w:val="auto"/>
      <w:sz w:val="16"/>
      <w:szCs w:val="16"/>
      <w:lang w:val="vi-VN"/>
    </w:rPr>
  </w:style>
  <w:style w:type="character" w:customStyle="1" w:styleId="z-TopofFormChar1">
    <w:name w:val="z-Top of Form Char1"/>
    <w:basedOn w:val="DefaultParagraphFont"/>
    <w:uiPriority w:val="99"/>
    <w:semiHidden/>
    <w:qFormat/>
    <w:rsid w:val="00981B33"/>
    <w:rPr>
      <w:rFonts w:ascii="Arial" w:eastAsia="Times New Roman" w:hAnsi="Arial" w:cs="Arial"/>
      <w:vanish/>
      <w:color w:val="003300"/>
      <w:sz w:val="16"/>
      <w:szCs w:val="16"/>
    </w:rPr>
  </w:style>
  <w:style w:type="character" w:customStyle="1" w:styleId="fr">
    <w:name w:val="fr"/>
    <w:basedOn w:val="DefaultParagraphFont"/>
    <w:qFormat/>
    <w:rsid w:val="00981B33"/>
  </w:style>
  <w:style w:type="character" w:customStyle="1" w:styleId="mathjaxpreview1">
    <w:name w:val="mathjax_preview1"/>
    <w:qFormat/>
    <w:rsid w:val="00981B33"/>
    <w:rPr>
      <w:color w:val="888888"/>
    </w:rPr>
  </w:style>
  <w:style w:type="character" w:customStyle="1" w:styleId="mjx-chtml1">
    <w:name w:val="mjx-chtml1"/>
    <w:qFormat/>
    <w:rsid w:val="00981B33"/>
    <w:rPr>
      <w:spacing w:val="0"/>
      <w:sz w:val="24"/>
      <w:szCs w:val="24"/>
      <w:rtl w:val="0"/>
    </w:rPr>
  </w:style>
  <w:style w:type="character" w:customStyle="1" w:styleId="mjx-math">
    <w:name w:val="mjx-math"/>
    <w:basedOn w:val="DefaultParagraphFont"/>
    <w:rsid w:val="00981B33"/>
  </w:style>
  <w:style w:type="character" w:customStyle="1" w:styleId="mjx-mrow">
    <w:name w:val="mjx-mrow"/>
    <w:basedOn w:val="DefaultParagraphFont"/>
    <w:qFormat/>
    <w:rsid w:val="00981B33"/>
  </w:style>
  <w:style w:type="character" w:customStyle="1" w:styleId="mjx-texatom">
    <w:name w:val="mjx-texatom"/>
    <w:basedOn w:val="DefaultParagraphFont"/>
    <w:rsid w:val="00981B33"/>
  </w:style>
  <w:style w:type="character" w:customStyle="1" w:styleId="mjx-msubsup">
    <w:name w:val="mjx-msubsup"/>
    <w:basedOn w:val="DefaultParagraphFont"/>
    <w:qFormat/>
    <w:rsid w:val="00981B33"/>
  </w:style>
  <w:style w:type="character" w:customStyle="1" w:styleId="mjx-base">
    <w:name w:val="mjx-base"/>
    <w:basedOn w:val="DefaultParagraphFont"/>
    <w:qFormat/>
    <w:rsid w:val="00981B33"/>
  </w:style>
  <w:style w:type="character" w:customStyle="1" w:styleId="mjx-mi">
    <w:name w:val="mjx-mi"/>
    <w:basedOn w:val="DefaultParagraphFont"/>
    <w:qFormat/>
    <w:rsid w:val="00981B33"/>
  </w:style>
  <w:style w:type="character" w:customStyle="1" w:styleId="mjx-sub">
    <w:name w:val="mjx-sub"/>
    <w:basedOn w:val="DefaultParagraphFont"/>
    <w:qFormat/>
    <w:rsid w:val="00981B33"/>
  </w:style>
  <w:style w:type="character" w:customStyle="1" w:styleId="mjx-mn">
    <w:name w:val="mjx-mn"/>
    <w:basedOn w:val="DefaultParagraphFont"/>
    <w:qFormat/>
    <w:rsid w:val="00981B33"/>
  </w:style>
  <w:style w:type="character" w:customStyle="1" w:styleId="mjx-mo">
    <w:name w:val="mjx-mo"/>
    <w:basedOn w:val="DefaultParagraphFont"/>
    <w:qFormat/>
    <w:rsid w:val="00981B33"/>
  </w:style>
  <w:style w:type="character" w:customStyle="1" w:styleId="mjx-chtml2">
    <w:name w:val="mjx-chtml2"/>
    <w:qFormat/>
    <w:rsid w:val="00981B33"/>
    <w:rPr>
      <w:spacing w:val="0"/>
      <w:sz w:val="24"/>
      <w:szCs w:val="24"/>
      <w:rtl w:val="0"/>
    </w:rPr>
  </w:style>
  <w:style w:type="character" w:customStyle="1" w:styleId="mjx-chtml3">
    <w:name w:val="mjx-chtml3"/>
    <w:qFormat/>
    <w:rsid w:val="00981B33"/>
    <w:rPr>
      <w:spacing w:val="0"/>
      <w:sz w:val="24"/>
      <w:szCs w:val="24"/>
      <w:rtl w:val="0"/>
    </w:rPr>
  </w:style>
  <w:style w:type="character" w:customStyle="1" w:styleId="mjx-chtml4">
    <w:name w:val="mjx-chtml4"/>
    <w:qFormat/>
    <w:rsid w:val="00981B33"/>
    <w:rPr>
      <w:spacing w:val="0"/>
      <w:sz w:val="24"/>
      <w:szCs w:val="24"/>
      <w:rtl w:val="0"/>
    </w:rPr>
  </w:style>
  <w:style w:type="character" w:customStyle="1" w:styleId="mjx-chtml5">
    <w:name w:val="mjx-chtml5"/>
    <w:qFormat/>
    <w:rsid w:val="00981B33"/>
    <w:rPr>
      <w:spacing w:val="0"/>
      <w:sz w:val="24"/>
      <w:szCs w:val="24"/>
      <w:rtl w:val="0"/>
    </w:rPr>
  </w:style>
  <w:style w:type="character" w:customStyle="1" w:styleId="mjx-chtml6">
    <w:name w:val="mjx-chtml6"/>
    <w:qFormat/>
    <w:rsid w:val="00981B33"/>
    <w:rPr>
      <w:spacing w:val="0"/>
      <w:sz w:val="24"/>
      <w:szCs w:val="24"/>
      <w:rtl w:val="0"/>
    </w:rPr>
  </w:style>
  <w:style w:type="character" w:customStyle="1" w:styleId="mjx-chtml7">
    <w:name w:val="mjx-chtml7"/>
    <w:rsid w:val="00981B33"/>
    <w:rPr>
      <w:spacing w:val="0"/>
      <w:sz w:val="24"/>
      <w:szCs w:val="24"/>
      <w:rtl w:val="0"/>
    </w:rPr>
  </w:style>
  <w:style w:type="character" w:customStyle="1" w:styleId="mjx-chtml8">
    <w:name w:val="mjx-chtml8"/>
    <w:qFormat/>
    <w:rsid w:val="00981B33"/>
    <w:rPr>
      <w:spacing w:val="0"/>
      <w:sz w:val="24"/>
      <w:szCs w:val="24"/>
      <w:rtl w:val="0"/>
    </w:rPr>
  </w:style>
  <w:style w:type="character" w:customStyle="1" w:styleId="mjx-chtml9">
    <w:name w:val="mjx-chtml9"/>
    <w:qFormat/>
    <w:rsid w:val="00981B33"/>
    <w:rPr>
      <w:spacing w:val="0"/>
      <w:sz w:val="24"/>
      <w:szCs w:val="24"/>
      <w:rtl w:val="0"/>
    </w:rPr>
  </w:style>
  <w:style w:type="character" w:customStyle="1" w:styleId="mjx-mfrac">
    <w:name w:val="mjx-mfrac"/>
    <w:basedOn w:val="DefaultParagraphFont"/>
    <w:qFormat/>
    <w:rsid w:val="00981B33"/>
  </w:style>
  <w:style w:type="character" w:customStyle="1" w:styleId="mjx-box2">
    <w:name w:val="mjx-box2"/>
    <w:basedOn w:val="DefaultParagraphFont"/>
    <w:rsid w:val="00981B33"/>
  </w:style>
  <w:style w:type="character" w:customStyle="1" w:styleId="mjx-numerator1">
    <w:name w:val="mjx-numerator1"/>
    <w:qFormat/>
    <w:rsid w:val="00981B33"/>
  </w:style>
  <w:style w:type="character" w:customStyle="1" w:styleId="mjx-denominator1">
    <w:name w:val="mjx-denominator1"/>
    <w:qFormat/>
    <w:rsid w:val="00981B33"/>
  </w:style>
  <w:style w:type="character" w:customStyle="1" w:styleId="mjx-line1">
    <w:name w:val="mjx-line1"/>
    <w:qFormat/>
    <w:rsid w:val="00981B33"/>
  </w:style>
  <w:style w:type="character" w:customStyle="1" w:styleId="mjx-vsize1">
    <w:name w:val="mjx-vsize1"/>
    <w:basedOn w:val="DefaultParagraphFont"/>
    <w:qFormat/>
    <w:rsid w:val="00981B33"/>
  </w:style>
  <w:style w:type="character" w:customStyle="1" w:styleId="mjx-chtml10">
    <w:name w:val="mjx-chtml10"/>
    <w:qFormat/>
    <w:rsid w:val="00981B33"/>
    <w:rPr>
      <w:spacing w:val="0"/>
      <w:sz w:val="24"/>
      <w:szCs w:val="24"/>
      <w:rtl w:val="0"/>
    </w:rPr>
  </w:style>
  <w:style w:type="character" w:customStyle="1" w:styleId="mjx-chtml11">
    <w:name w:val="mjx-chtml11"/>
    <w:qFormat/>
    <w:rsid w:val="00981B33"/>
    <w:rPr>
      <w:spacing w:val="0"/>
      <w:sz w:val="24"/>
      <w:szCs w:val="24"/>
      <w:rtl w:val="0"/>
    </w:rPr>
  </w:style>
  <w:style w:type="character" w:customStyle="1" w:styleId="mjx-chtml12">
    <w:name w:val="mjx-chtml12"/>
    <w:qFormat/>
    <w:rsid w:val="00981B33"/>
    <w:rPr>
      <w:spacing w:val="0"/>
      <w:sz w:val="24"/>
      <w:szCs w:val="24"/>
      <w:rtl w:val="0"/>
    </w:rPr>
  </w:style>
  <w:style w:type="character" w:customStyle="1" w:styleId="mjx-chtml13">
    <w:name w:val="mjx-chtml13"/>
    <w:qFormat/>
    <w:rsid w:val="00981B33"/>
    <w:rPr>
      <w:spacing w:val="0"/>
      <w:sz w:val="24"/>
      <w:szCs w:val="24"/>
      <w:rtl w:val="0"/>
    </w:rPr>
  </w:style>
  <w:style w:type="character" w:customStyle="1" w:styleId="mjx-chtml14">
    <w:name w:val="mjx-chtml14"/>
    <w:qFormat/>
    <w:rsid w:val="00981B33"/>
    <w:rPr>
      <w:spacing w:val="0"/>
      <w:sz w:val="24"/>
      <w:szCs w:val="24"/>
      <w:rtl w:val="0"/>
    </w:rPr>
  </w:style>
  <w:style w:type="character" w:customStyle="1" w:styleId="mjx-sup">
    <w:name w:val="mjx-sup"/>
    <w:basedOn w:val="DefaultParagraphFont"/>
    <w:qFormat/>
    <w:rsid w:val="00981B33"/>
  </w:style>
  <w:style w:type="character" w:customStyle="1" w:styleId="mjx-chtml15">
    <w:name w:val="mjx-chtml15"/>
    <w:qFormat/>
    <w:rsid w:val="00981B33"/>
    <w:rPr>
      <w:spacing w:val="0"/>
      <w:sz w:val="24"/>
      <w:szCs w:val="24"/>
      <w:rtl w:val="0"/>
    </w:rPr>
  </w:style>
  <w:style w:type="character" w:customStyle="1" w:styleId="mjx-chtml16">
    <w:name w:val="mjx-chtml16"/>
    <w:qFormat/>
    <w:rsid w:val="00981B33"/>
    <w:rPr>
      <w:spacing w:val="0"/>
      <w:sz w:val="24"/>
      <w:szCs w:val="24"/>
      <w:rtl w:val="0"/>
    </w:rPr>
  </w:style>
  <w:style w:type="character" w:customStyle="1" w:styleId="mjx-msqrt">
    <w:name w:val="mjx-msqrt"/>
    <w:basedOn w:val="DefaultParagraphFont"/>
    <w:qFormat/>
    <w:rsid w:val="00981B33"/>
  </w:style>
  <w:style w:type="character" w:customStyle="1" w:styleId="mjx-surd1">
    <w:name w:val="mjx-surd1"/>
    <w:basedOn w:val="DefaultParagraphFont"/>
    <w:qFormat/>
    <w:rsid w:val="00981B33"/>
  </w:style>
  <w:style w:type="character" w:customStyle="1" w:styleId="mjx-chtml17">
    <w:name w:val="mjx-chtml17"/>
    <w:qFormat/>
    <w:rsid w:val="00981B33"/>
    <w:rPr>
      <w:spacing w:val="0"/>
      <w:sz w:val="24"/>
      <w:szCs w:val="24"/>
      <w:rtl w:val="0"/>
    </w:rPr>
  </w:style>
  <w:style w:type="character" w:customStyle="1" w:styleId="mjx-chtml18">
    <w:name w:val="mjx-chtml18"/>
    <w:qFormat/>
    <w:rsid w:val="00981B33"/>
    <w:rPr>
      <w:spacing w:val="0"/>
      <w:sz w:val="24"/>
      <w:szCs w:val="24"/>
      <w:rtl w:val="0"/>
    </w:rPr>
  </w:style>
  <w:style w:type="character" w:customStyle="1" w:styleId="mjx-chtml19">
    <w:name w:val="mjx-chtml19"/>
    <w:qFormat/>
    <w:rsid w:val="00981B33"/>
    <w:rPr>
      <w:spacing w:val="0"/>
      <w:sz w:val="24"/>
      <w:szCs w:val="24"/>
      <w:rtl w:val="0"/>
    </w:rPr>
  </w:style>
  <w:style w:type="character" w:customStyle="1" w:styleId="mjx-chtml20">
    <w:name w:val="mjx-chtml20"/>
    <w:qFormat/>
    <w:rsid w:val="00981B33"/>
    <w:rPr>
      <w:spacing w:val="0"/>
      <w:sz w:val="24"/>
      <w:szCs w:val="24"/>
      <w:rtl w:val="0"/>
    </w:rPr>
  </w:style>
  <w:style w:type="character" w:customStyle="1" w:styleId="mjx-chtml21">
    <w:name w:val="mjx-chtml21"/>
    <w:qFormat/>
    <w:rsid w:val="00981B33"/>
    <w:rPr>
      <w:spacing w:val="0"/>
      <w:sz w:val="24"/>
      <w:szCs w:val="24"/>
      <w:rtl w:val="0"/>
    </w:rPr>
  </w:style>
  <w:style w:type="character" w:customStyle="1" w:styleId="mjx-chtml22">
    <w:name w:val="mjx-chtml22"/>
    <w:qFormat/>
    <w:rsid w:val="00981B33"/>
    <w:rPr>
      <w:spacing w:val="0"/>
      <w:sz w:val="24"/>
      <w:szCs w:val="24"/>
      <w:rtl w:val="0"/>
    </w:rPr>
  </w:style>
  <w:style w:type="character" w:customStyle="1" w:styleId="mjx-chtml23">
    <w:name w:val="mjx-chtml23"/>
    <w:qFormat/>
    <w:rsid w:val="00981B33"/>
    <w:rPr>
      <w:spacing w:val="0"/>
      <w:sz w:val="24"/>
      <w:szCs w:val="24"/>
      <w:rtl w:val="0"/>
    </w:rPr>
  </w:style>
  <w:style w:type="character" w:customStyle="1" w:styleId="mjx-chtml24">
    <w:name w:val="mjx-chtml24"/>
    <w:qFormat/>
    <w:rsid w:val="00981B33"/>
    <w:rPr>
      <w:spacing w:val="0"/>
      <w:sz w:val="24"/>
      <w:szCs w:val="24"/>
      <w:rtl w:val="0"/>
    </w:rPr>
  </w:style>
  <w:style w:type="character" w:customStyle="1" w:styleId="mjx-chtml25">
    <w:name w:val="mjx-chtml25"/>
    <w:qFormat/>
    <w:rsid w:val="00981B33"/>
    <w:rPr>
      <w:spacing w:val="0"/>
      <w:sz w:val="24"/>
      <w:szCs w:val="24"/>
      <w:rtl w:val="0"/>
    </w:rPr>
  </w:style>
  <w:style w:type="character" w:customStyle="1" w:styleId="mjx-chtml26">
    <w:name w:val="mjx-chtml26"/>
    <w:qFormat/>
    <w:rsid w:val="00981B33"/>
    <w:rPr>
      <w:spacing w:val="0"/>
      <w:sz w:val="24"/>
      <w:szCs w:val="24"/>
      <w:rtl w:val="0"/>
    </w:rPr>
  </w:style>
  <w:style w:type="character" w:customStyle="1" w:styleId="mjx-chtml27">
    <w:name w:val="mjx-chtml27"/>
    <w:qFormat/>
    <w:rsid w:val="00981B33"/>
    <w:rPr>
      <w:spacing w:val="0"/>
      <w:sz w:val="24"/>
      <w:szCs w:val="24"/>
      <w:rtl w:val="0"/>
    </w:rPr>
  </w:style>
  <w:style w:type="character" w:customStyle="1" w:styleId="mjx-chtml28">
    <w:name w:val="mjx-chtml28"/>
    <w:qFormat/>
    <w:rsid w:val="00981B33"/>
    <w:rPr>
      <w:spacing w:val="0"/>
      <w:sz w:val="24"/>
      <w:szCs w:val="24"/>
      <w:rtl w:val="0"/>
    </w:rPr>
  </w:style>
  <w:style w:type="character" w:customStyle="1" w:styleId="mjx-chtml29">
    <w:name w:val="mjx-chtml29"/>
    <w:qFormat/>
    <w:rsid w:val="00981B33"/>
    <w:rPr>
      <w:spacing w:val="0"/>
      <w:sz w:val="24"/>
      <w:szCs w:val="24"/>
      <w:rtl w:val="0"/>
    </w:rPr>
  </w:style>
  <w:style w:type="character" w:customStyle="1" w:styleId="mjx-chtml30">
    <w:name w:val="mjx-chtml30"/>
    <w:qFormat/>
    <w:rsid w:val="00981B33"/>
    <w:rPr>
      <w:spacing w:val="0"/>
      <w:sz w:val="24"/>
      <w:szCs w:val="24"/>
      <w:rtl w:val="0"/>
    </w:rPr>
  </w:style>
  <w:style w:type="character" w:customStyle="1" w:styleId="mjx-chtml31">
    <w:name w:val="mjx-chtml31"/>
    <w:qFormat/>
    <w:rsid w:val="00981B33"/>
    <w:rPr>
      <w:spacing w:val="0"/>
      <w:sz w:val="24"/>
      <w:szCs w:val="24"/>
      <w:rtl w:val="0"/>
    </w:rPr>
  </w:style>
  <w:style w:type="character" w:customStyle="1" w:styleId="mjx-chtml32">
    <w:name w:val="mjx-chtml32"/>
    <w:qFormat/>
    <w:rsid w:val="00981B33"/>
    <w:rPr>
      <w:spacing w:val="0"/>
      <w:sz w:val="24"/>
      <w:szCs w:val="24"/>
      <w:rtl w:val="0"/>
    </w:rPr>
  </w:style>
  <w:style w:type="character" w:customStyle="1" w:styleId="mjx-chtml33">
    <w:name w:val="mjx-chtml33"/>
    <w:qFormat/>
    <w:rsid w:val="00981B33"/>
    <w:rPr>
      <w:spacing w:val="0"/>
      <w:sz w:val="24"/>
      <w:szCs w:val="24"/>
      <w:rtl w:val="0"/>
    </w:rPr>
  </w:style>
  <w:style w:type="character" w:customStyle="1" w:styleId="mjx-chtml34">
    <w:name w:val="mjx-chtml34"/>
    <w:qFormat/>
    <w:rsid w:val="00981B33"/>
    <w:rPr>
      <w:spacing w:val="0"/>
      <w:sz w:val="24"/>
      <w:szCs w:val="24"/>
      <w:rtl w:val="0"/>
    </w:rPr>
  </w:style>
  <w:style w:type="character" w:customStyle="1" w:styleId="mjx-chtml35">
    <w:name w:val="mjx-chtml35"/>
    <w:qFormat/>
    <w:rsid w:val="00981B33"/>
    <w:rPr>
      <w:spacing w:val="0"/>
      <w:sz w:val="24"/>
      <w:szCs w:val="24"/>
      <w:rtl w:val="0"/>
    </w:rPr>
  </w:style>
  <w:style w:type="character" w:customStyle="1" w:styleId="mjx-chtml36">
    <w:name w:val="mjx-chtml36"/>
    <w:qFormat/>
    <w:rsid w:val="00981B33"/>
    <w:rPr>
      <w:spacing w:val="0"/>
      <w:sz w:val="24"/>
      <w:szCs w:val="24"/>
      <w:rtl w:val="0"/>
    </w:rPr>
  </w:style>
  <w:style w:type="character" w:customStyle="1" w:styleId="mjx-chtml37">
    <w:name w:val="mjx-chtml37"/>
    <w:qFormat/>
    <w:rsid w:val="00981B33"/>
    <w:rPr>
      <w:spacing w:val="0"/>
      <w:sz w:val="24"/>
      <w:szCs w:val="24"/>
      <w:rtl w:val="0"/>
    </w:rPr>
  </w:style>
  <w:style w:type="character" w:customStyle="1" w:styleId="mjx-chtml38">
    <w:name w:val="mjx-chtml38"/>
    <w:qFormat/>
    <w:rsid w:val="00981B33"/>
    <w:rPr>
      <w:spacing w:val="0"/>
      <w:sz w:val="24"/>
      <w:szCs w:val="24"/>
      <w:rtl w:val="0"/>
    </w:rPr>
  </w:style>
  <w:style w:type="character" w:customStyle="1" w:styleId="mjx-chtml39">
    <w:name w:val="mjx-chtml39"/>
    <w:qFormat/>
    <w:rsid w:val="00981B33"/>
    <w:rPr>
      <w:spacing w:val="0"/>
      <w:sz w:val="24"/>
      <w:szCs w:val="24"/>
      <w:rtl w:val="0"/>
    </w:rPr>
  </w:style>
  <w:style w:type="character" w:customStyle="1" w:styleId="mjx-chtml40">
    <w:name w:val="mjx-chtml40"/>
    <w:qFormat/>
    <w:rsid w:val="00981B33"/>
    <w:rPr>
      <w:spacing w:val="0"/>
      <w:sz w:val="24"/>
      <w:szCs w:val="24"/>
      <w:rtl w:val="0"/>
    </w:rPr>
  </w:style>
  <w:style w:type="character" w:customStyle="1" w:styleId="mjx-chtml41">
    <w:name w:val="mjx-chtml41"/>
    <w:qFormat/>
    <w:rsid w:val="00981B33"/>
    <w:rPr>
      <w:spacing w:val="0"/>
      <w:sz w:val="24"/>
      <w:szCs w:val="24"/>
      <w:rtl w:val="0"/>
    </w:rPr>
  </w:style>
  <w:style w:type="character" w:customStyle="1" w:styleId="mjx-chtml42">
    <w:name w:val="mjx-chtml42"/>
    <w:qFormat/>
    <w:rsid w:val="00981B33"/>
    <w:rPr>
      <w:spacing w:val="0"/>
      <w:sz w:val="24"/>
      <w:szCs w:val="24"/>
      <w:rtl w:val="0"/>
    </w:rPr>
  </w:style>
  <w:style w:type="character" w:customStyle="1" w:styleId="mjx-chtml43">
    <w:name w:val="mjx-chtml43"/>
    <w:qFormat/>
    <w:rsid w:val="00981B33"/>
    <w:rPr>
      <w:spacing w:val="0"/>
      <w:sz w:val="24"/>
      <w:szCs w:val="24"/>
      <w:rtl w:val="0"/>
    </w:rPr>
  </w:style>
  <w:style w:type="character" w:customStyle="1" w:styleId="mjx-chtml44">
    <w:name w:val="mjx-chtml44"/>
    <w:qFormat/>
    <w:rsid w:val="00981B33"/>
    <w:rPr>
      <w:spacing w:val="0"/>
      <w:sz w:val="24"/>
      <w:szCs w:val="24"/>
      <w:rtl w:val="0"/>
    </w:rPr>
  </w:style>
  <w:style w:type="character" w:customStyle="1" w:styleId="mjx-chtml45">
    <w:name w:val="mjx-chtml45"/>
    <w:qFormat/>
    <w:rsid w:val="00981B33"/>
    <w:rPr>
      <w:spacing w:val="0"/>
      <w:sz w:val="24"/>
      <w:szCs w:val="24"/>
      <w:rtl w:val="0"/>
    </w:rPr>
  </w:style>
  <w:style w:type="character" w:customStyle="1" w:styleId="mjx-chtml46">
    <w:name w:val="mjx-chtml46"/>
    <w:qFormat/>
    <w:rsid w:val="00981B33"/>
    <w:rPr>
      <w:spacing w:val="0"/>
      <w:sz w:val="24"/>
      <w:szCs w:val="24"/>
      <w:rtl w:val="0"/>
    </w:rPr>
  </w:style>
  <w:style w:type="character" w:customStyle="1" w:styleId="mjx-chtml47">
    <w:name w:val="mjx-chtml47"/>
    <w:qFormat/>
    <w:rsid w:val="00981B33"/>
    <w:rPr>
      <w:spacing w:val="0"/>
      <w:sz w:val="24"/>
      <w:szCs w:val="24"/>
      <w:rtl w:val="0"/>
    </w:rPr>
  </w:style>
  <w:style w:type="character" w:customStyle="1" w:styleId="mjx-chtml48">
    <w:name w:val="mjx-chtml48"/>
    <w:qFormat/>
    <w:rsid w:val="00981B33"/>
    <w:rPr>
      <w:spacing w:val="0"/>
      <w:sz w:val="24"/>
      <w:szCs w:val="24"/>
      <w:rtl w:val="0"/>
    </w:rPr>
  </w:style>
  <w:style w:type="character" w:customStyle="1" w:styleId="mjx-chtml49">
    <w:name w:val="mjx-chtml49"/>
    <w:qFormat/>
    <w:rsid w:val="00981B33"/>
    <w:rPr>
      <w:spacing w:val="0"/>
      <w:sz w:val="24"/>
      <w:szCs w:val="24"/>
      <w:rtl w:val="0"/>
    </w:rPr>
  </w:style>
  <w:style w:type="character" w:customStyle="1" w:styleId="mjx-munderover">
    <w:name w:val="mjx-munderover"/>
    <w:basedOn w:val="DefaultParagraphFont"/>
    <w:qFormat/>
    <w:rsid w:val="00981B33"/>
  </w:style>
  <w:style w:type="character" w:customStyle="1" w:styleId="mjx-stack">
    <w:name w:val="mjx-stack"/>
    <w:basedOn w:val="DefaultParagraphFont"/>
    <w:qFormat/>
    <w:rsid w:val="00981B33"/>
  </w:style>
  <w:style w:type="character" w:customStyle="1" w:styleId="mjx-over1">
    <w:name w:val="mjx-over1"/>
    <w:qFormat/>
    <w:rsid w:val="00981B33"/>
  </w:style>
  <w:style w:type="character" w:customStyle="1" w:styleId="mjx-op1">
    <w:name w:val="mjx-op1"/>
    <w:qFormat/>
    <w:rsid w:val="00981B33"/>
  </w:style>
  <w:style w:type="character" w:customStyle="1" w:styleId="mjx-chtml50">
    <w:name w:val="mjx-chtml50"/>
    <w:qFormat/>
    <w:rsid w:val="00981B33"/>
    <w:rPr>
      <w:spacing w:val="0"/>
      <w:sz w:val="24"/>
      <w:szCs w:val="24"/>
      <w:rtl w:val="0"/>
    </w:rPr>
  </w:style>
  <w:style w:type="character" w:customStyle="1" w:styleId="mjx-chtml51">
    <w:name w:val="mjx-chtml51"/>
    <w:rsid w:val="00981B33"/>
    <w:rPr>
      <w:spacing w:val="0"/>
      <w:sz w:val="24"/>
      <w:szCs w:val="24"/>
      <w:rtl w:val="0"/>
    </w:rPr>
  </w:style>
  <w:style w:type="character" w:customStyle="1" w:styleId="mjx-chtml52">
    <w:name w:val="mjx-chtml52"/>
    <w:qFormat/>
    <w:rsid w:val="00981B33"/>
    <w:rPr>
      <w:spacing w:val="0"/>
      <w:sz w:val="24"/>
      <w:szCs w:val="24"/>
      <w:rtl w:val="0"/>
    </w:rPr>
  </w:style>
  <w:style w:type="character" w:customStyle="1" w:styleId="mjx-chtml53">
    <w:name w:val="mjx-chtml53"/>
    <w:qFormat/>
    <w:rsid w:val="00981B33"/>
    <w:rPr>
      <w:spacing w:val="0"/>
      <w:sz w:val="24"/>
      <w:szCs w:val="24"/>
      <w:rtl w:val="0"/>
    </w:rPr>
  </w:style>
  <w:style w:type="character" w:customStyle="1" w:styleId="mjx-chtml54">
    <w:name w:val="mjx-chtml54"/>
    <w:qFormat/>
    <w:rsid w:val="00981B33"/>
    <w:rPr>
      <w:spacing w:val="0"/>
      <w:sz w:val="24"/>
      <w:szCs w:val="24"/>
      <w:rtl w:val="0"/>
    </w:rPr>
  </w:style>
  <w:style w:type="character" w:customStyle="1" w:styleId="mjx-chtml55">
    <w:name w:val="mjx-chtml55"/>
    <w:qFormat/>
    <w:rsid w:val="00981B33"/>
    <w:rPr>
      <w:spacing w:val="0"/>
      <w:sz w:val="24"/>
      <w:szCs w:val="24"/>
      <w:rtl w:val="0"/>
    </w:rPr>
  </w:style>
  <w:style w:type="character" w:customStyle="1" w:styleId="z-BottomofFormChar">
    <w:name w:val="z-Bottom of Form Char"/>
    <w:link w:val="z-BottomofForm1"/>
    <w:uiPriority w:val="99"/>
    <w:rsid w:val="00981B33"/>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981B33"/>
    <w:pPr>
      <w:pBdr>
        <w:top w:val="single" w:sz="6" w:space="1" w:color="auto"/>
      </w:pBdr>
      <w:jc w:val="center"/>
    </w:pPr>
    <w:rPr>
      <w:rFonts w:ascii="Arial" w:hAnsi="Arial" w:cs="Arial"/>
      <w:vanish/>
      <w:color w:val="auto"/>
      <w:sz w:val="16"/>
      <w:szCs w:val="16"/>
      <w:lang w:val="vi-VN"/>
    </w:rPr>
  </w:style>
  <w:style w:type="character" w:customStyle="1" w:styleId="z-BottomofFormChar1">
    <w:name w:val="z-Bottom of Form Char1"/>
    <w:basedOn w:val="DefaultParagraphFont"/>
    <w:uiPriority w:val="99"/>
    <w:semiHidden/>
    <w:qFormat/>
    <w:rsid w:val="00981B33"/>
    <w:rPr>
      <w:rFonts w:ascii="Arial" w:eastAsia="Times New Roman" w:hAnsi="Arial" w:cs="Arial"/>
      <w:vanish/>
      <w:color w:val="003300"/>
      <w:sz w:val="16"/>
      <w:szCs w:val="16"/>
    </w:rPr>
  </w:style>
  <w:style w:type="character" w:customStyle="1" w:styleId="icchat1">
    <w:name w:val="ic_chat1"/>
    <w:qFormat/>
    <w:rsid w:val="00981B33"/>
  </w:style>
  <w:style w:type="character" w:customStyle="1" w:styleId="clred1">
    <w:name w:val="clred1"/>
    <w:qFormat/>
    <w:rsid w:val="00981B33"/>
    <w:rPr>
      <w:color w:val="FF3300"/>
    </w:rPr>
  </w:style>
  <w:style w:type="paragraph" w:customStyle="1" w:styleId="Title20">
    <w:name w:val="Title2"/>
    <w:basedOn w:val="Normal"/>
    <w:qFormat/>
    <w:rsid w:val="00981B33"/>
    <w:pPr>
      <w:spacing w:after="150"/>
    </w:pPr>
    <w:rPr>
      <w:color w:val="auto"/>
      <w:sz w:val="24"/>
      <w:szCs w:val="24"/>
    </w:rPr>
  </w:style>
  <w:style w:type="character" w:customStyle="1" w:styleId="mjx-mtext">
    <w:name w:val="mjx-mtext"/>
    <w:basedOn w:val="DefaultParagraphFont"/>
    <w:qFormat/>
    <w:rsid w:val="00981B33"/>
  </w:style>
  <w:style w:type="paragraph" w:customStyle="1" w:styleId="imglogo">
    <w:name w:val="img_logo"/>
    <w:basedOn w:val="Normal"/>
    <w:qFormat/>
    <w:rsid w:val="00981B33"/>
    <w:pPr>
      <w:spacing w:after="150"/>
    </w:pPr>
    <w:rPr>
      <w:color w:val="auto"/>
      <w:sz w:val="24"/>
      <w:szCs w:val="24"/>
    </w:rPr>
  </w:style>
  <w:style w:type="paragraph" w:customStyle="1" w:styleId="Title30">
    <w:name w:val="Title3"/>
    <w:basedOn w:val="Normal"/>
    <w:qFormat/>
    <w:rsid w:val="00981B33"/>
    <w:pPr>
      <w:spacing w:after="150"/>
    </w:pPr>
    <w:rPr>
      <w:color w:val="auto"/>
      <w:sz w:val="24"/>
      <w:szCs w:val="24"/>
    </w:rPr>
  </w:style>
  <w:style w:type="character" w:customStyle="1" w:styleId="cl9991">
    <w:name w:val="cl9991"/>
    <w:qFormat/>
    <w:rsid w:val="00981B33"/>
    <w:rPr>
      <w:color w:val="999999"/>
    </w:rPr>
  </w:style>
  <w:style w:type="paragraph" w:customStyle="1" w:styleId="mtdisplayequation0">
    <w:name w:val="mtdisplayequation"/>
    <w:basedOn w:val="Normal"/>
    <w:qFormat/>
    <w:rsid w:val="00981B33"/>
    <w:pPr>
      <w:spacing w:after="150"/>
    </w:pPr>
    <w:rPr>
      <w:color w:val="auto"/>
      <w:sz w:val="24"/>
      <w:szCs w:val="24"/>
    </w:rPr>
  </w:style>
  <w:style w:type="paragraph" w:customStyle="1" w:styleId="Title40">
    <w:name w:val="Title4"/>
    <w:basedOn w:val="Normal"/>
    <w:qFormat/>
    <w:rsid w:val="00981B33"/>
    <w:pPr>
      <w:spacing w:after="150"/>
    </w:pPr>
    <w:rPr>
      <w:color w:val="auto"/>
      <w:sz w:val="24"/>
      <w:szCs w:val="24"/>
    </w:rPr>
  </w:style>
  <w:style w:type="character" w:customStyle="1" w:styleId="Bodytext31">
    <w:name w:val="Body text (3)_"/>
    <w:link w:val="Bodytext32"/>
    <w:qFormat/>
    <w:locked/>
    <w:rsid w:val="00981B33"/>
    <w:rPr>
      <w:rFonts w:eastAsia="Times New Roman" w:cs="Times New Roman"/>
      <w:b/>
      <w:bCs/>
      <w:shd w:val="clear" w:color="auto" w:fill="FFFFFF"/>
    </w:rPr>
  </w:style>
  <w:style w:type="paragraph" w:customStyle="1" w:styleId="Bodytext32">
    <w:name w:val="Body text (3)"/>
    <w:basedOn w:val="Normal"/>
    <w:link w:val="Bodytext31"/>
    <w:qFormat/>
    <w:rsid w:val="00981B33"/>
    <w:pPr>
      <w:widowControl w:val="0"/>
      <w:shd w:val="clear" w:color="auto" w:fill="FFFFFF"/>
      <w:spacing w:line="264" w:lineRule="exact"/>
      <w:ind w:hanging="1480"/>
      <w:jc w:val="center"/>
    </w:pPr>
    <w:rPr>
      <w:rFonts w:asciiTheme="minorHAnsi" w:hAnsiTheme="minorHAnsi"/>
      <w:b/>
      <w:bCs/>
      <w:color w:val="auto"/>
      <w:sz w:val="22"/>
      <w:szCs w:val="22"/>
      <w:lang w:val="vi-VN"/>
    </w:rPr>
  </w:style>
  <w:style w:type="character" w:customStyle="1" w:styleId="Bodytext2Bold">
    <w:name w:val="Body text (2) + Bold"/>
    <w:qFormat/>
    <w:rsid w:val="00981B33"/>
    <w:rPr>
      <w:rFonts w:ascii="Times New Roman" w:eastAsia="Times New Roman" w:hAnsi="Times New Roman"/>
      <w:sz w:val="18"/>
      <w:szCs w:val="18"/>
      <w:shd w:val="clear" w:color="auto" w:fill="FFFFFF"/>
    </w:rPr>
  </w:style>
  <w:style w:type="paragraph" w:customStyle="1" w:styleId="emoticon">
    <w:name w:val="emoticon"/>
    <w:basedOn w:val="Normal"/>
    <w:qFormat/>
    <w:rsid w:val="00981B33"/>
    <w:pPr>
      <w:spacing w:after="150"/>
      <w:ind w:hanging="18928"/>
    </w:pPr>
    <w:rPr>
      <w:color w:val="auto"/>
      <w:sz w:val="24"/>
      <w:szCs w:val="24"/>
    </w:rPr>
  </w:style>
  <w:style w:type="paragraph" w:customStyle="1" w:styleId="mathjaxmenuclose0">
    <w:name w:val="mathjax_menu_close"/>
    <w:basedOn w:val="Normal"/>
    <w:qFormat/>
    <w:rsid w:val="00981B33"/>
    <w:pPr>
      <w:spacing w:after="150"/>
    </w:pPr>
    <w:rPr>
      <w:color w:val="auto"/>
      <w:sz w:val="24"/>
      <w:szCs w:val="24"/>
    </w:rPr>
  </w:style>
  <w:style w:type="character" w:customStyle="1" w:styleId="fl">
    <w:name w:val="fl"/>
    <w:basedOn w:val="DefaultParagraphFont"/>
    <w:qFormat/>
    <w:rsid w:val="00981B33"/>
  </w:style>
  <w:style w:type="paragraph" w:customStyle="1" w:styleId="normaljustified">
    <w:name w:val="normaljustified"/>
    <w:basedOn w:val="Normal"/>
    <w:qFormat/>
    <w:rsid w:val="00981B33"/>
    <w:pPr>
      <w:spacing w:after="150"/>
    </w:pPr>
    <w:rPr>
      <w:color w:val="auto"/>
      <w:sz w:val="24"/>
      <w:szCs w:val="24"/>
    </w:rPr>
  </w:style>
  <w:style w:type="paragraph" w:customStyle="1" w:styleId="default0">
    <w:name w:val="default"/>
    <w:basedOn w:val="Normal"/>
    <w:qFormat/>
    <w:rsid w:val="00981B33"/>
    <w:pPr>
      <w:spacing w:after="150"/>
    </w:pPr>
    <w:rPr>
      <w:color w:val="auto"/>
      <w:sz w:val="24"/>
      <w:szCs w:val="24"/>
    </w:rPr>
  </w:style>
  <w:style w:type="paragraph" w:customStyle="1" w:styleId="Title50">
    <w:name w:val="Title5"/>
    <w:basedOn w:val="Normal"/>
    <w:uiPriority w:val="99"/>
    <w:semiHidden/>
    <w:qFormat/>
    <w:rsid w:val="00981B33"/>
    <w:pPr>
      <w:spacing w:before="100" w:beforeAutospacing="1" w:after="100" w:afterAutospacing="1"/>
    </w:pPr>
    <w:rPr>
      <w:color w:val="auto"/>
      <w:sz w:val="24"/>
      <w:szCs w:val="24"/>
    </w:rPr>
  </w:style>
  <w:style w:type="paragraph" w:customStyle="1" w:styleId="Title6">
    <w:name w:val="Title6"/>
    <w:basedOn w:val="Normal"/>
    <w:qFormat/>
    <w:rsid w:val="00981B33"/>
    <w:pPr>
      <w:spacing w:after="150"/>
    </w:pPr>
    <w:rPr>
      <w:color w:val="auto"/>
      <w:sz w:val="24"/>
      <w:szCs w:val="24"/>
    </w:rPr>
  </w:style>
  <w:style w:type="paragraph" w:customStyle="1" w:styleId="Title7">
    <w:name w:val="Title7"/>
    <w:basedOn w:val="Normal"/>
    <w:qFormat/>
    <w:rsid w:val="00981B33"/>
    <w:pPr>
      <w:spacing w:after="150"/>
    </w:pPr>
    <w:rPr>
      <w:color w:val="auto"/>
      <w:sz w:val="24"/>
      <w:szCs w:val="24"/>
    </w:rPr>
  </w:style>
  <w:style w:type="paragraph" w:customStyle="1" w:styleId="body">
    <w:name w:val="body"/>
    <w:basedOn w:val="Normal"/>
    <w:qFormat/>
    <w:rsid w:val="00981B33"/>
    <w:pPr>
      <w:spacing w:after="150"/>
    </w:pPr>
    <w:rPr>
      <w:color w:val="auto"/>
      <w:sz w:val="24"/>
      <w:szCs w:val="24"/>
    </w:rPr>
  </w:style>
  <w:style w:type="paragraph" w:customStyle="1" w:styleId="Title8">
    <w:name w:val="Title8"/>
    <w:basedOn w:val="Normal"/>
    <w:qFormat/>
    <w:rsid w:val="00981B33"/>
    <w:pPr>
      <w:spacing w:after="150"/>
    </w:pPr>
    <w:rPr>
      <w:color w:val="auto"/>
      <w:sz w:val="24"/>
      <w:szCs w:val="24"/>
    </w:rPr>
  </w:style>
  <w:style w:type="paragraph" w:customStyle="1" w:styleId="normaltable">
    <w:name w:val="normaltable"/>
    <w:basedOn w:val="Normal"/>
    <w:qFormat/>
    <w:rsid w:val="00981B33"/>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rsid w:val="00981B33"/>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981B33"/>
    <w:pPr>
      <w:spacing w:before="100" w:beforeAutospacing="1" w:after="100" w:afterAutospacing="1"/>
    </w:pPr>
    <w:rPr>
      <w:color w:val="000000"/>
      <w:sz w:val="24"/>
      <w:szCs w:val="24"/>
    </w:rPr>
  </w:style>
  <w:style w:type="paragraph" w:customStyle="1" w:styleId="fontstyle2">
    <w:name w:val="fontstyle2"/>
    <w:basedOn w:val="Normal"/>
    <w:qFormat/>
    <w:rsid w:val="00981B33"/>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981B33"/>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981B33"/>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981B33"/>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rsid w:val="00981B33"/>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rsid w:val="00981B33"/>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rsid w:val="00981B33"/>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rsid w:val="00981B33"/>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rsid w:val="00981B33"/>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rsid w:val="00981B33"/>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981B33"/>
    <w:rPr>
      <w:rFonts w:ascii="Arial-ItalicMT" w:hAnsi="Arial-ItalicMT"/>
      <w:i/>
      <w:color w:val="000000"/>
      <w:sz w:val="24"/>
    </w:rPr>
  </w:style>
  <w:style w:type="character" w:customStyle="1" w:styleId="fontstyle71">
    <w:name w:val="fontstyle71"/>
    <w:qFormat/>
    <w:rsid w:val="00981B33"/>
    <w:rPr>
      <w:rFonts w:ascii="ArialMT" w:hAnsi="ArialMT"/>
      <w:color w:val="000000"/>
      <w:sz w:val="24"/>
    </w:rPr>
  </w:style>
  <w:style w:type="character" w:customStyle="1" w:styleId="fontstyle81">
    <w:name w:val="fontstyle81"/>
    <w:qFormat/>
    <w:rsid w:val="00981B33"/>
    <w:rPr>
      <w:rFonts w:ascii="Euclid-Italic" w:hAnsi="Euclid-Italic"/>
      <w:i/>
      <w:color w:val="000000"/>
      <w:sz w:val="24"/>
    </w:rPr>
  </w:style>
  <w:style w:type="character" w:customStyle="1" w:styleId="fontstyle91">
    <w:name w:val="fontstyle91"/>
    <w:qFormat/>
    <w:rsid w:val="00981B33"/>
    <w:rPr>
      <w:rFonts w:ascii="Euclid" w:hAnsi="Euclid"/>
      <w:color w:val="000000"/>
      <w:sz w:val="24"/>
    </w:rPr>
  </w:style>
  <w:style w:type="character" w:customStyle="1" w:styleId="fontstyle101">
    <w:name w:val="fontstyle101"/>
    <w:qFormat/>
    <w:rsid w:val="00981B33"/>
    <w:rPr>
      <w:rFonts w:ascii="EuclidSymbol" w:hAnsi="EuclidSymbol"/>
      <w:color w:val="000000"/>
      <w:sz w:val="24"/>
    </w:rPr>
  </w:style>
  <w:style w:type="character" w:customStyle="1" w:styleId="fontstyle111">
    <w:name w:val="fontstyle111"/>
    <w:qFormat/>
    <w:rsid w:val="00981B33"/>
    <w:rPr>
      <w:rFonts w:ascii="MT-Extra" w:hAnsi="MT-Extra"/>
      <w:color w:val="000000"/>
      <w:sz w:val="24"/>
    </w:rPr>
  </w:style>
  <w:style w:type="character" w:customStyle="1" w:styleId="fontstyle121">
    <w:name w:val="fontstyle121"/>
    <w:qFormat/>
    <w:rsid w:val="00981B33"/>
    <w:rPr>
      <w:rFonts w:ascii="EuclidExtra" w:hAnsi="EuclidExtra"/>
      <w:color w:val="000000"/>
      <w:sz w:val="24"/>
    </w:rPr>
  </w:style>
  <w:style w:type="paragraph" w:customStyle="1" w:styleId="Normal0">
    <w:name w:val="Normal_0"/>
    <w:qFormat/>
    <w:rsid w:val="00981B33"/>
    <w:pPr>
      <w:widowControl w:val="0"/>
      <w:spacing w:after="200" w:line="276" w:lineRule="auto"/>
    </w:pPr>
    <w:rPr>
      <w:rFonts w:ascii="Times New Roman" w:eastAsia="Calibri" w:hAnsi="Times New Roman" w:cs="Times New Roman" w:hint="eastAsia"/>
      <w:sz w:val="24"/>
      <w:lang w:val="en-US"/>
    </w:rPr>
  </w:style>
  <w:style w:type="character" w:customStyle="1" w:styleId="MTConvertedEquation">
    <w:name w:val="MTConvertedEquation"/>
    <w:qFormat/>
    <w:rsid w:val="00981B33"/>
    <w:rPr>
      <w:b/>
    </w:rPr>
  </w:style>
  <w:style w:type="character" w:customStyle="1" w:styleId="HeaderChar1">
    <w:name w:val="Header Char1"/>
    <w:uiPriority w:val="99"/>
    <w:semiHidden/>
    <w:qFormat/>
    <w:rsid w:val="00981B33"/>
    <w:rPr>
      <w:sz w:val="28"/>
      <w:szCs w:val="22"/>
      <w:lang w:val="en-US" w:eastAsia="en-US"/>
    </w:rPr>
  </w:style>
  <w:style w:type="character" w:customStyle="1" w:styleId="FooterChar1">
    <w:name w:val="Footer Char1"/>
    <w:uiPriority w:val="99"/>
    <w:semiHidden/>
    <w:qFormat/>
    <w:rsid w:val="00981B33"/>
    <w:rPr>
      <w:sz w:val="28"/>
      <w:szCs w:val="22"/>
      <w:lang w:val="en-US" w:eastAsia="en-US"/>
    </w:rPr>
  </w:style>
  <w:style w:type="character" w:customStyle="1" w:styleId="MTEquationSection">
    <w:name w:val="MTEquationSection"/>
    <w:qFormat/>
    <w:rsid w:val="00981B33"/>
    <w:rPr>
      <w:b/>
      <w:vanish/>
      <w:color w:val="FF0000"/>
    </w:rPr>
  </w:style>
  <w:style w:type="character" w:customStyle="1" w:styleId="Vnbnnidung2Innghing">
    <w:name w:val="Văn bản nội dung (2) + In nghiêng"/>
    <w:aliases w:val="Giãn cách 2 pt"/>
    <w:qFormat/>
    <w:rsid w:val="00981B33"/>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981B33"/>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981B33"/>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981B33"/>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981B33"/>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981B33"/>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lang w:val="vi-VN"/>
    </w:rPr>
  </w:style>
  <w:style w:type="character" w:customStyle="1" w:styleId="Vnbnnidung228pt">
    <w:name w:val="Văn bản nội dung (2) + 28 pt"/>
    <w:aliases w:val="In đậm,Văn bản nội dung (2) + 26 pt"/>
    <w:qFormat/>
    <w:rsid w:val="00981B33"/>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981B33"/>
  </w:style>
  <w:style w:type="table" w:customStyle="1" w:styleId="GridTable5Dark-Accent213">
    <w:name w:val="Grid Table 5 Dark - Accent 213"/>
    <w:basedOn w:val="TableNormal"/>
    <w:uiPriority w:val="50"/>
    <w:qFormat/>
    <w:rsid w:val="00981B33"/>
    <w:pPr>
      <w:spacing w:after="0" w:line="240" w:lineRule="auto"/>
    </w:pPr>
    <w:rPr>
      <w:rFonts w:ascii="Times New Roman" w:eastAsia="SimSun" w:hAnsi="Times New Roman" w:cs="Times New Roman"/>
      <w:sz w:val="20"/>
      <w:szCs w:val="20"/>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Bodytext0">
    <w:name w:val="Body text_"/>
    <w:basedOn w:val="DefaultParagraphFont"/>
    <w:link w:val="BodyText10"/>
    <w:qFormat/>
    <w:locked/>
    <w:rsid w:val="00981B33"/>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981B33"/>
    <w:pPr>
      <w:widowControl w:val="0"/>
      <w:shd w:val="clear" w:color="auto" w:fill="FFFFFF"/>
    </w:pPr>
    <w:rPr>
      <w:color w:val="auto"/>
      <w:sz w:val="22"/>
      <w:szCs w:val="22"/>
      <w:lang w:val="vi-VN"/>
    </w:rPr>
  </w:style>
  <w:style w:type="character" w:customStyle="1" w:styleId="Footnote">
    <w:name w:val="Footnote_"/>
    <w:basedOn w:val="DefaultParagraphFont"/>
    <w:link w:val="Footnote0"/>
    <w:qFormat/>
    <w:locked/>
    <w:rsid w:val="00981B33"/>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981B33"/>
    <w:pPr>
      <w:widowControl w:val="0"/>
      <w:shd w:val="clear" w:color="auto" w:fill="FFFFFF"/>
      <w:ind w:firstLine="150"/>
    </w:pPr>
    <w:rPr>
      <w:color w:val="auto"/>
      <w:sz w:val="22"/>
      <w:szCs w:val="22"/>
      <w:lang w:val="vi-VN"/>
    </w:rPr>
  </w:style>
  <w:style w:type="character" w:customStyle="1" w:styleId="Picturecaption">
    <w:name w:val="Picture caption_"/>
    <w:link w:val="Picturecaption0"/>
    <w:qFormat/>
    <w:locked/>
    <w:rsid w:val="00981B33"/>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981B33"/>
    <w:pPr>
      <w:widowControl w:val="0"/>
      <w:shd w:val="clear" w:color="auto" w:fill="FFFFFF"/>
      <w:spacing w:line="0" w:lineRule="atLeast"/>
    </w:pPr>
    <w:rPr>
      <w:color w:val="auto"/>
      <w:sz w:val="22"/>
      <w:szCs w:val="22"/>
      <w:lang w:val="vi-VN"/>
    </w:rPr>
  </w:style>
  <w:style w:type="character" w:customStyle="1" w:styleId="Headerorfooter2">
    <w:name w:val="Header or footer (2)_"/>
    <w:basedOn w:val="DefaultParagraphFont"/>
    <w:link w:val="Headerorfooter20"/>
    <w:qFormat/>
    <w:locked/>
    <w:rsid w:val="00981B33"/>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981B33"/>
    <w:pPr>
      <w:widowControl w:val="0"/>
      <w:shd w:val="clear" w:color="auto" w:fill="FFFFFF"/>
    </w:pPr>
    <w:rPr>
      <w:color w:val="auto"/>
      <w:sz w:val="22"/>
      <w:szCs w:val="22"/>
      <w:lang w:val="vi-VN"/>
    </w:rPr>
  </w:style>
  <w:style w:type="character" w:customStyle="1" w:styleId="BodytextBold">
    <w:name w:val="Body text + Bold"/>
    <w:basedOn w:val="Bodytext0"/>
    <w:qFormat/>
    <w:rsid w:val="00981B33"/>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981B33"/>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981B33"/>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981B3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981B33"/>
  </w:style>
  <w:style w:type="character" w:customStyle="1" w:styleId="apple-style-span">
    <w:name w:val="apple-style-span"/>
    <w:qFormat/>
    <w:rsid w:val="00981B33"/>
  </w:style>
  <w:style w:type="paragraph" w:customStyle="1" w:styleId="tenb">
    <w:name w:val="tenb"/>
    <w:basedOn w:val="Normal"/>
    <w:qFormat/>
    <w:rsid w:val="00981B33"/>
    <w:pPr>
      <w:spacing w:before="320" w:after="120"/>
    </w:pPr>
    <w:rPr>
      <w:rFonts w:ascii=".VnCentury Schoolbook" w:hAnsi=".VnCentury Schoolbook"/>
      <w:b/>
      <w:color w:val="auto"/>
      <w:sz w:val="24"/>
      <w:szCs w:val="20"/>
    </w:rPr>
  </w:style>
  <w:style w:type="paragraph" w:customStyle="1" w:styleId="Cu">
    <w:name w:val="Câu"/>
    <w:basedOn w:val="Normal"/>
    <w:qFormat/>
    <w:rsid w:val="00981B33"/>
    <w:pPr>
      <w:numPr>
        <w:numId w:val="12"/>
      </w:numPr>
      <w:spacing w:before="80" w:after="40"/>
      <w:jc w:val="both"/>
    </w:pPr>
    <w:rPr>
      <w:color w:val="auto"/>
      <w:sz w:val="24"/>
      <w:szCs w:val="24"/>
    </w:rPr>
  </w:style>
  <w:style w:type="paragraph" w:customStyle="1" w:styleId="Chn4">
    <w:name w:val="Chọn 4"/>
    <w:basedOn w:val="Normal"/>
    <w:qFormat/>
    <w:rsid w:val="00981B33"/>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customStyle="1" w:styleId="important">
    <w:name w:val="important"/>
    <w:basedOn w:val="Normal"/>
    <w:qFormat/>
    <w:rsid w:val="00981B33"/>
    <w:pPr>
      <w:ind w:firstLine="300"/>
      <w:jc w:val="both"/>
    </w:pPr>
    <w:rPr>
      <w:b/>
      <w:bCs/>
      <w:color w:val="006600"/>
      <w:sz w:val="24"/>
      <w:szCs w:val="24"/>
    </w:rPr>
  </w:style>
  <w:style w:type="paragraph" w:customStyle="1" w:styleId="Style4">
    <w:name w:val="Style4"/>
    <w:basedOn w:val="Normal"/>
    <w:qFormat/>
    <w:rsid w:val="00981B33"/>
    <w:pPr>
      <w:jc w:val="both"/>
    </w:pPr>
    <w:rPr>
      <w:b/>
      <w:color w:val="auto"/>
      <w:sz w:val="24"/>
      <w:szCs w:val="24"/>
    </w:rPr>
  </w:style>
  <w:style w:type="paragraph" w:customStyle="1" w:styleId="Style2">
    <w:name w:val="Style2"/>
    <w:basedOn w:val="Normal"/>
    <w:qFormat/>
    <w:rsid w:val="00981B33"/>
    <w:pPr>
      <w:jc w:val="center"/>
    </w:pPr>
    <w:rPr>
      <w:b/>
      <w:bCs/>
      <w:color w:val="auto"/>
      <w:sz w:val="28"/>
      <w:szCs w:val="28"/>
    </w:rPr>
  </w:style>
  <w:style w:type="character" w:customStyle="1" w:styleId="ListBulletChar">
    <w:name w:val="List Bullet Char"/>
    <w:link w:val="ListBullet"/>
    <w:qFormat/>
    <w:rsid w:val="00981B33"/>
    <w:rPr>
      <w:rFonts w:ascii="Times New Roman" w:eastAsia="Times New Roman" w:hAnsi="Times New Roman" w:cs="Times New Roman"/>
      <w:sz w:val="24"/>
      <w:szCs w:val="24"/>
      <w:lang w:eastAsia="vi-VN"/>
    </w:rPr>
  </w:style>
  <w:style w:type="paragraph" w:customStyle="1" w:styleId="Style1">
    <w:name w:val="Style1"/>
    <w:basedOn w:val="Normal"/>
    <w:link w:val="Style1Char"/>
    <w:qFormat/>
    <w:rsid w:val="00981B33"/>
    <w:pPr>
      <w:jc w:val="center"/>
    </w:pPr>
    <w:rPr>
      <w:b/>
      <w:color w:val="auto"/>
      <w:sz w:val="28"/>
      <w:szCs w:val="28"/>
    </w:rPr>
  </w:style>
  <w:style w:type="paragraph" w:customStyle="1" w:styleId="Style3">
    <w:name w:val="Style3"/>
    <w:basedOn w:val="Normal"/>
    <w:qFormat/>
    <w:rsid w:val="00981B33"/>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1">
    <w:name w:val="Comment Text Char1"/>
    <w:basedOn w:val="DefaultParagraphFont"/>
    <w:uiPriority w:val="99"/>
    <w:semiHidden/>
    <w:qFormat/>
    <w:rsid w:val="00981B33"/>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981B33"/>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981B33"/>
    <w:pPr>
      <w:widowControl w:val="0"/>
      <w:jc w:val="center"/>
    </w:pPr>
    <w:rPr>
      <w:rFonts w:ascii=".VnAvantH" w:hAnsi=".VnAvantH"/>
      <w:b/>
      <w:color w:val="000000"/>
      <w:sz w:val="20"/>
      <w:szCs w:val="20"/>
    </w:rPr>
  </w:style>
  <w:style w:type="character" w:customStyle="1" w:styleId="4tenchuongChar">
    <w:name w:val="4 ten chuong Char"/>
    <w:link w:val="4tenchuong"/>
    <w:qFormat/>
    <w:rsid w:val="00981B33"/>
    <w:rPr>
      <w:rFonts w:ascii=".VnAvantH" w:eastAsia="Times New Roman" w:hAnsi=".VnAvantH" w:cs="Times New Roman"/>
      <w:b/>
      <w:color w:val="000000"/>
      <w:sz w:val="20"/>
      <w:szCs w:val="20"/>
      <w:lang w:val="en-US"/>
    </w:rPr>
  </w:style>
  <w:style w:type="paragraph" w:customStyle="1" w:styleId="2dongcach">
    <w:name w:val="2 dong cach"/>
    <w:basedOn w:val="Normal"/>
    <w:qFormat/>
    <w:rsid w:val="00981B33"/>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981B33"/>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981B33"/>
    <w:rPr>
      <w:rFonts w:ascii=".VnCentury Schoolbook" w:eastAsia="Times New Roman" w:hAnsi=".VnCentury Schoolbook" w:cs="Times New Roman"/>
      <w:color w:val="000000"/>
      <w:sz w:val="20"/>
      <w:szCs w:val="20"/>
      <w:lang w:val="en-US"/>
    </w:rPr>
  </w:style>
  <w:style w:type="paragraph" w:customStyle="1" w:styleId="6tenmucphan">
    <w:name w:val="6 ten muc phan"/>
    <w:basedOn w:val="Normal"/>
    <w:qFormat/>
    <w:rsid w:val="00981B33"/>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rsid w:val="00981B33"/>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981B33"/>
    <w:pPr>
      <w:ind w:left="993" w:hanging="284"/>
    </w:pPr>
  </w:style>
  <w:style w:type="character" w:customStyle="1" w:styleId="1TChar">
    <w:name w:val="1 T Char"/>
    <w:basedOn w:val="1chinhtrangCharChar"/>
    <w:link w:val="1T"/>
    <w:qFormat/>
    <w:rsid w:val="00981B33"/>
    <w:rPr>
      <w:rFonts w:ascii=".VnCentury Schoolbook" w:eastAsia="Times New Roman" w:hAnsi=".VnCentury Schoolbook" w:cs="Times New Roman"/>
      <w:color w:val="000000"/>
      <w:sz w:val="20"/>
      <w:szCs w:val="20"/>
      <w:lang w:val="en-US"/>
    </w:rPr>
  </w:style>
  <w:style w:type="paragraph" w:customStyle="1" w:styleId="CharCharChar">
    <w:name w:val="Char Char Char"/>
    <w:basedOn w:val="Normal"/>
    <w:qFormat/>
    <w:rsid w:val="00981B33"/>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981B33"/>
    <w:pPr>
      <w:tabs>
        <w:tab w:val="left" w:pos="720"/>
      </w:tabs>
      <w:spacing w:after="160" w:line="240" w:lineRule="exact"/>
      <w:ind w:left="360" w:hanging="360"/>
      <w:jc w:val="both"/>
    </w:pPr>
    <w:rPr>
      <w:rFonts w:ascii="Verdana" w:hAnsi="Verdana"/>
      <w:color w:val="auto"/>
      <w:sz w:val="18"/>
      <w:szCs w:val="18"/>
      <w:lang w:val="vi-VN"/>
    </w:rPr>
  </w:style>
  <w:style w:type="paragraph" w:customStyle="1" w:styleId="Normal3">
    <w:name w:val="[Normal]"/>
    <w:qFormat/>
    <w:rsid w:val="00981B33"/>
    <w:pPr>
      <w:autoSpaceDE w:val="0"/>
      <w:autoSpaceDN w:val="0"/>
      <w:adjustRightInd w:val="0"/>
      <w:spacing w:after="0" w:line="240" w:lineRule="auto"/>
    </w:pPr>
    <w:rPr>
      <w:rFonts w:ascii="Times New Roman" w:eastAsia="Times New Roman" w:hAnsi="Times New Roman" w:cs="Arial"/>
      <w:sz w:val="24"/>
      <w:szCs w:val="24"/>
      <w:lang w:val="en-US"/>
    </w:rPr>
  </w:style>
  <w:style w:type="paragraph" w:customStyle="1" w:styleId="TimesNewRoman12">
    <w:name w:val="Times New Roman 12"/>
    <w:basedOn w:val="Normal"/>
    <w:qFormat/>
    <w:rsid w:val="00981B33"/>
    <w:rPr>
      <w:color w:val="auto"/>
      <w:kern w:val="24"/>
      <w:sz w:val="24"/>
      <w:szCs w:val="24"/>
    </w:rPr>
  </w:style>
  <w:style w:type="paragraph" w:customStyle="1" w:styleId="StyleTimesNewRoman12pt1">
    <w:name w:val="Style Times New Roman 12 pt1"/>
    <w:basedOn w:val="Normal"/>
    <w:link w:val="StyleTimesNewRoman12pt1Char"/>
    <w:qFormat/>
    <w:rsid w:val="00981B33"/>
    <w:pPr>
      <w:widowControl w:val="0"/>
    </w:pPr>
    <w:rPr>
      <w:color w:val="auto"/>
      <w:kern w:val="24"/>
      <w:sz w:val="24"/>
      <w:szCs w:val="24"/>
    </w:rPr>
  </w:style>
  <w:style w:type="character" w:customStyle="1" w:styleId="StyleTimesNewRoman12pt1Char">
    <w:name w:val="Style Times New Roman 12 pt1 Char"/>
    <w:link w:val="StyleTimesNewRoman12pt1"/>
    <w:qFormat/>
    <w:rsid w:val="00981B33"/>
    <w:rPr>
      <w:rFonts w:ascii="Times New Roman" w:eastAsia="Times New Roman" w:hAnsi="Times New Roman" w:cs="Times New Roman"/>
      <w:kern w:val="24"/>
      <w:sz w:val="24"/>
      <w:szCs w:val="24"/>
      <w:lang w:val="en-US"/>
    </w:rPr>
  </w:style>
  <w:style w:type="paragraph" w:customStyle="1" w:styleId="StyleStyleTimesNewRoman12pt1">
    <w:name w:val="Style Style Times New Roman 12 pt1 +"/>
    <w:basedOn w:val="Normal"/>
    <w:next w:val="Normal"/>
    <w:qFormat/>
    <w:rsid w:val="00981B33"/>
    <w:rPr>
      <w:color w:val="auto"/>
      <w:kern w:val="24"/>
      <w:sz w:val="24"/>
      <w:szCs w:val="24"/>
    </w:rPr>
  </w:style>
  <w:style w:type="paragraph" w:customStyle="1" w:styleId="StyleStyleTimesNewRoman12pt11">
    <w:name w:val="Style Style Times New Roman 12 pt1 +1"/>
    <w:basedOn w:val="Normal"/>
    <w:next w:val="Normal"/>
    <w:qFormat/>
    <w:rsid w:val="00981B33"/>
    <w:rPr>
      <w:color w:val="auto"/>
      <w:kern w:val="24"/>
      <w:sz w:val="24"/>
      <w:szCs w:val="24"/>
    </w:rPr>
  </w:style>
  <w:style w:type="paragraph" w:customStyle="1" w:styleId="CharChar1">
    <w:name w:val="Char Char1"/>
    <w:basedOn w:val="Normal"/>
    <w:semiHidden/>
    <w:qFormat/>
    <w:rsid w:val="00981B33"/>
    <w:pPr>
      <w:spacing w:after="160" w:line="240" w:lineRule="exact"/>
      <w:jc w:val="both"/>
    </w:pPr>
    <w:rPr>
      <w:rFonts w:ascii="Arial" w:hAnsi="Arial" w:cs="Arial"/>
      <w:color w:val="auto"/>
      <w:sz w:val="24"/>
      <w:szCs w:val="24"/>
    </w:rPr>
  </w:style>
  <w:style w:type="character" w:customStyle="1" w:styleId="Normaltext">
    <w:name w:val="Normal text"/>
    <w:qFormat/>
    <w:rsid w:val="00981B33"/>
    <w:rPr>
      <w:rFonts w:cs="Tahoma"/>
      <w:sz w:val="22"/>
      <w:szCs w:val="22"/>
    </w:rPr>
  </w:style>
  <w:style w:type="paragraph" w:customStyle="1" w:styleId="bangtxt">
    <w:name w:val="bangtxt"/>
    <w:basedOn w:val="Normal"/>
    <w:qFormat/>
    <w:rsid w:val="00981B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rsid w:val="00981B33"/>
    <w:pPr>
      <w:spacing w:before="60" w:after="60"/>
      <w:ind w:left="1195" w:hanging="288"/>
      <w:jc w:val="both"/>
    </w:pPr>
    <w:rPr>
      <w:color w:val="auto"/>
      <w:sz w:val="24"/>
      <w:szCs w:val="24"/>
    </w:rPr>
  </w:style>
  <w:style w:type="character" w:customStyle="1" w:styleId="SubtleEmphasis1">
    <w:name w:val="Subtle Emphasis1"/>
    <w:uiPriority w:val="19"/>
    <w:qFormat/>
    <w:rsid w:val="00981B33"/>
    <w:rPr>
      <w:i/>
      <w:iCs/>
      <w:color w:val="404040"/>
    </w:rPr>
  </w:style>
  <w:style w:type="character" w:customStyle="1" w:styleId="IntenseEmphasis1">
    <w:name w:val="Intense Emphasis1"/>
    <w:uiPriority w:val="21"/>
    <w:qFormat/>
    <w:rsid w:val="00981B33"/>
    <w:rPr>
      <w:b/>
      <w:bCs/>
      <w:i/>
      <w:iCs/>
      <w:caps/>
    </w:rPr>
  </w:style>
  <w:style w:type="paragraph" w:styleId="Quote">
    <w:name w:val="Quote"/>
    <w:basedOn w:val="Normal"/>
    <w:next w:val="Normal"/>
    <w:link w:val="QuoteChar"/>
    <w:uiPriority w:val="29"/>
    <w:qFormat/>
    <w:rsid w:val="00981B33"/>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981B33"/>
    <w:rPr>
      <w:rFonts w:ascii="Arial" w:eastAsia="Times New Roman" w:hAnsi="Arial" w:cs="Times New Roman"/>
      <w:i/>
      <w:iCs/>
      <w:color w:val="000000"/>
      <w:sz w:val="24"/>
      <w:szCs w:val="24"/>
      <w:lang w:val="en-US" w:eastAsia="ja-JP"/>
    </w:rPr>
  </w:style>
  <w:style w:type="paragraph" w:styleId="IntenseQuote">
    <w:name w:val="Intense Quote"/>
    <w:basedOn w:val="Normal"/>
    <w:next w:val="Normal"/>
    <w:link w:val="IntenseQuoteChar"/>
    <w:uiPriority w:val="30"/>
    <w:qFormat/>
    <w:rsid w:val="00981B33"/>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981B33"/>
    <w:rPr>
      <w:rFonts w:ascii="Arial" w:eastAsia="Times New Roman" w:hAnsi="Arial" w:cs="Times New Roman"/>
      <w:color w:val="000000"/>
      <w:sz w:val="24"/>
      <w:szCs w:val="24"/>
      <w:shd w:val="clear" w:color="auto" w:fill="F2F2F2"/>
      <w:lang w:val="en-US" w:eastAsia="ja-JP"/>
    </w:rPr>
  </w:style>
  <w:style w:type="character" w:customStyle="1" w:styleId="SubtleReference1">
    <w:name w:val="Subtle Reference1"/>
    <w:uiPriority w:val="31"/>
    <w:qFormat/>
    <w:rsid w:val="00981B33"/>
    <w:rPr>
      <w:smallCaps/>
      <w:color w:val="404040"/>
      <w:u w:val="single" w:color="7F7F7F"/>
    </w:rPr>
  </w:style>
  <w:style w:type="character" w:customStyle="1" w:styleId="IntenseReference1">
    <w:name w:val="Intense Reference1"/>
    <w:uiPriority w:val="32"/>
    <w:qFormat/>
    <w:rsid w:val="00981B33"/>
    <w:rPr>
      <w:b/>
      <w:bCs/>
      <w:smallCaps/>
      <w:u w:val="single"/>
    </w:rPr>
  </w:style>
  <w:style w:type="character" w:customStyle="1" w:styleId="BookTitle1">
    <w:name w:val="Book Title1"/>
    <w:uiPriority w:val="33"/>
    <w:qFormat/>
    <w:rsid w:val="00981B33"/>
    <w:rPr>
      <w:smallCaps/>
      <w:spacing w:val="5"/>
    </w:rPr>
  </w:style>
  <w:style w:type="character" w:customStyle="1" w:styleId="Style1Char">
    <w:name w:val="Style1 Char"/>
    <w:link w:val="Style1"/>
    <w:qFormat/>
    <w:rsid w:val="00981B33"/>
    <w:rPr>
      <w:rFonts w:ascii="Times New Roman" w:eastAsia="Times New Roman" w:hAnsi="Times New Roman" w:cs="Times New Roman"/>
      <w:b/>
      <w:sz w:val="28"/>
      <w:szCs w:val="28"/>
      <w:lang w:val="en-US"/>
    </w:rPr>
  </w:style>
  <w:style w:type="character" w:customStyle="1" w:styleId="postbody1">
    <w:name w:val="postbody1"/>
    <w:qFormat/>
    <w:rsid w:val="00981B33"/>
    <w:rPr>
      <w:sz w:val="18"/>
      <w:szCs w:val="18"/>
    </w:rPr>
  </w:style>
  <w:style w:type="paragraph" w:customStyle="1" w:styleId="1">
    <w:name w:val="1"/>
    <w:basedOn w:val="Normal"/>
    <w:qFormat/>
    <w:rsid w:val="00981B33"/>
    <w:pPr>
      <w:spacing w:after="160" w:line="240" w:lineRule="exact"/>
      <w:ind w:firstLine="567"/>
    </w:pPr>
    <w:rPr>
      <w:rFonts w:ascii="Verdana" w:hAnsi="Verdana" w:cs="Verdana"/>
      <w:color w:val="auto"/>
      <w:sz w:val="20"/>
      <w:szCs w:val="20"/>
    </w:rPr>
  </w:style>
  <w:style w:type="paragraph" w:customStyle="1" w:styleId="VTD11">
    <w:name w:val="VTD1.1"/>
    <w:basedOn w:val="Normal"/>
    <w:qFormat/>
    <w:rsid w:val="00981B33"/>
    <w:pPr>
      <w:ind w:left="720"/>
    </w:pPr>
    <w:rPr>
      <w:color w:val="auto"/>
      <w:sz w:val="28"/>
      <w:szCs w:val="28"/>
      <w:lang w:eastAsia="vi-VN"/>
    </w:rPr>
  </w:style>
  <w:style w:type="paragraph" w:customStyle="1" w:styleId="quang">
    <w:name w:val="quang"/>
    <w:basedOn w:val="Heading7"/>
    <w:qFormat/>
    <w:rsid w:val="00981B33"/>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981B33"/>
    <w:pPr>
      <w:spacing w:before="240" w:after="120"/>
    </w:pPr>
    <w:rPr>
      <w:rFonts w:ascii=".VnCentury Schoolbook" w:hAnsi=".VnCentury Schoolbook"/>
      <w:i/>
      <w:color w:val="auto"/>
      <w:sz w:val="24"/>
      <w:szCs w:val="20"/>
    </w:rPr>
  </w:style>
  <w:style w:type="paragraph" w:customStyle="1" w:styleId="tenc">
    <w:name w:val="tenc"/>
    <w:basedOn w:val="Heading8"/>
    <w:qFormat/>
    <w:rsid w:val="00981B33"/>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981B33"/>
    <w:pPr>
      <w:spacing w:before="120" w:after="60"/>
      <w:ind w:left="900" w:hanging="900"/>
      <w:jc w:val="both"/>
    </w:pPr>
    <w:rPr>
      <w:color w:val="auto"/>
      <w:sz w:val="20"/>
      <w:szCs w:val="20"/>
    </w:rPr>
  </w:style>
  <w:style w:type="character" w:customStyle="1" w:styleId="cauhoiChar">
    <w:name w:val="cauhoi Char"/>
    <w:link w:val="cauhoi"/>
    <w:qFormat/>
    <w:rsid w:val="00981B33"/>
    <w:rPr>
      <w:rFonts w:ascii="Times New Roman" w:eastAsia="Times New Roman" w:hAnsi="Times New Roman" w:cs="Times New Roman"/>
      <w:sz w:val="20"/>
      <w:szCs w:val="20"/>
      <w:lang w:val="en-US"/>
    </w:rPr>
  </w:style>
  <w:style w:type="paragraph" w:customStyle="1" w:styleId="cau1">
    <w:name w:val="cau 1"/>
    <w:basedOn w:val="Normal"/>
    <w:link w:val="cau1Char"/>
    <w:qFormat/>
    <w:rsid w:val="00981B33"/>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981B33"/>
    <w:rPr>
      <w:rFonts w:ascii="Times New Roman" w:eastAsia="Times New Roman" w:hAnsi="Times New Roman" w:cs="Times New Roman"/>
      <w:sz w:val="20"/>
      <w:szCs w:val="20"/>
      <w:lang w:val="en-GB"/>
    </w:rPr>
  </w:style>
  <w:style w:type="paragraph" w:customStyle="1" w:styleId="CharChar2">
    <w:name w:val="Char Char2"/>
    <w:basedOn w:val="Normal"/>
    <w:semiHidden/>
    <w:qFormat/>
    <w:rsid w:val="00981B33"/>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981B33"/>
  </w:style>
  <w:style w:type="paragraph" w:customStyle="1" w:styleId="Normal10pt">
    <w:name w:val="Normal+10 pt"/>
    <w:basedOn w:val="Normal"/>
    <w:qFormat/>
    <w:rsid w:val="00981B33"/>
    <w:pPr>
      <w:autoSpaceDE w:val="0"/>
      <w:autoSpaceDN w:val="0"/>
      <w:adjustRightInd w:val="0"/>
    </w:pPr>
    <w:rPr>
      <w:rFonts w:ascii=".VnTime" w:hAnsi=".VnTime" w:cs=".VnTime"/>
      <w:color w:val="auto"/>
      <w:sz w:val="24"/>
      <w:szCs w:val="24"/>
    </w:rPr>
  </w:style>
  <w:style w:type="paragraph" w:customStyle="1" w:styleId="cauhoiphu">
    <w:name w:val="cauhoiphu"/>
    <w:basedOn w:val="Normal"/>
    <w:qFormat/>
    <w:rsid w:val="00981B33"/>
    <w:pPr>
      <w:spacing w:before="60" w:after="60"/>
      <w:ind w:left="907"/>
      <w:jc w:val="both"/>
    </w:pPr>
    <w:rPr>
      <w:color w:val="auto"/>
      <w:sz w:val="24"/>
      <w:szCs w:val="24"/>
    </w:rPr>
  </w:style>
  <w:style w:type="character" w:customStyle="1" w:styleId="CharChar3">
    <w:name w:val="Char Char3"/>
    <w:qFormat/>
    <w:rsid w:val="00981B33"/>
    <w:rPr>
      <w:rFonts w:ascii="VNI-Times" w:hAnsi="VNI-Times"/>
      <w:sz w:val="24"/>
      <w:szCs w:val="24"/>
    </w:rPr>
  </w:style>
  <w:style w:type="paragraph" w:customStyle="1" w:styleId="msonormalcxspmiddle">
    <w:name w:val="msonormalcxspmiddle"/>
    <w:basedOn w:val="Normal"/>
    <w:qFormat/>
    <w:rsid w:val="00981B33"/>
    <w:pPr>
      <w:spacing w:before="100" w:beforeAutospacing="1" w:after="100" w:afterAutospacing="1"/>
    </w:pPr>
    <w:rPr>
      <w:color w:val="auto"/>
      <w:sz w:val="24"/>
      <w:szCs w:val="24"/>
    </w:rPr>
  </w:style>
  <w:style w:type="character" w:customStyle="1" w:styleId="CharChar12">
    <w:name w:val="Char Char12"/>
    <w:qFormat/>
    <w:rsid w:val="00981B33"/>
    <w:rPr>
      <w:rFonts w:ascii="Arial" w:hAnsi="Arial" w:cs="Arial"/>
      <w:b/>
      <w:bCs/>
      <w:kern w:val="32"/>
      <w:sz w:val="32"/>
      <w:szCs w:val="32"/>
      <w:lang w:val="en-US" w:eastAsia="en-US" w:bidi="ar-SA"/>
    </w:rPr>
  </w:style>
  <w:style w:type="character" w:customStyle="1" w:styleId="CharChar10">
    <w:name w:val="Char Char10"/>
    <w:qFormat/>
    <w:rsid w:val="00981B33"/>
    <w:rPr>
      <w:b/>
      <w:bCs/>
      <w:sz w:val="27"/>
      <w:szCs w:val="27"/>
      <w:lang w:val="en-US" w:eastAsia="en-US" w:bidi="ar-SA"/>
    </w:rPr>
  </w:style>
  <w:style w:type="character" w:customStyle="1" w:styleId="pagingselected">
    <w:name w:val="paging_selected"/>
    <w:basedOn w:val="DefaultParagraphFont"/>
    <w:qFormat/>
    <w:rsid w:val="00981B33"/>
  </w:style>
  <w:style w:type="paragraph" w:customStyle="1" w:styleId="baibosung">
    <w:name w:val="bai bo sung"/>
    <w:basedOn w:val="Normal"/>
    <w:qFormat/>
    <w:rsid w:val="00981B33"/>
    <w:rPr>
      <w:rFonts w:ascii=".VnCentury Schoolbook" w:hAnsi=".VnCentury Schoolbook"/>
      <w:color w:val="auto"/>
      <w:sz w:val="26"/>
      <w:szCs w:val="20"/>
    </w:rPr>
  </w:style>
  <w:style w:type="paragraph" w:customStyle="1" w:styleId="bienn">
    <w:name w:val="bienn"/>
    <w:basedOn w:val="Normal"/>
    <w:qFormat/>
    <w:rsid w:val="00981B33"/>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rsid w:val="00981B33"/>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rsid w:val="00981B33"/>
    <w:pPr>
      <w:spacing w:before="480" w:after="240"/>
    </w:pPr>
    <w:rPr>
      <w:sz w:val="26"/>
    </w:rPr>
  </w:style>
  <w:style w:type="character" w:customStyle="1" w:styleId="titbangChar">
    <w:name w:val="tit bang Char"/>
    <w:link w:val="titbang"/>
    <w:qFormat/>
    <w:rsid w:val="00981B33"/>
    <w:rPr>
      <w:b/>
      <w:color w:val="3366FF"/>
    </w:rPr>
  </w:style>
  <w:style w:type="paragraph" w:customStyle="1" w:styleId="titbang">
    <w:name w:val="tit bang"/>
    <w:basedOn w:val="Normal"/>
    <w:link w:val="titbangChar"/>
    <w:qFormat/>
    <w:rsid w:val="00981B33"/>
    <w:pPr>
      <w:spacing w:before="80" w:after="80" w:line="240" w:lineRule="atLeast"/>
      <w:jc w:val="center"/>
    </w:pPr>
    <w:rPr>
      <w:rFonts w:asciiTheme="minorHAnsi" w:eastAsiaTheme="minorHAnsi" w:hAnsiTheme="minorHAnsi" w:cstheme="minorBidi"/>
      <w:b/>
      <w:color w:val="3366FF"/>
      <w:sz w:val="22"/>
      <w:szCs w:val="22"/>
      <w:lang w:val="vi-VN"/>
    </w:rPr>
  </w:style>
  <w:style w:type="paragraph" w:customStyle="1" w:styleId="cach">
    <w:name w:val="cach"/>
    <w:basedOn w:val="Normal"/>
    <w:qFormat/>
    <w:rsid w:val="00981B33"/>
    <w:pPr>
      <w:spacing w:before="40" w:line="120" w:lineRule="exact"/>
      <w:ind w:left="284" w:hanging="284"/>
      <w:jc w:val="both"/>
    </w:pPr>
    <w:rPr>
      <w:color w:val="auto"/>
      <w:sz w:val="24"/>
      <w:szCs w:val="24"/>
    </w:rPr>
  </w:style>
  <w:style w:type="character" w:customStyle="1" w:styleId="msqrt">
    <w:name w:val="msqrt"/>
    <w:basedOn w:val="DefaultParagraphFont"/>
    <w:qFormat/>
    <w:rsid w:val="00981B33"/>
  </w:style>
  <w:style w:type="character" w:customStyle="1" w:styleId="mtext">
    <w:name w:val="mtext"/>
    <w:basedOn w:val="DefaultParagraphFont"/>
    <w:qFormat/>
    <w:rsid w:val="00981B33"/>
  </w:style>
  <w:style w:type="paragraph" w:customStyle="1" w:styleId="CharChar1Char">
    <w:name w:val="Char Char1 Char"/>
    <w:basedOn w:val="Normal"/>
    <w:semiHidden/>
    <w:qFormat/>
    <w:rsid w:val="00981B33"/>
    <w:pPr>
      <w:spacing w:after="160" w:line="240" w:lineRule="exact"/>
    </w:pPr>
    <w:rPr>
      <w:rFonts w:ascii="Arial" w:hAnsi="Arial" w:cs="Arial"/>
      <w:color w:val="auto"/>
      <w:sz w:val="24"/>
      <w:szCs w:val="24"/>
    </w:rPr>
  </w:style>
  <w:style w:type="paragraph" w:customStyle="1" w:styleId="da">
    <w:name w:val="da"/>
    <w:basedOn w:val="Normal"/>
    <w:link w:val="daChar"/>
    <w:qFormat/>
    <w:rsid w:val="00981B33"/>
    <w:pPr>
      <w:tabs>
        <w:tab w:val="left" w:pos="374"/>
        <w:tab w:val="left" w:pos="2606"/>
        <w:tab w:val="left" w:pos="4939"/>
        <w:tab w:val="left" w:pos="7272"/>
      </w:tabs>
    </w:pPr>
    <w:rPr>
      <w:color w:val="auto"/>
      <w:sz w:val="24"/>
      <w:szCs w:val="24"/>
    </w:rPr>
  </w:style>
  <w:style w:type="character" w:customStyle="1" w:styleId="daChar">
    <w:name w:val="da Char"/>
    <w:link w:val="da"/>
    <w:qFormat/>
    <w:rsid w:val="00981B33"/>
    <w:rPr>
      <w:rFonts w:ascii="Times New Roman" w:eastAsia="Times New Roman" w:hAnsi="Times New Roman" w:cs="Times New Roman"/>
      <w:sz w:val="24"/>
      <w:szCs w:val="24"/>
      <w:lang w:val="en-US"/>
    </w:rPr>
  </w:style>
  <w:style w:type="character" w:customStyle="1" w:styleId="Normal-12ptChar">
    <w:name w:val="Normal - 12pt Char"/>
    <w:link w:val="Normal-12pt"/>
    <w:qFormat/>
    <w:locked/>
    <w:rsid w:val="00981B33"/>
    <w:rPr>
      <w:sz w:val="28"/>
      <w:szCs w:val="28"/>
    </w:rPr>
  </w:style>
  <w:style w:type="paragraph" w:customStyle="1" w:styleId="Normal-12pt">
    <w:name w:val="Normal - 12pt"/>
    <w:basedOn w:val="Normal"/>
    <w:link w:val="Normal-12ptChar"/>
    <w:qFormat/>
    <w:rsid w:val="00981B33"/>
    <w:pPr>
      <w:tabs>
        <w:tab w:val="left" w:pos="140"/>
      </w:tabs>
    </w:pPr>
    <w:rPr>
      <w:rFonts w:asciiTheme="minorHAnsi" w:eastAsiaTheme="minorHAnsi" w:hAnsiTheme="minorHAnsi" w:cstheme="minorBidi"/>
      <w:color w:val="auto"/>
      <w:sz w:val="28"/>
      <w:szCs w:val="28"/>
      <w:lang w:val="vi-VN"/>
    </w:rPr>
  </w:style>
  <w:style w:type="paragraph" w:customStyle="1" w:styleId="ksd2">
    <w:name w:val="ksd2"/>
    <w:basedOn w:val="Heading1"/>
    <w:next w:val="Heading1"/>
    <w:qFormat/>
    <w:rsid w:val="00981B33"/>
    <w:pPr>
      <w:keepNext/>
      <w:tabs>
        <w:tab w:val="left" w:pos="1440"/>
      </w:tabs>
      <w:spacing w:before="240" w:beforeAutospacing="0" w:after="60" w:afterAutospacing="0"/>
      <w:ind w:left="1440" w:hanging="360"/>
    </w:pPr>
    <w:rPr>
      <w:rFonts w:ascii="Arial" w:hAnsi="Arial" w:cs="Arial"/>
      <w:kern w:val="32"/>
      <w:sz w:val="36"/>
      <w:szCs w:val="36"/>
    </w:rPr>
  </w:style>
  <w:style w:type="paragraph" w:customStyle="1" w:styleId="c">
    <w:name w:val="c"/>
    <w:basedOn w:val="Normal"/>
    <w:qFormat/>
    <w:rsid w:val="00981B33"/>
    <w:pPr>
      <w:spacing w:before="120"/>
    </w:pPr>
    <w:rPr>
      <w:b/>
      <w:bCs/>
      <w:color w:val="auto"/>
      <w:sz w:val="24"/>
      <w:szCs w:val="24"/>
    </w:rPr>
  </w:style>
  <w:style w:type="paragraph" w:customStyle="1" w:styleId="d">
    <w:name w:val="d"/>
    <w:basedOn w:val="Normal"/>
    <w:qFormat/>
    <w:rsid w:val="00981B33"/>
    <w:pPr>
      <w:spacing w:before="120"/>
      <w:jc w:val="both"/>
    </w:pPr>
    <w:rPr>
      <w:color w:val="000080"/>
      <w:sz w:val="24"/>
      <w:szCs w:val="24"/>
    </w:rPr>
  </w:style>
  <w:style w:type="paragraph" w:customStyle="1" w:styleId="t">
    <w:name w:val="t"/>
    <w:basedOn w:val="Normal"/>
    <w:qFormat/>
    <w:rsid w:val="00981B33"/>
    <w:pPr>
      <w:spacing w:before="60"/>
      <w:ind w:left="568" w:hanging="284"/>
      <w:jc w:val="both"/>
    </w:pPr>
    <w:rPr>
      <w:color w:val="auto"/>
      <w:sz w:val="24"/>
      <w:szCs w:val="24"/>
    </w:rPr>
  </w:style>
  <w:style w:type="paragraph" w:customStyle="1" w:styleId="ti">
    <w:name w:val="ti"/>
    <w:basedOn w:val="Normal"/>
    <w:qFormat/>
    <w:rsid w:val="00981B33"/>
    <w:pPr>
      <w:spacing w:before="120"/>
      <w:jc w:val="right"/>
    </w:pPr>
    <w:rPr>
      <w:i/>
      <w:iCs/>
      <w:color w:val="auto"/>
      <w:sz w:val="24"/>
      <w:szCs w:val="24"/>
    </w:rPr>
  </w:style>
  <w:style w:type="paragraph" w:customStyle="1" w:styleId="NormalFirstline">
    <w:name w:val="Normal + First line:"/>
    <w:basedOn w:val="Normal"/>
    <w:qFormat/>
    <w:rsid w:val="00981B33"/>
    <w:pPr>
      <w:ind w:firstLine="720"/>
    </w:pPr>
    <w:rPr>
      <w:color w:val="auto"/>
      <w:sz w:val="24"/>
      <w:szCs w:val="24"/>
    </w:rPr>
  </w:style>
  <w:style w:type="table" w:customStyle="1" w:styleId="TableStyle3">
    <w:name w:val="Table Style3"/>
    <w:basedOn w:val="TableNormal"/>
    <w:qFormat/>
    <w:rsid w:val="00981B33"/>
    <w:pPr>
      <w:spacing w:after="0" w:line="240" w:lineRule="auto"/>
    </w:pPr>
    <w:rPr>
      <w:rFonts w:ascii="Times New Roman" w:eastAsia="Times New Roman" w:hAnsi="Times New Roman" w:cs="Times New Roman"/>
      <w:sz w:val="20"/>
      <w:szCs w:val="20"/>
      <w:lang w:val="en-US"/>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981B33"/>
    <w:pPr>
      <w:spacing w:after="0" w:line="240" w:lineRule="auto"/>
    </w:pPr>
    <w:rPr>
      <w:rFonts w:ascii="Calibri" w:eastAsia="Times New Roman" w:hAnsi="Calibri" w:cs="Times New Roma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981B33"/>
    <w:rPr>
      <w:rFonts w:ascii="Times New Roman" w:hAnsi="Times New Roman" w:cs="Times New Roman"/>
      <w:sz w:val="24"/>
      <w:szCs w:val="24"/>
      <w:lang w:val="en-US" w:eastAsia="en-US"/>
    </w:rPr>
  </w:style>
  <w:style w:type="character" w:customStyle="1" w:styleId="CharChar22">
    <w:name w:val="Char Char22"/>
    <w:qFormat/>
    <w:locked/>
    <w:rsid w:val="00981B33"/>
    <w:rPr>
      <w:rFonts w:ascii="Times New Roman" w:hAnsi="Times New Roman" w:cs="Times New Roman"/>
      <w:sz w:val="24"/>
      <w:szCs w:val="24"/>
      <w:lang w:val="en-US" w:eastAsia="en-US"/>
    </w:rPr>
  </w:style>
  <w:style w:type="character" w:customStyle="1" w:styleId="CharChar23">
    <w:name w:val="Char Char23"/>
    <w:qFormat/>
    <w:locked/>
    <w:rsid w:val="00981B33"/>
    <w:rPr>
      <w:rFonts w:ascii="Times New Roman" w:hAnsi="Times New Roman" w:cs="Times New Roman"/>
      <w:sz w:val="24"/>
      <w:szCs w:val="24"/>
      <w:lang w:val="en-US" w:eastAsia="en-US"/>
    </w:rPr>
  </w:style>
  <w:style w:type="character" w:customStyle="1" w:styleId="CharChar24">
    <w:name w:val="Char Char24"/>
    <w:qFormat/>
    <w:locked/>
    <w:rsid w:val="00981B33"/>
    <w:rPr>
      <w:rFonts w:ascii="Times New Roman" w:hAnsi="Times New Roman" w:cs="Times New Roman"/>
      <w:sz w:val="24"/>
      <w:szCs w:val="24"/>
      <w:lang w:val="en-US" w:eastAsia="en-US"/>
    </w:rPr>
  </w:style>
  <w:style w:type="character" w:customStyle="1" w:styleId="CharChar25">
    <w:name w:val="Char Char25"/>
    <w:qFormat/>
    <w:locked/>
    <w:rsid w:val="00981B33"/>
    <w:rPr>
      <w:rFonts w:ascii="Times New Roman" w:hAnsi="Times New Roman" w:cs="Times New Roman"/>
      <w:sz w:val="24"/>
      <w:szCs w:val="24"/>
      <w:lang w:val="en-US" w:eastAsia="en-US"/>
    </w:rPr>
  </w:style>
  <w:style w:type="character" w:customStyle="1" w:styleId="CharChar26">
    <w:name w:val="Char Char26"/>
    <w:qFormat/>
    <w:locked/>
    <w:rsid w:val="00981B33"/>
    <w:rPr>
      <w:rFonts w:ascii="Times New Roman" w:hAnsi="Times New Roman" w:cs="Times New Roman"/>
      <w:sz w:val="24"/>
      <w:szCs w:val="24"/>
      <w:lang w:val="en-US" w:eastAsia="en-US"/>
    </w:rPr>
  </w:style>
  <w:style w:type="paragraph" w:customStyle="1" w:styleId="123">
    <w:name w:val="123"/>
    <w:basedOn w:val="Normal"/>
    <w:qFormat/>
    <w:rsid w:val="00981B33"/>
    <w:pPr>
      <w:spacing w:before="160"/>
      <w:ind w:left="425" w:hanging="425"/>
      <w:jc w:val="both"/>
    </w:pPr>
    <w:rPr>
      <w:rFonts w:ascii="VNI-Times" w:hAnsi="VNI-Times" w:cs="Arial"/>
      <w:color w:val="auto"/>
      <w:sz w:val="23"/>
      <w:szCs w:val="20"/>
    </w:rPr>
  </w:style>
  <w:style w:type="paragraph" w:customStyle="1" w:styleId="abcChar">
    <w:name w:val="abc Char"/>
    <w:basedOn w:val="Normal"/>
    <w:qFormat/>
    <w:rsid w:val="00981B33"/>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rsid w:val="00981B33"/>
    <w:pPr>
      <w:spacing w:after="160" w:line="240" w:lineRule="exact"/>
      <w:jc w:val="both"/>
    </w:pPr>
    <w:rPr>
      <w:rFonts w:ascii="Arial" w:hAnsi="Arial" w:cs="Arial"/>
      <w:color w:val="auto"/>
      <w:sz w:val="24"/>
      <w:szCs w:val="24"/>
    </w:rPr>
  </w:style>
  <w:style w:type="table" w:customStyle="1" w:styleId="TableGrid1101">
    <w:name w:val="Table Grid1101"/>
    <w:basedOn w:val="TableNormal"/>
    <w:uiPriority w:val="59"/>
    <w:qFormat/>
    <w:rsid w:val="00981B3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rsid w:val="00981B33"/>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rsid w:val="00981B33"/>
    <w:pPr>
      <w:spacing w:before="100" w:beforeAutospacing="1" w:after="100" w:afterAutospacing="1"/>
    </w:pPr>
    <w:rPr>
      <w:color w:val="auto"/>
      <w:sz w:val="24"/>
      <w:szCs w:val="24"/>
    </w:rPr>
  </w:style>
  <w:style w:type="character" w:customStyle="1" w:styleId="datetime">
    <w:name w:val="datetime"/>
    <w:basedOn w:val="DefaultParagraphFont"/>
    <w:qFormat/>
    <w:rsid w:val="00981B33"/>
  </w:style>
  <w:style w:type="character" w:customStyle="1" w:styleId="pagenavheader">
    <w:name w:val="pagenavheader"/>
    <w:basedOn w:val="DefaultParagraphFont"/>
    <w:qFormat/>
    <w:rsid w:val="00981B33"/>
  </w:style>
  <w:style w:type="paragraph" w:customStyle="1" w:styleId="dateapplication">
    <w:name w:val="date_application"/>
    <w:basedOn w:val="Normal"/>
    <w:qFormat/>
    <w:rsid w:val="00981B33"/>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981B33"/>
  </w:style>
  <w:style w:type="character" w:customStyle="1" w:styleId="grame">
    <w:name w:val="grame"/>
    <w:basedOn w:val="DefaultParagraphFont"/>
    <w:qFormat/>
    <w:rsid w:val="00981B33"/>
  </w:style>
  <w:style w:type="character" w:customStyle="1" w:styleId="textexposedshow">
    <w:name w:val="textexposedshow"/>
    <w:basedOn w:val="DefaultParagraphFont"/>
    <w:qFormat/>
    <w:rsid w:val="00981B33"/>
  </w:style>
  <w:style w:type="character" w:customStyle="1" w:styleId="ipa">
    <w:name w:val="ipa"/>
    <w:basedOn w:val="DefaultParagraphFont"/>
    <w:qFormat/>
    <w:rsid w:val="00981B33"/>
  </w:style>
  <w:style w:type="character" w:customStyle="1" w:styleId="nowrap">
    <w:name w:val="nowrap"/>
    <w:basedOn w:val="DefaultParagraphFont"/>
    <w:qFormat/>
    <w:rsid w:val="00981B33"/>
  </w:style>
  <w:style w:type="character" w:customStyle="1" w:styleId="Bodytext2Italic">
    <w:name w:val="Body text (2) + Italic"/>
    <w:aliases w:val="Spacing 1 pt Exact,Body text (4) + Small Caps"/>
    <w:qFormat/>
    <w:rsid w:val="00981B33"/>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981B33"/>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981B33"/>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981B33"/>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981B3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981B33"/>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981B33"/>
    <w:rPr>
      <w:rFonts w:ascii="Times New Roman" w:eastAsia="Times New Roman" w:hAnsi="Times New Roman" w:cs="Times New Roman"/>
      <w:sz w:val="13"/>
      <w:szCs w:val="13"/>
      <w:u w:val="none"/>
    </w:rPr>
  </w:style>
  <w:style w:type="character" w:customStyle="1" w:styleId="Bodytext6NotBold">
    <w:name w:val="Body text (6) + Not Bold"/>
    <w:qFormat/>
    <w:rsid w:val="00981B33"/>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981B33"/>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981B33"/>
    <w:pPr>
      <w:widowControl w:val="0"/>
      <w:shd w:val="clear" w:color="auto" w:fill="FFFFFF"/>
      <w:spacing w:line="283" w:lineRule="exact"/>
      <w:jc w:val="both"/>
    </w:pPr>
    <w:rPr>
      <w:color w:val="auto"/>
      <w:sz w:val="22"/>
      <w:szCs w:val="22"/>
    </w:rPr>
  </w:style>
  <w:style w:type="character" w:customStyle="1" w:styleId="TableofcontentsBold">
    <w:name w:val="Table of contents + Bold"/>
    <w:qFormat/>
    <w:rsid w:val="00981B33"/>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981B3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981B33"/>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981B33"/>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981B33"/>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981B33"/>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981B33"/>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981B33"/>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sid w:val="00981B33"/>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981B33"/>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981B33"/>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981B33"/>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981B33"/>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981B33"/>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981B33"/>
    <w:pPr>
      <w:spacing w:after="0" w:line="240" w:lineRule="auto"/>
    </w:pPr>
    <w:rPr>
      <w:rFonts w:ascii="Calibri" w:eastAsia="Times New Roman" w:hAnsi="Calibri" w:cs="Times New Roman"/>
      <w:sz w:val="20"/>
      <w:szCs w:val="20"/>
      <w:lang w:val="en-US"/>
    </w:rPr>
    <w:tblPr>
      <w:tblCellMar>
        <w:top w:w="0" w:type="dxa"/>
        <w:left w:w="0" w:type="dxa"/>
        <w:bottom w:w="0" w:type="dxa"/>
        <w:right w:w="0" w:type="dxa"/>
      </w:tblCellMar>
    </w:tblPr>
  </w:style>
  <w:style w:type="paragraph" w:customStyle="1" w:styleId="Body0">
    <w:name w:val="Body"/>
    <w:basedOn w:val="Normal"/>
    <w:uiPriority w:val="1"/>
    <w:qFormat/>
    <w:rsid w:val="00981B33"/>
    <w:pPr>
      <w:widowControl w:val="0"/>
    </w:pPr>
    <w:rPr>
      <w:color w:val="auto"/>
      <w:sz w:val="24"/>
      <w:szCs w:val="24"/>
    </w:rPr>
  </w:style>
  <w:style w:type="character" w:customStyle="1" w:styleId="BalloonTextChar1">
    <w:name w:val="Balloon Text Char1"/>
    <w:uiPriority w:val="99"/>
    <w:semiHidden/>
    <w:qFormat/>
    <w:rsid w:val="00981B33"/>
    <w:rPr>
      <w:rFonts w:ascii="Tahoma" w:hAnsi="Tahoma" w:cs="Tahoma"/>
      <w:sz w:val="16"/>
      <w:szCs w:val="16"/>
    </w:rPr>
  </w:style>
  <w:style w:type="character" w:customStyle="1" w:styleId="BodyTextChar1">
    <w:name w:val="Body Text Char1"/>
    <w:uiPriority w:val="99"/>
    <w:semiHidden/>
    <w:rsid w:val="00981B33"/>
    <w:rPr>
      <w:sz w:val="22"/>
      <w:szCs w:val="22"/>
    </w:rPr>
  </w:style>
  <w:style w:type="character" w:customStyle="1" w:styleId="BodyTextIndentChar1">
    <w:name w:val="Body Text Indent Char1"/>
    <w:uiPriority w:val="99"/>
    <w:semiHidden/>
    <w:rsid w:val="00981B33"/>
    <w:rPr>
      <w:sz w:val="22"/>
      <w:szCs w:val="22"/>
    </w:rPr>
  </w:style>
  <w:style w:type="character" w:customStyle="1" w:styleId="BodyTextIndent2Char1">
    <w:name w:val="Body Text Indent 2 Char1"/>
    <w:uiPriority w:val="99"/>
    <w:semiHidden/>
    <w:rsid w:val="00981B33"/>
    <w:rPr>
      <w:sz w:val="22"/>
      <w:szCs w:val="22"/>
    </w:rPr>
  </w:style>
  <w:style w:type="character" w:customStyle="1" w:styleId="BodyTextIndent3Char1">
    <w:name w:val="Body Text Indent 3 Char1"/>
    <w:uiPriority w:val="99"/>
    <w:semiHidden/>
    <w:rsid w:val="00981B33"/>
    <w:rPr>
      <w:sz w:val="16"/>
      <w:szCs w:val="16"/>
    </w:rPr>
  </w:style>
  <w:style w:type="character" w:customStyle="1" w:styleId="TitleChar1">
    <w:name w:val="Title Char1"/>
    <w:uiPriority w:val="10"/>
    <w:qFormat/>
    <w:rsid w:val="00981B33"/>
    <w:rPr>
      <w:rFonts w:ascii="Cambria" w:eastAsia="Times New Roman" w:hAnsi="Cambria" w:cs="Times New Roman"/>
      <w:color w:val="17365D"/>
      <w:spacing w:val="5"/>
      <w:kern w:val="28"/>
      <w:sz w:val="52"/>
      <w:szCs w:val="52"/>
    </w:rPr>
  </w:style>
  <w:style w:type="character" w:customStyle="1" w:styleId="mathjax1">
    <w:name w:val="mathjax1"/>
    <w:rsid w:val="00981B33"/>
    <w:rPr>
      <w:spacing w:val="0"/>
      <w:sz w:val="24"/>
      <w:szCs w:val="24"/>
    </w:rPr>
  </w:style>
  <w:style w:type="paragraph" w:customStyle="1" w:styleId="11">
    <w:name w:val="1.1"/>
    <w:basedOn w:val="Normal"/>
    <w:qFormat/>
    <w:rsid w:val="00981B33"/>
    <w:pPr>
      <w:spacing w:before="80" w:after="80" w:line="360" w:lineRule="auto"/>
      <w:jc w:val="both"/>
    </w:pPr>
    <w:rPr>
      <w:rFonts w:ascii=".VnTime" w:hAnsi=".VnTime"/>
      <w:b/>
      <w:color w:val="auto"/>
      <w:sz w:val="28"/>
      <w:szCs w:val="28"/>
    </w:rPr>
  </w:style>
  <w:style w:type="paragraph" w:customStyle="1" w:styleId="111">
    <w:name w:val="1.1.1"/>
    <w:basedOn w:val="Normal"/>
    <w:qFormat/>
    <w:rsid w:val="00981B33"/>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981B33"/>
    <w:pPr>
      <w:shd w:val="clear" w:color="auto" w:fill="E2EFD9"/>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981B33"/>
    <w:rPr>
      <w:rFonts w:ascii="VNI-Times" w:hAnsi="VNI-Times"/>
      <w:color w:val="000000"/>
      <w:sz w:val="24"/>
      <w:szCs w:val="24"/>
    </w:rPr>
  </w:style>
  <w:style w:type="paragraph" w:customStyle="1" w:styleId="ABCH1">
    <w:name w:val="ABC_H1"/>
    <w:basedOn w:val="Heading2"/>
    <w:next w:val="Normal"/>
    <w:qFormat/>
    <w:rsid w:val="00981B33"/>
    <w:pPr>
      <w:numPr>
        <w:ilvl w:val="1"/>
        <w:numId w:val="13"/>
      </w:numPr>
      <w:tabs>
        <w:tab w:val="left" w:pos="360"/>
      </w:tabs>
      <w:spacing w:before="160" w:after="120" w:line="300" w:lineRule="auto"/>
      <w:jc w:val="both"/>
    </w:pPr>
    <w:rPr>
      <w:rFonts w:ascii="Times New Roman" w:eastAsia="Times New Roman" w:hAnsi="Times New Roman" w:cs="Times New Roman"/>
      <w:b/>
      <w:color w:val="FF0000"/>
      <w:sz w:val="36"/>
    </w:rPr>
  </w:style>
  <w:style w:type="paragraph" w:customStyle="1" w:styleId="ABCH2">
    <w:name w:val="ABC_H2"/>
    <w:basedOn w:val="Heading3"/>
    <w:next w:val="Normal"/>
    <w:qFormat/>
    <w:rsid w:val="00981B33"/>
    <w:pPr>
      <w:numPr>
        <w:ilvl w:val="2"/>
        <w:numId w:val="13"/>
      </w:numPr>
      <w:tabs>
        <w:tab w:val="left" w:pos="360"/>
      </w:tabs>
      <w:spacing w:before="120" w:after="120" w:line="300" w:lineRule="auto"/>
      <w:jc w:val="both"/>
    </w:pPr>
    <w:rPr>
      <w:rFonts w:ascii="Times New Roman" w:eastAsia="Times New Roman" w:hAnsi="Times New Roman" w:cs="Times New Roman"/>
      <w:b/>
      <w:color w:val="0070C0"/>
      <w:sz w:val="32"/>
    </w:rPr>
  </w:style>
  <w:style w:type="paragraph" w:customStyle="1" w:styleId="ABCH3">
    <w:name w:val="ABC_H3"/>
    <w:basedOn w:val="Heading4"/>
    <w:next w:val="Normal"/>
    <w:qFormat/>
    <w:rsid w:val="00981B33"/>
    <w:pPr>
      <w:numPr>
        <w:ilvl w:val="3"/>
        <w:numId w:val="13"/>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rsid w:val="00981B33"/>
    <w:pPr>
      <w:numPr>
        <w:ilvl w:val="4"/>
        <w:numId w:val="13"/>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981B33"/>
    <w:pPr>
      <w:widowControl w:val="0"/>
      <w:autoSpaceDE w:val="0"/>
      <w:autoSpaceDN w:val="0"/>
      <w:spacing w:after="0" w:line="240" w:lineRule="auto"/>
    </w:pPr>
    <w:rPr>
      <w:rFonts w:ascii="Calibri" w:eastAsia="Calibri" w:hAnsi="Calibri" w:cs="Times New Roman"/>
      <w:sz w:val="20"/>
      <w:szCs w:val="20"/>
      <w:lang w:val="en-US"/>
    </w:rPr>
    <w:tblPr>
      <w:tblCellMar>
        <w:top w:w="0" w:type="dxa"/>
        <w:left w:w="0" w:type="dxa"/>
        <w:bottom w:w="0" w:type="dxa"/>
        <w:right w:w="0" w:type="dxa"/>
      </w:tblCellMar>
    </w:tblPr>
  </w:style>
  <w:style w:type="character" w:customStyle="1" w:styleId="TOC1Char">
    <w:name w:val="TOC 1 Char"/>
    <w:link w:val="TOC1"/>
    <w:uiPriority w:val="39"/>
    <w:rsid w:val="00981B33"/>
    <w:rPr>
      <w:rFonts w:ascii="Times New Roman" w:eastAsia="Calibri" w:hAnsi="Times New Roman" w:cs="Times New Roman"/>
      <w:sz w:val="24"/>
      <w:lang w:val="en-US"/>
    </w:rPr>
  </w:style>
  <w:style w:type="character" w:customStyle="1" w:styleId="Bodytext12">
    <w:name w:val="Body text (12)"/>
    <w:rsid w:val="00981B3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981B3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981B33"/>
    <w:pPr>
      <w:widowControl w:val="0"/>
      <w:shd w:val="clear" w:color="auto" w:fill="FFFFFF"/>
      <w:spacing w:line="0" w:lineRule="atLeast"/>
    </w:pPr>
    <w:rPr>
      <w:rFonts w:ascii="Candara" w:eastAsia="Candara" w:hAnsi="Candara" w:cs="Candara"/>
      <w:color w:val="auto"/>
      <w:spacing w:val="20"/>
      <w:sz w:val="16"/>
      <w:szCs w:val="16"/>
      <w:lang w:val="vi-VN"/>
    </w:rPr>
  </w:style>
  <w:style w:type="character" w:customStyle="1" w:styleId="PicturecaptionExact">
    <w:name w:val="Picture caption Exact"/>
    <w:qFormat/>
    <w:rsid w:val="00981B33"/>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981B33"/>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981B3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981B33"/>
    <w:pPr>
      <w:widowControl w:val="0"/>
      <w:shd w:val="clear" w:color="auto" w:fill="FFFFFF"/>
      <w:spacing w:line="0" w:lineRule="atLeast"/>
    </w:pPr>
    <w:rPr>
      <w:rFonts w:ascii="Tahoma" w:eastAsia="Tahoma" w:hAnsi="Tahoma" w:cs="Tahoma"/>
      <w:color w:val="auto"/>
      <w:sz w:val="15"/>
      <w:szCs w:val="15"/>
      <w:lang w:val="vi-VN"/>
    </w:rPr>
  </w:style>
  <w:style w:type="character" w:customStyle="1" w:styleId="Heading100">
    <w:name w:val="Heading #10_"/>
    <w:rsid w:val="00981B33"/>
    <w:rPr>
      <w:rFonts w:ascii="Times New Roman" w:eastAsia="Times New Roman" w:hAnsi="Times New Roman" w:cs="Times New Roman"/>
      <w:b/>
      <w:bCs/>
      <w:sz w:val="26"/>
      <w:szCs w:val="26"/>
      <w:u w:val="none"/>
    </w:rPr>
  </w:style>
  <w:style w:type="character" w:customStyle="1" w:styleId="Heading101">
    <w:name w:val="Heading #10"/>
    <w:qFormat/>
    <w:rsid w:val="00981B33"/>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sid w:val="00981B33"/>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981B33"/>
    <w:pPr>
      <w:widowControl w:val="0"/>
      <w:shd w:val="clear" w:color="auto" w:fill="FFFFFF"/>
      <w:spacing w:before="60" w:line="240" w:lineRule="atLeast"/>
    </w:pPr>
    <w:rPr>
      <w:rFonts w:cstheme="minorBidi"/>
      <w:b/>
      <w:bCs/>
      <w:color w:val="auto"/>
      <w:sz w:val="22"/>
      <w:szCs w:val="22"/>
      <w:lang w:val="vi-VN"/>
    </w:rPr>
  </w:style>
  <w:style w:type="character" w:customStyle="1" w:styleId="Headerorfooter0">
    <w:name w:val="Header or footer"/>
    <w:qFormat/>
    <w:rsid w:val="00981B33"/>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981B33"/>
    <w:pPr>
      <w:widowControl w:val="0"/>
      <w:shd w:val="clear" w:color="auto" w:fill="FFFFFF"/>
      <w:spacing w:before="120" w:after="120" w:line="240" w:lineRule="atLeast"/>
    </w:pPr>
    <w:rPr>
      <w:b/>
      <w:bCs/>
      <w:color w:val="auto"/>
      <w:sz w:val="26"/>
      <w:szCs w:val="26"/>
    </w:rPr>
  </w:style>
  <w:style w:type="character" w:customStyle="1" w:styleId="Bodytext5">
    <w:name w:val="Body text (5)_"/>
    <w:link w:val="Bodytext51"/>
    <w:qFormat/>
    <w:rsid w:val="00981B33"/>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981B33"/>
    <w:pPr>
      <w:widowControl w:val="0"/>
      <w:shd w:val="clear" w:color="auto" w:fill="FFFFFF"/>
      <w:spacing w:line="240" w:lineRule="atLeast"/>
      <w:jc w:val="both"/>
    </w:pPr>
    <w:rPr>
      <w:rFonts w:cstheme="minorBidi"/>
      <w:b/>
      <w:bCs/>
      <w:color w:val="auto"/>
      <w:sz w:val="21"/>
      <w:szCs w:val="21"/>
      <w:lang w:val="vi-VN"/>
    </w:rPr>
  </w:style>
  <w:style w:type="character" w:customStyle="1" w:styleId="Bodytext50">
    <w:name w:val="Body text (5)"/>
    <w:qFormat/>
    <w:rsid w:val="00981B33"/>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981B33"/>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981B33"/>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981B33"/>
    <w:pPr>
      <w:widowControl w:val="0"/>
      <w:shd w:val="clear" w:color="auto" w:fill="FFFFFF"/>
      <w:spacing w:before="180" w:line="0" w:lineRule="atLeast"/>
    </w:pPr>
    <w:rPr>
      <w:rFonts w:cstheme="minorBidi"/>
      <w:color w:val="auto"/>
      <w:sz w:val="21"/>
      <w:szCs w:val="21"/>
      <w:lang w:val="vi-VN"/>
    </w:rPr>
  </w:style>
  <w:style w:type="character" w:customStyle="1" w:styleId="Bodytext7">
    <w:name w:val="Body text (7)_"/>
    <w:link w:val="Bodytext70"/>
    <w:qFormat/>
    <w:rsid w:val="00981B33"/>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981B33"/>
    <w:pPr>
      <w:widowControl w:val="0"/>
      <w:shd w:val="clear" w:color="auto" w:fill="FFFFFF"/>
      <w:spacing w:after="180" w:line="0" w:lineRule="atLeast"/>
      <w:ind w:hanging="380"/>
      <w:jc w:val="both"/>
    </w:pPr>
    <w:rPr>
      <w:rFonts w:cstheme="minorBidi"/>
      <w:b/>
      <w:bCs/>
      <w:color w:val="auto"/>
      <w:sz w:val="16"/>
      <w:szCs w:val="16"/>
      <w:lang w:val="vi-VN"/>
    </w:rPr>
  </w:style>
  <w:style w:type="character" w:customStyle="1" w:styleId="Bodytext8">
    <w:name w:val="Body text (8)_"/>
    <w:link w:val="Bodytext81"/>
    <w:qFormat/>
    <w:rsid w:val="00981B33"/>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981B33"/>
    <w:pPr>
      <w:widowControl w:val="0"/>
      <w:shd w:val="clear" w:color="auto" w:fill="FFFFFF"/>
      <w:spacing w:after="180" w:line="0" w:lineRule="atLeast"/>
      <w:jc w:val="both"/>
    </w:pPr>
    <w:rPr>
      <w:rFonts w:cstheme="minorBidi"/>
      <w:color w:val="auto"/>
      <w:sz w:val="16"/>
      <w:szCs w:val="16"/>
      <w:lang w:val="vi-VN"/>
    </w:rPr>
  </w:style>
  <w:style w:type="character" w:customStyle="1" w:styleId="Bodytext9">
    <w:name w:val="Body text (9)_"/>
    <w:link w:val="Bodytext90"/>
    <w:qFormat/>
    <w:rsid w:val="00981B33"/>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981B33"/>
    <w:pPr>
      <w:widowControl w:val="0"/>
      <w:shd w:val="clear" w:color="auto" w:fill="FFFFFF"/>
      <w:spacing w:after="180" w:line="0" w:lineRule="atLeast"/>
      <w:jc w:val="both"/>
    </w:pPr>
    <w:rPr>
      <w:rFonts w:cstheme="minorBidi"/>
      <w:i/>
      <w:iCs/>
      <w:color w:val="auto"/>
      <w:spacing w:val="10"/>
      <w:sz w:val="16"/>
      <w:szCs w:val="16"/>
      <w:lang w:val="vi-VN"/>
    </w:rPr>
  </w:style>
  <w:style w:type="character" w:customStyle="1" w:styleId="Bodytext100">
    <w:name w:val="Body text (10)_"/>
    <w:link w:val="Bodytext101"/>
    <w:qFormat/>
    <w:rsid w:val="00981B33"/>
    <w:rPr>
      <w:rFonts w:ascii="Times New Roman" w:eastAsia="Times New Roman" w:hAnsi="Times New Roman"/>
      <w:shd w:val="clear" w:color="auto" w:fill="FFFFFF"/>
    </w:rPr>
  </w:style>
  <w:style w:type="paragraph" w:customStyle="1" w:styleId="Bodytext101">
    <w:name w:val="Body text (10)"/>
    <w:basedOn w:val="Normal"/>
    <w:link w:val="Bodytext100"/>
    <w:qFormat/>
    <w:rsid w:val="00981B33"/>
    <w:pPr>
      <w:widowControl w:val="0"/>
      <w:shd w:val="clear" w:color="auto" w:fill="FFFFFF"/>
      <w:spacing w:before="300" w:line="0" w:lineRule="atLeast"/>
      <w:jc w:val="both"/>
    </w:pPr>
    <w:rPr>
      <w:rFonts w:cstheme="minorBidi"/>
      <w:color w:val="auto"/>
      <w:sz w:val="22"/>
      <w:szCs w:val="22"/>
      <w:lang w:val="vi-VN"/>
    </w:rPr>
  </w:style>
  <w:style w:type="character" w:customStyle="1" w:styleId="Bodytext513pt">
    <w:name w:val="Body text (5) + 13 pt"/>
    <w:qFormat/>
    <w:rsid w:val="00981B33"/>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981B33"/>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981B33"/>
    <w:pPr>
      <w:widowControl w:val="0"/>
      <w:shd w:val="clear" w:color="auto" w:fill="FFFFFF"/>
      <w:spacing w:line="0" w:lineRule="atLeast"/>
    </w:pPr>
    <w:rPr>
      <w:rFonts w:cstheme="minorBidi"/>
      <w:b/>
      <w:bCs/>
      <w:color w:val="auto"/>
      <w:sz w:val="21"/>
      <w:szCs w:val="21"/>
      <w:lang w:val="vi-VN"/>
    </w:rPr>
  </w:style>
  <w:style w:type="character" w:customStyle="1" w:styleId="Bodytext5Exact">
    <w:name w:val="Body text (5) Exact"/>
    <w:qFormat/>
    <w:rsid w:val="00981B33"/>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981B33"/>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981B33"/>
    <w:pPr>
      <w:widowControl w:val="0"/>
      <w:shd w:val="clear" w:color="auto" w:fill="FFFFFF"/>
      <w:spacing w:before="180" w:line="149" w:lineRule="exact"/>
    </w:pPr>
    <w:rPr>
      <w:rFonts w:cstheme="minorBidi"/>
      <w:color w:val="auto"/>
      <w:sz w:val="30"/>
      <w:szCs w:val="30"/>
      <w:lang w:val="vi-VN"/>
    </w:rPr>
  </w:style>
  <w:style w:type="character" w:customStyle="1" w:styleId="Bodytext11Exact">
    <w:name w:val="Body text (11) Exact"/>
    <w:qFormat/>
    <w:rsid w:val="00981B33"/>
    <w:rPr>
      <w:rFonts w:ascii="Times New Roman" w:eastAsia="Times New Roman" w:hAnsi="Times New Roman" w:cs="Times New Roman"/>
      <w:sz w:val="22"/>
      <w:szCs w:val="22"/>
      <w:u w:val="none"/>
    </w:rPr>
  </w:style>
  <w:style w:type="character" w:customStyle="1" w:styleId="Bodytext7Exact">
    <w:name w:val="Body text (7) Exact"/>
    <w:qFormat/>
    <w:rsid w:val="00981B33"/>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981B33"/>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981B33"/>
    <w:pPr>
      <w:widowControl w:val="0"/>
      <w:shd w:val="clear" w:color="auto" w:fill="FFFFFF"/>
      <w:spacing w:after="60" w:line="0" w:lineRule="atLeast"/>
    </w:pPr>
    <w:rPr>
      <w:rFonts w:cstheme="minorBidi"/>
      <w:b/>
      <w:bCs/>
      <w:color w:val="auto"/>
      <w:sz w:val="21"/>
      <w:szCs w:val="21"/>
      <w:lang w:val="vi-VN"/>
    </w:rPr>
  </w:style>
  <w:style w:type="character" w:customStyle="1" w:styleId="Bodytext12Exact">
    <w:name w:val="Body text (12) Exact"/>
    <w:qFormat/>
    <w:rsid w:val="00981B33"/>
    <w:rPr>
      <w:rFonts w:ascii="Times New Roman" w:eastAsia="Times New Roman" w:hAnsi="Times New Roman" w:cs="Times New Roman"/>
      <w:sz w:val="22"/>
      <w:szCs w:val="22"/>
      <w:u w:val="none"/>
    </w:rPr>
  </w:style>
  <w:style w:type="character" w:customStyle="1" w:styleId="Heading7Exact">
    <w:name w:val="Heading #7 Exact"/>
    <w:link w:val="Heading70"/>
    <w:qFormat/>
    <w:rsid w:val="00981B33"/>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981B33"/>
    <w:pPr>
      <w:widowControl w:val="0"/>
      <w:shd w:val="clear" w:color="auto" w:fill="FFFFFF"/>
      <w:spacing w:line="0" w:lineRule="atLeast"/>
      <w:outlineLvl w:val="6"/>
    </w:pPr>
    <w:rPr>
      <w:rFonts w:cstheme="minorBidi"/>
      <w:b/>
      <w:bCs/>
      <w:i/>
      <w:iCs/>
      <w:color w:val="auto"/>
      <w:sz w:val="22"/>
      <w:szCs w:val="22"/>
      <w:lang w:val="vi-VN"/>
    </w:rPr>
  </w:style>
  <w:style w:type="character" w:customStyle="1" w:styleId="Heading3Exact">
    <w:name w:val="Heading #3 Exact"/>
    <w:link w:val="Heading30"/>
    <w:qFormat/>
    <w:rsid w:val="00981B33"/>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981B33"/>
    <w:pPr>
      <w:widowControl w:val="0"/>
      <w:shd w:val="clear" w:color="auto" w:fill="FFFFFF"/>
      <w:spacing w:line="0" w:lineRule="atLeast"/>
      <w:outlineLvl w:val="2"/>
    </w:pPr>
    <w:rPr>
      <w:rFonts w:cstheme="minorBidi"/>
      <w:i/>
      <w:iCs/>
      <w:color w:val="auto"/>
      <w:sz w:val="26"/>
      <w:szCs w:val="26"/>
      <w:lang w:val="vi-VN"/>
    </w:rPr>
  </w:style>
  <w:style w:type="character" w:customStyle="1" w:styleId="Heading32Exact">
    <w:name w:val="Heading #3 (2) Exact"/>
    <w:link w:val="Heading32"/>
    <w:qFormat/>
    <w:rsid w:val="00981B33"/>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981B33"/>
    <w:pPr>
      <w:widowControl w:val="0"/>
      <w:shd w:val="clear" w:color="auto" w:fill="FFFFFF"/>
      <w:spacing w:line="0" w:lineRule="atLeast"/>
      <w:outlineLvl w:val="2"/>
    </w:pPr>
    <w:rPr>
      <w:rFonts w:cstheme="minorBidi"/>
      <w:i/>
      <w:iCs/>
      <w:color w:val="auto"/>
      <w:sz w:val="22"/>
      <w:szCs w:val="22"/>
      <w:lang w:val="vi-VN"/>
    </w:rPr>
  </w:style>
  <w:style w:type="character" w:customStyle="1" w:styleId="Heading11Exact">
    <w:name w:val="Heading #11 Exact"/>
    <w:link w:val="Heading11"/>
    <w:qFormat/>
    <w:rsid w:val="00981B33"/>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981B33"/>
    <w:pPr>
      <w:widowControl w:val="0"/>
      <w:shd w:val="clear" w:color="auto" w:fill="FFFFFF"/>
      <w:spacing w:line="0" w:lineRule="atLeast"/>
    </w:pPr>
    <w:rPr>
      <w:rFonts w:cstheme="minorBidi"/>
      <w:b/>
      <w:bCs/>
      <w:color w:val="auto"/>
      <w:sz w:val="21"/>
      <w:szCs w:val="21"/>
      <w:lang w:val="vi-VN"/>
    </w:rPr>
  </w:style>
  <w:style w:type="character" w:customStyle="1" w:styleId="Heading1111pt">
    <w:name w:val="Heading #11 + 11 pt"/>
    <w:aliases w:val="Not Bold Exact"/>
    <w:qFormat/>
    <w:rsid w:val="00981B33"/>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981B33"/>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981B33"/>
    <w:pPr>
      <w:widowControl w:val="0"/>
      <w:shd w:val="clear" w:color="auto" w:fill="FFFFFF"/>
      <w:spacing w:line="0" w:lineRule="atLeast"/>
      <w:outlineLvl w:val="8"/>
    </w:pPr>
    <w:rPr>
      <w:rFonts w:cstheme="minorBidi"/>
      <w:b/>
      <w:bCs/>
      <w:color w:val="auto"/>
      <w:sz w:val="21"/>
      <w:szCs w:val="21"/>
      <w:lang w:val="vi-VN"/>
    </w:rPr>
  </w:style>
  <w:style w:type="character" w:customStyle="1" w:styleId="Bodytext13Exact">
    <w:name w:val="Body text (13) Exact"/>
    <w:qFormat/>
    <w:rsid w:val="00981B33"/>
    <w:rPr>
      <w:rFonts w:ascii="Times New Roman" w:eastAsia="Times New Roman" w:hAnsi="Times New Roman" w:cs="Times New Roman"/>
      <w:sz w:val="19"/>
      <w:szCs w:val="19"/>
      <w:u w:val="none"/>
    </w:rPr>
  </w:style>
  <w:style w:type="character" w:customStyle="1" w:styleId="Bodytext1310ptExact">
    <w:name w:val="Body text (13) + 10 pt Exact"/>
    <w:qFormat/>
    <w:rsid w:val="00981B33"/>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981B33"/>
    <w:rPr>
      <w:rFonts w:ascii="Times New Roman" w:eastAsia="Times New Roman" w:hAnsi="Times New Roman" w:cs="Times New Roman"/>
      <w:sz w:val="19"/>
      <w:szCs w:val="19"/>
      <w:u w:val="none"/>
    </w:rPr>
  </w:style>
  <w:style w:type="character" w:customStyle="1" w:styleId="Heading113Exact">
    <w:name w:val="Heading #11 (3) Exact"/>
    <w:qFormat/>
    <w:rsid w:val="00981B33"/>
    <w:rPr>
      <w:rFonts w:ascii="Times New Roman" w:eastAsia="Times New Roman" w:hAnsi="Times New Roman" w:cs="Times New Roman"/>
      <w:sz w:val="20"/>
      <w:szCs w:val="20"/>
      <w:u w:val="none"/>
    </w:rPr>
  </w:style>
  <w:style w:type="character" w:customStyle="1" w:styleId="Heading92Exact">
    <w:name w:val="Heading #9 (2) Exact"/>
    <w:qFormat/>
    <w:rsid w:val="00981B33"/>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981B33"/>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981B33"/>
    <w:pPr>
      <w:widowControl w:val="0"/>
      <w:shd w:val="clear" w:color="auto" w:fill="FFFFFF"/>
      <w:spacing w:line="0" w:lineRule="atLeast"/>
    </w:pPr>
    <w:rPr>
      <w:rFonts w:ascii="Georgia" w:eastAsia="Georgia" w:hAnsi="Georgia" w:cs="Georgia"/>
      <w:color w:val="auto"/>
      <w:sz w:val="18"/>
      <w:szCs w:val="18"/>
      <w:lang w:val="vi-VN"/>
    </w:rPr>
  </w:style>
  <w:style w:type="character" w:customStyle="1" w:styleId="Bodytext15Exact">
    <w:name w:val="Body text (15) Exact"/>
    <w:link w:val="Bodytext15"/>
    <w:qFormat/>
    <w:rsid w:val="00981B33"/>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981B33"/>
    <w:pPr>
      <w:widowControl w:val="0"/>
      <w:shd w:val="clear" w:color="auto" w:fill="FFFFFF"/>
      <w:spacing w:line="0" w:lineRule="atLeast"/>
    </w:pPr>
    <w:rPr>
      <w:rFonts w:cstheme="minorBidi"/>
      <w:color w:val="auto"/>
      <w:sz w:val="21"/>
      <w:szCs w:val="21"/>
      <w:lang w:val="vi-VN"/>
    </w:rPr>
  </w:style>
  <w:style w:type="character" w:customStyle="1" w:styleId="Bodytext15SmallCapsExact">
    <w:name w:val="Body text (15) + Small Caps Exact"/>
    <w:qFormat/>
    <w:rsid w:val="00981B33"/>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981B33"/>
    <w:rPr>
      <w:rFonts w:ascii="Times New Roman" w:eastAsia="Times New Roman" w:hAnsi="Times New Roman" w:cs="Times New Roman"/>
      <w:sz w:val="30"/>
      <w:szCs w:val="30"/>
      <w:u w:val="none"/>
    </w:rPr>
  </w:style>
  <w:style w:type="character" w:customStyle="1" w:styleId="Heading920">
    <w:name w:val="Heading #9 (2)"/>
    <w:qFormat/>
    <w:rsid w:val="00981B33"/>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981B33"/>
    <w:rPr>
      <w:rFonts w:ascii="Georgia" w:eastAsia="Georgia" w:hAnsi="Georgia" w:cs="Georgia"/>
      <w:spacing w:val="10"/>
      <w:sz w:val="12"/>
      <w:szCs w:val="12"/>
      <w:u w:val="none"/>
    </w:rPr>
  </w:style>
  <w:style w:type="character" w:customStyle="1" w:styleId="Bodytext19Exact">
    <w:name w:val="Body text (19) Exact"/>
    <w:qFormat/>
    <w:rsid w:val="00981B33"/>
    <w:rPr>
      <w:rFonts w:ascii="Times New Roman" w:eastAsia="Times New Roman" w:hAnsi="Times New Roman" w:cs="Times New Roman"/>
      <w:sz w:val="14"/>
      <w:szCs w:val="14"/>
      <w:u w:val="none"/>
    </w:rPr>
  </w:style>
  <w:style w:type="character" w:customStyle="1" w:styleId="Bodytext20Exact">
    <w:name w:val="Body text (20) Exact"/>
    <w:qFormat/>
    <w:rsid w:val="00981B33"/>
    <w:rPr>
      <w:rFonts w:ascii="Tahoma" w:eastAsia="Tahoma" w:hAnsi="Tahoma" w:cs="Tahoma"/>
      <w:sz w:val="20"/>
      <w:szCs w:val="20"/>
      <w:u w:val="none"/>
    </w:rPr>
  </w:style>
  <w:style w:type="character" w:customStyle="1" w:styleId="Bodytext215ptExact">
    <w:name w:val="Body text (2) + 15 pt Exact"/>
    <w:qFormat/>
    <w:rsid w:val="00981B33"/>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981B33"/>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981B33"/>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981B33"/>
    <w:rPr>
      <w:rFonts w:ascii="Times New Roman" w:eastAsia="Times New Roman" w:hAnsi="Times New Roman" w:cs="Times New Roman"/>
      <w:i/>
      <w:iCs/>
      <w:sz w:val="22"/>
      <w:szCs w:val="22"/>
      <w:u w:val="none"/>
    </w:rPr>
  </w:style>
  <w:style w:type="character" w:customStyle="1" w:styleId="Bodytext160">
    <w:name w:val="Body text (16)"/>
    <w:qFormat/>
    <w:rsid w:val="00981B33"/>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981B33"/>
    <w:rPr>
      <w:rFonts w:ascii="Times New Roman" w:eastAsia="Times New Roman" w:hAnsi="Times New Roman" w:cs="Times New Roman"/>
      <w:b/>
      <w:bCs/>
      <w:i/>
      <w:iCs/>
      <w:sz w:val="20"/>
      <w:szCs w:val="20"/>
      <w:u w:val="none"/>
    </w:rPr>
  </w:style>
  <w:style w:type="character" w:customStyle="1" w:styleId="Bodytext170">
    <w:name w:val="Body text (17)"/>
    <w:qFormat/>
    <w:rsid w:val="00981B33"/>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981B33"/>
    <w:rPr>
      <w:rFonts w:ascii="Times New Roman" w:eastAsia="Times New Roman" w:hAnsi="Times New Roman" w:cs="Times New Roman"/>
      <w:b/>
      <w:bCs/>
      <w:sz w:val="26"/>
      <w:szCs w:val="26"/>
      <w:u w:val="none"/>
    </w:rPr>
  </w:style>
  <w:style w:type="character" w:customStyle="1" w:styleId="Heading121">
    <w:name w:val="Heading #12"/>
    <w:qFormat/>
    <w:rsid w:val="00981B33"/>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981B33"/>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981B33"/>
    <w:rPr>
      <w:rFonts w:ascii="Times New Roman" w:eastAsia="Times New Roman" w:hAnsi="Times New Roman" w:cs="Times New Roman"/>
      <w:sz w:val="22"/>
      <w:szCs w:val="22"/>
      <w:u w:val="none"/>
    </w:rPr>
  </w:style>
  <w:style w:type="character" w:customStyle="1" w:styleId="Bodytext201">
    <w:name w:val="Body text (20)_"/>
    <w:link w:val="Bodytext202"/>
    <w:qFormat/>
    <w:rsid w:val="00981B33"/>
    <w:rPr>
      <w:rFonts w:ascii="Tahoma" w:eastAsia="Tahoma" w:hAnsi="Tahoma" w:cs="Tahoma"/>
      <w:shd w:val="clear" w:color="auto" w:fill="FFFFFF"/>
    </w:rPr>
  </w:style>
  <w:style w:type="paragraph" w:customStyle="1" w:styleId="Bodytext202">
    <w:name w:val="Body text (20)"/>
    <w:basedOn w:val="Normal"/>
    <w:link w:val="Bodytext201"/>
    <w:qFormat/>
    <w:rsid w:val="00981B33"/>
    <w:pPr>
      <w:widowControl w:val="0"/>
      <w:shd w:val="clear" w:color="auto" w:fill="FFFFFF"/>
      <w:spacing w:after="240" w:line="0" w:lineRule="atLeast"/>
      <w:jc w:val="both"/>
    </w:pPr>
    <w:rPr>
      <w:rFonts w:ascii="Tahoma" w:eastAsia="Tahoma" w:hAnsi="Tahoma" w:cs="Tahoma"/>
      <w:color w:val="auto"/>
      <w:sz w:val="22"/>
      <w:szCs w:val="22"/>
      <w:lang w:val="vi-VN"/>
    </w:rPr>
  </w:style>
  <w:style w:type="character" w:customStyle="1" w:styleId="Bodytext20Spacing2pt">
    <w:name w:val="Body text (20) + Spacing 2 pt"/>
    <w:qFormat/>
    <w:rsid w:val="00981B33"/>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981B33"/>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981B33"/>
    <w:rPr>
      <w:rFonts w:ascii="Times New Roman" w:eastAsia="Times New Roman" w:hAnsi="Times New Roman"/>
      <w:shd w:val="clear" w:color="auto" w:fill="FFFFFF"/>
    </w:rPr>
  </w:style>
  <w:style w:type="paragraph" w:customStyle="1" w:styleId="Heading1130">
    <w:name w:val="Heading #11 (3)"/>
    <w:basedOn w:val="Normal"/>
    <w:link w:val="Heading113"/>
    <w:qFormat/>
    <w:rsid w:val="00981B33"/>
    <w:pPr>
      <w:widowControl w:val="0"/>
      <w:shd w:val="clear" w:color="auto" w:fill="FFFFFF"/>
      <w:spacing w:line="0" w:lineRule="atLeast"/>
      <w:jc w:val="both"/>
    </w:pPr>
    <w:rPr>
      <w:rFonts w:cstheme="minorBidi"/>
      <w:color w:val="auto"/>
      <w:sz w:val="22"/>
      <w:szCs w:val="22"/>
      <w:lang w:val="vi-VN"/>
    </w:rPr>
  </w:style>
  <w:style w:type="character" w:customStyle="1" w:styleId="Bodytext211">
    <w:name w:val="Body text (21)_"/>
    <w:qFormat/>
    <w:rsid w:val="00981B33"/>
    <w:rPr>
      <w:rFonts w:ascii="Times New Roman" w:eastAsia="Times New Roman" w:hAnsi="Times New Roman" w:cs="Times New Roman"/>
      <w:spacing w:val="0"/>
      <w:sz w:val="21"/>
      <w:szCs w:val="21"/>
      <w:u w:val="none"/>
    </w:rPr>
  </w:style>
  <w:style w:type="character" w:customStyle="1" w:styleId="Bodytext2110pt">
    <w:name w:val="Body text (21) + 10 pt"/>
    <w:qForma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981B33"/>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981B33"/>
    <w:rPr>
      <w:rFonts w:ascii="Times New Roman" w:eastAsia="Times New Roman" w:hAnsi="Times New Roman"/>
      <w:shd w:val="clear" w:color="auto" w:fill="FFFFFF"/>
    </w:rPr>
  </w:style>
  <w:style w:type="paragraph" w:customStyle="1" w:styleId="Bodytext220">
    <w:name w:val="Body text (22)"/>
    <w:basedOn w:val="Normal"/>
    <w:link w:val="Bodytext22"/>
    <w:qFormat/>
    <w:rsid w:val="00981B33"/>
    <w:pPr>
      <w:widowControl w:val="0"/>
      <w:shd w:val="clear" w:color="auto" w:fill="FFFFFF"/>
      <w:spacing w:line="0" w:lineRule="atLeast"/>
    </w:pPr>
    <w:rPr>
      <w:rFonts w:cstheme="minorBidi"/>
      <w:color w:val="auto"/>
      <w:sz w:val="22"/>
      <w:szCs w:val="22"/>
      <w:lang w:val="vi-VN"/>
    </w:rPr>
  </w:style>
  <w:style w:type="character" w:customStyle="1" w:styleId="Bodytext230">
    <w:name w:val="Body text (23)_"/>
    <w:qFormat/>
    <w:rsid w:val="00981B33"/>
    <w:rPr>
      <w:rFonts w:ascii="Times New Roman" w:eastAsia="Times New Roman" w:hAnsi="Times New Roman"/>
      <w:b/>
      <w:bCs/>
      <w:sz w:val="16"/>
      <w:szCs w:val="16"/>
      <w:shd w:val="clear" w:color="auto" w:fill="FFFFFF"/>
    </w:rPr>
  </w:style>
  <w:style w:type="character" w:customStyle="1" w:styleId="Bodytext240">
    <w:name w:val="Body text (24)_"/>
    <w:qFormat/>
    <w:rsid w:val="00981B33"/>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981B33"/>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981B33"/>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981B33"/>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981B33"/>
    <w:pPr>
      <w:widowControl w:val="0"/>
      <w:shd w:val="clear" w:color="auto" w:fill="FFFFFF"/>
      <w:spacing w:line="149" w:lineRule="exact"/>
      <w:jc w:val="right"/>
      <w:outlineLvl w:val="4"/>
    </w:pPr>
    <w:rPr>
      <w:rFonts w:cstheme="minorBidi"/>
      <w:b/>
      <w:bCs/>
      <w:color w:val="auto"/>
      <w:sz w:val="26"/>
      <w:szCs w:val="26"/>
      <w:lang w:val="vi-VN"/>
    </w:rPr>
  </w:style>
  <w:style w:type="character" w:customStyle="1" w:styleId="Bodytext27Exact">
    <w:name w:val="Body text (27) Exact"/>
    <w:link w:val="Bodytext27"/>
    <w:qFormat/>
    <w:rsid w:val="00981B33"/>
    <w:rPr>
      <w:rFonts w:ascii="Tahoma" w:eastAsia="Tahoma" w:hAnsi="Tahoma" w:cs="Tahoma"/>
      <w:shd w:val="clear" w:color="auto" w:fill="FFFFFF"/>
    </w:rPr>
  </w:style>
  <w:style w:type="paragraph" w:customStyle="1" w:styleId="Bodytext27">
    <w:name w:val="Body text (27)"/>
    <w:basedOn w:val="Normal"/>
    <w:link w:val="Bodytext27Exact"/>
    <w:qFormat/>
    <w:rsid w:val="00981B33"/>
    <w:pPr>
      <w:widowControl w:val="0"/>
      <w:shd w:val="clear" w:color="auto" w:fill="FFFFFF"/>
      <w:spacing w:line="149" w:lineRule="exact"/>
      <w:jc w:val="right"/>
    </w:pPr>
    <w:rPr>
      <w:rFonts w:ascii="Tahoma" w:eastAsia="Tahoma" w:hAnsi="Tahoma" w:cs="Tahoma"/>
      <w:color w:val="auto"/>
      <w:sz w:val="22"/>
      <w:szCs w:val="22"/>
      <w:lang w:val="vi-VN"/>
    </w:rPr>
  </w:style>
  <w:style w:type="character" w:customStyle="1" w:styleId="Bodytext28Exact">
    <w:name w:val="Body text (28) Exact"/>
    <w:link w:val="Bodytext28"/>
    <w:qFormat/>
    <w:rsid w:val="00981B33"/>
    <w:rPr>
      <w:rFonts w:ascii="Tahoma" w:eastAsia="Tahoma" w:hAnsi="Tahoma" w:cs="Tahoma"/>
      <w:shd w:val="clear" w:color="auto" w:fill="FFFFFF"/>
    </w:rPr>
  </w:style>
  <w:style w:type="paragraph" w:customStyle="1" w:styleId="Bodytext28">
    <w:name w:val="Body text (28)"/>
    <w:basedOn w:val="Normal"/>
    <w:link w:val="Bodytext28Exact"/>
    <w:qFormat/>
    <w:rsid w:val="00981B33"/>
    <w:pPr>
      <w:widowControl w:val="0"/>
      <w:shd w:val="clear" w:color="auto" w:fill="FFFFFF"/>
      <w:spacing w:line="0" w:lineRule="atLeast"/>
      <w:jc w:val="right"/>
    </w:pPr>
    <w:rPr>
      <w:rFonts w:ascii="Tahoma" w:eastAsia="Tahoma" w:hAnsi="Tahoma" w:cs="Tahoma"/>
      <w:color w:val="auto"/>
      <w:sz w:val="22"/>
      <w:szCs w:val="22"/>
      <w:lang w:val="vi-VN"/>
    </w:rPr>
  </w:style>
  <w:style w:type="character" w:customStyle="1" w:styleId="Bodytext29Exact">
    <w:name w:val="Body text (29) Exact"/>
    <w:link w:val="Bodytext29"/>
    <w:qFormat/>
    <w:rsid w:val="00981B33"/>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981B33"/>
    <w:pPr>
      <w:widowControl w:val="0"/>
      <w:shd w:val="clear" w:color="auto" w:fill="FFFFFF"/>
      <w:spacing w:line="0" w:lineRule="atLeast"/>
      <w:jc w:val="right"/>
    </w:pPr>
    <w:rPr>
      <w:rFonts w:ascii="Segoe UI" w:eastAsia="Segoe UI" w:hAnsi="Segoe UI" w:cs="Segoe UI"/>
      <w:color w:val="auto"/>
      <w:sz w:val="21"/>
      <w:szCs w:val="21"/>
      <w:lang w:val="vi-VN"/>
    </w:rPr>
  </w:style>
  <w:style w:type="character" w:customStyle="1" w:styleId="Bodytext29Georgia">
    <w:name w:val="Body text (29) + Georgia"/>
    <w:aliases w:val="11 pt Exact,Table of contents (3) + Times New Roman"/>
    <w:qFormat/>
    <w:rsid w:val="00981B3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981B33"/>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981B33"/>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981B33"/>
    <w:pPr>
      <w:widowControl w:val="0"/>
      <w:shd w:val="clear" w:color="auto" w:fill="FFFFFF"/>
      <w:spacing w:line="0" w:lineRule="atLeast"/>
    </w:pPr>
    <w:rPr>
      <w:rFonts w:cstheme="minorBidi"/>
      <w:color w:val="auto"/>
      <w:sz w:val="19"/>
      <w:szCs w:val="19"/>
      <w:lang w:val="vi-VN"/>
    </w:rPr>
  </w:style>
  <w:style w:type="character" w:customStyle="1" w:styleId="Bodytext35Exact">
    <w:name w:val="Body text (35) Exact"/>
    <w:link w:val="Bodytext35"/>
    <w:qFormat/>
    <w:rsid w:val="00981B33"/>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981B33"/>
    <w:pPr>
      <w:widowControl w:val="0"/>
      <w:shd w:val="clear" w:color="auto" w:fill="FFFFFF"/>
      <w:spacing w:line="0" w:lineRule="atLeast"/>
      <w:jc w:val="right"/>
    </w:pPr>
    <w:rPr>
      <w:rFonts w:cstheme="minorBidi"/>
      <w:b/>
      <w:bCs/>
      <w:color w:val="auto"/>
      <w:sz w:val="21"/>
      <w:szCs w:val="21"/>
      <w:lang w:val="vi-VN"/>
    </w:rPr>
  </w:style>
  <w:style w:type="character" w:customStyle="1" w:styleId="Bodytext28ptExact">
    <w:name w:val="Body text (2) + 8 pt Exact"/>
    <w:qFormat/>
    <w:rsid w:val="00981B33"/>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981B33"/>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981B33"/>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981B33"/>
    <w:pPr>
      <w:widowControl w:val="0"/>
      <w:shd w:val="clear" w:color="auto" w:fill="FFFFFF"/>
      <w:spacing w:line="163" w:lineRule="exact"/>
      <w:jc w:val="both"/>
    </w:pPr>
    <w:rPr>
      <w:rFonts w:cstheme="minorBidi"/>
      <w:b/>
      <w:bCs/>
      <w:color w:val="auto"/>
      <w:sz w:val="21"/>
      <w:szCs w:val="21"/>
      <w:lang w:val="vi-VN"/>
    </w:rPr>
  </w:style>
  <w:style w:type="character" w:customStyle="1" w:styleId="Bodytext36NotBoldExact">
    <w:name w:val="Body text (36) + Not Bold Exact"/>
    <w:qFormat/>
    <w:rsid w:val="00981B33"/>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981B33"/>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981B33"/>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981B33"/>
    <w:rPr>
      <w:rFonts w:ascii="Times New Roman" w:eastAsia="Times New Roman" w:hAnsi="Times New Roman"/>
      <w:shd w:val="clear" w:color="auto" w:fill="FFFFFF"/>
    </w:rPr>
  </w:style>
  <w:style w:type="paragraph" w:customStyle="1" w:styleId="Bodytext250">
    <w:name w:val="Body text (25)"/>
    <w:basedOn w:val="Normal"/>
    <w:link w:val="Bodytext25"/>
    <w:qFormat/>
    <w:rsid w:val="00981B33"/>
    <w:pPr>
      <w:widowControl w:val="0"/>
      <w:shd w:val="clear" w:color="auto" w:fill="FFFFFF"/>
      <w:spacing w:before="180" w:line="0" w:lineRule="atLeast"/>
      <w:ind w:hanging="1620"/>
    </w:pPr>
    <w:rPr>
      <w:rFonts w:cstheme="minorBidi"/>
      <w:color w:val="auto"/>
      <w:sz w:val="22"/>
      <w:szCs w:val="22"/>
      <w:lang w:val="vi-VN"/>
    </w:rPr>
  </w:style>
  <w:style w:type="character" w:customStyle="1" w:styleId="Bodytext130">
    <w:name w:val="Body text (13)"/>
    <w:qFormat/>
    <w:rsid w:val="00981B33"/>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981B33"/>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981B33"/>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981B33"/>
    <w:pPr>
      <w:widowControl w:val="0"/>
      <w:shd w:val="clear" w:color="auto" w:fill="FFFFFF"/>
      <w:spacing w:after="180" w:line="0" w:lineRule="atLeast"/>
      <w:jc w:val="right"/>
    </w:pPr>
    <w:rPr>
      <w:rFonts w:cstheme="minorBidi"/>
      <w:b/>
      <w:bCs/>
      <w:color w:val="auto"/>
      <w:sz w:val="21"/>
      <w:szCs w:val="21"/>
      <w:lang w:val="vi-VN"/>
    </w:rPr>
  </w:style>
  <w:style w:type="character" w:customStyle="1" w:styleId="Bodytext300">
    <w:name w:val="Body text (30)_"/>
    <w:link w:val="Bodytext301"/>
    <w:qFormat/>
    <w:rsid w:val="00981B33"/>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981B33"/>
    <w:pPr>
      <w:widowControl w:val="0"/>
      <w:shd w:val="clear" w:color="auto" w:fill="FFFFFF"/>
      <w:spacing w:line="0" w:lineRule="atLeast"/>
    </w:pPr>
    <w:rPr>
      <w:rFonts w:cstheme="minorBidi"/>
      <w:b/>
      <w:bCs/>
      <w:color w:val="auto"/>
      <w:sz w:val="22"/>
      <w:szCs w:val="22"/>
      <w:lang w:val="vi-VN"/>
    </w:rPr>
  </w:style>
  <w:style w:type="character" w:customStyle="1" w:styleId="Bodytext7105pt">
    <w:name w:val="Body text (7) + 10.5 pt"/>
    <w:aliases w:val="Body text (2) + Bookman Old Style"/>
    <w:qFormat/>
    <w:rsid w:val="00981B33"/>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981B33"/>
    <w:rPr>
      <w:rFonts w:ascii="Times New Roman" w:eastAsia="Times New Roman" w:hAnsi="Times New Roman"/>
      <w:shd w:val="clear" w:color="auto" w:fill="FFFFFF"/>
    </w:rPr>
  </w:style>
  <w:style w:type="paragraph" w:customStyle="1" w:styleId="Bodytext312">
    <w:name w:val="Body text (31)"/>
    <w:basedOn w:val="Normal"/>
    <w:link w:val="Bodytext311"/>
    <w:qFormat/>
    <w:rsid w:val="00981B33"/>
    <w:pPr>
      <w:widowControl w:val="0"/>
      <w:shd w:val="clear" w:color="auto" w:fill="FFFFFF"/>
      <w:spacing w:line="0" w:lineRule="atLeast"/>
    </w:pPr>
    <w:rPr>
      <w:rFonts w:cstheme="minorBidi"/>
      <w:color w:val="auto"/>
      <w:sz w:val="22"/>
      <w:szCs w:val="22"/>
      <w:lang w:val="vi-VN"/>
    </w:rPr>
  </w:style>
  <w:style w:type="character" w:customStyle="1" w:styleId="Bodytext320">
    <w:name w:val="Body text (32)_"/>
    <w:link w:val="Bodytext321"/>
    <w:qFormat/>
    <w:rsid w:val="00981B33"/>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981B33"/>
    <w:pPr>
      <w:widowControl w:val="0"/>
      <w:shd w:val="clear" w:color="auto" w:fill="FFFFFF"/>
      <w:spacing w:after="120" w:line="0" w:lineRule="atLeast"/>
    </w:pPr>
    <w:rPr>
      <w:rFonts w:cstheme="minorBidi"/>
      <w:b/>
      <w:bCs/>
      <w:color w:val="auto"/>
      <w:sz w:val="21"/>
      <w:szCs w:val="21"/>
      <w:lang w:val="vi-VN"/>
    </w:rPr>
  </w:style>
  <w:style w:type="character" w:customStyle="1" w:styleId="Bodytext32NotBold">
    <w:name w:val="Body text (32) + Not Bold"/>
    <w:qFormat/>
    <w:rsid w:val="00981B33"/>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981B33"/>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981B33"/>
    <w:pPr>
      <w:widowControl w:val="0"/>
      <w:shd w:val="clear" w:color="auto" w:fill="FFFFFF"/>
      <w:spacing w:after="120" w:line="0" w:lineRule="atLeast"/>
    </w:pPr>
    <w:rPr>
      <w:rFonts w:cstheme="minorBidi"/>
      <w:b/>
      <w:bCs/>
      <w:color w:val="auto"/>
      <w:sz w:val="21"/>
      <w:szCs w:val="21"/>
      <w:lang w:val="vi-VN"/>
    </w:rPr>
  </w:style>
  <w:style w:type="character" w:customStyle="1" w:styleId="Bodytext1310pt">
    <w:name w:val="Body text (13) + 10 pt"/>
    <w:qForma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981B33"/>
    <w:rPr>
      <w:rFonts w:ascii="Times New Roman" w:eastAsia="Times New Roman" w:hAnsi="Times New Roman" w:cs="Times New Roman"/>
      <w:b/>
      <w:bCs/>
      <w:sz w:val="30"/>
      <w:szCs w:val="30"/>
      <w:u w:val="none"/>
    </w:rPr>
  </w:style>
  <w:style w:type="character" w:customStyle="1" w:styleId="Heading61">
    <w:name w:val="Heading #6"/>
    <w:qFormat/>
    <w:rsid w:val="00981B33"/>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981B33"/>
    <w:rPr>
      <w:rFonts w:ascii="Times New Roman" w:eastAsia="Times New Roman" w:hAnsi="Times New Roman" w:cs="Times New Roman"/>
      <w:sz w:val="20"/>
      <w:szCs w:val="20"/>
      <w:u w:val="none"/>
    </w:rPr>
  </w:style>
  <w:style w:type="character" w:customStyle="1" w:styleId="Tablecaption20">
    <w:name w:val="Table caption (2)"/>
    <w:qForma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981B33"/>
    <w:rPr>
      <w:rFonts w:ascii="Georgia" w:eastAsia="Georgia" w:hAnsi="Georgia" w:cs="Georgia"/>
      <w:spacing w:val="0"/>
      <w:sz w:val="18"/>
      <w:szCs w:val="18"/>
      <w:u w:val="none"/>
    </w:rPr>
  </w:style>
  <w:style w:type="character" w:customStyle="1" w:styleId="Bodytext38">
    <w:name w:val="Body text (38)_"/>
    <w:link w:val="Bodytext380"/>
    <w:qFormat/>
    <w:rsid w:val="00981B33"/>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981B33"/>
    <w:pPr>
      <w:widowControl w:val="0"/>
      <w:shd w:val="clear" w:color="auto" w:fill="FFFFFF"/>
      <w:spacing w:line="0" w:lineRule="atLeast"/>
      <w:jc w:val="both"/>
    </w:pPr>
    <w:rPr>
      <w:rFonts w:cstheme="minorBidi"/>
      <w:i/>
      <w:iCs/>
      <w:color w:val="auto"/>
      <w:sz w:val="8"/>
      <w:szCs w:val="8"/>
      <w:lang w:val="vi-VN"/>
    </w:rPr>
  </w:style>
  <w:style w:type="character" w:customStyle="1" w:styleId="Bodytext39Exact">
    <w:name w:val="Body text (39) Exact"/>
    <w:link w:val="Bodytext39"/>
    <w:qFormat/>
    <w:rsid w:val="00981B33"/>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981B33"/>
    <w:pPr>
      <w:widowControl w:val="0"/>
      <w:shd w:val="clear" w:color="auto" w:fill="FFFFFF"/>
      <w:spacing w:line="0" w:lineRule="atLeast"/>
      <w:jc w:val="right"/>
    </w:pPr>
    <w:rPr>
      <w:rFonts w:ascii="Georgia" w:eastAsia="Georgia" w:hAnsi="Georgia" w:cs="Georgia"/>
      <w:i/>
      <w:iCs/>
      <w:color w:val="auto"/>
      <w:sz w:val="30"/>
      <w:szCs w:val="30"/>
      <w:lang w:val="vi-VN"/>
    </w:rPr>
  </w:style>
  <w:style w:type="character" w:customStyle="1" w:styleId="Bodytext40Exact">
    <w:name w:val="Body text (40) Exact"/>
    <w:qFormat/>
    <w:rsid w:val="00981B33"/>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981B33"/>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981B33"/>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981B33"/>
    <w:pPr>
      <w:widowControl w:val="0"/>
      <w:shd w:val="clear" w:color="auto" w:fill="FFFFFF"/>
      <w:spacing w:line="149" w:lineRule="exact"/>
      <w:ind w:hanging="580"/>
    </w:pPr>
    <w:rPr>
      <w:rFonts w:cstheme="minorBidi"/>
      <w:color w:val="auto"/>
      <w:sz w:val="17"/>
      <w:szCs w:val="17"/>
      <w:lang w:val="vi-VN"/>
    </w:rPr>
  </w:style>
  <w:style w:type="character" w:customStyle="1" w:styleId="Picturecaption5Exact">
    <w:name w:val="Picture caption (5) Exact"/>
    <w:link w:val="Picturecaption5"/>
    <w:qFormat/>
    <w:rsid w:val="00981B33"/>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981B33"/>
    <w:pPr>
      <w:widowControl w:val="0"/>
      <w:shd w:val="clear" w:color="auto" w:fill="FFFFFF"/>
      <w:spacing w:line="0" w:lineRule="atLeast"/>
    </w:pPr>
    <w:rPr>
      <w:rFonts w:cstheme="minorBidi"/>
      <w:i/>
      <w:iCs/>
      <w:color w:val="auto"/>
      <w:sz w:val="22"/>
      <w:szCs w:val="22"/>
      <w:lang w:val="vi-VN"/>
    </w:rPr>
  </w:style>
  <w:style w:type="character" w:customStyle="1" w:styleId="Picturecaption6Exact">
    <w:name w:val="Picture caption (6) Exact"/>
    <w:link w:val="Picturecaption6"/>
    <w:qFormat/>
    <w:rsid w:val="00981B3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981B33"/>
    <w:pPr>
      <w:widowControl w:val="0"/>
      <w:shd w:val="clear" w:color="auto" w:fill="FFFFFF"/>
      <w:spacing w:line="0" w:lineRule="atLeast"/>
    </w:pPr>
    <w:rPr>
      <w:rFonts w:ascii="Tahoma" w:eastAsia="Tahoma" w:hAnsi="Tahoma" w:cs="Tahoma"/>
      <w:color w:val="auto"/>
      <w:spacing w:val="-10"/>
      <w:w w:val="200"/>
      <w:sz w:val="21"/>
      <w:szCs w:val="21"/>
      <w:lang w:val="vi-VN"/>
    </w:rPr>
  </w:style>
  <w:style w:type="character" w:customStyle="1" w:styleId="Bodytext42Exact">
    <w:name w:val="Body text (42) Exact"/>
    <w:link w:val="Bodytext42"/>
    <w:qFormat/>
    <w:rsid w:val="00981B33"/>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981B33"/>
    <w:pPr>
      <w:widowControl w:val="0"/>
      <w:shd w:val="clear" w:color="auto" w:fill="FFFFFF"/>
      <w:spacing w:line="0" w:lineRule="atLeast"/>
      <w:jc w:val="right"/>
    </w:pPr>
    <w:rPr>
      <w:rFonts w:cstheme="minorBidi"/>
      <w:b/>
      <w:bCs/>
      <w:color w:val="auto"/>
      <w:sz w:val="16"/>
      <w:szCs w:val="16"/>
      <w:lang w:val="vi-VN"/>
    </w:rPr>
  </w:style>
  <w:style w:type="character" w:customStyle="1" w:styleId="Bodytext3Exact">
    <w:name w:val="Body text (3) Exact"/>
    <w:qFormat/>
    <w:rsid w:val="00981B33"/>
    <w:rPr>
      <w:rFonts w:ascii="Times New Roman" w:eastAsia="Times New Roman" w:hAnsi="Times New Roman" w:cs="Times New Roman"/>
      <w:b/>
      <w:bCs/>
      <w:sz w:val="26"/>
      <w:szCs w:val="26"/>
      <w:u w:val="none"/>
    </w:rPr>
  </w:style>
  <w:style w:type="character" w:customStyle="1" w:styleId="Tablecaption">
    <w:name w:val="Table caption_"/>
    <w:qFormat/>
    <w:rsid w:val="00981B33"/>
    <w:rPr>
      <w:rFonts w:ascii="Times New Roman" w:eastAsia="Times New Roman" w:hAnsi="Times New Roman" w:cs="Times New Roman"/>
      <w:b/>
      <w:bCs/>
      <w:sz w:val="21"/>
      <w:szCs w:val="21"/>
      <w:u w:val="none"/>
    </w:rPr>
  </w:style>
  <w:style w:type="character" w:customStyle="1" w:styleId="Tablecaption0">
    <w:name w:val="Table caption"/>
    <w:qFormat/>
    <w:rsid w:val="00981B33"/>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981B33"/>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981B33"/>
    <w:pPr>
      <w:widowControl w:val="0"/>
      <w:shd w:val="clear" w:color="auto" w:fill="FFFFFF"/>
      <w:spacing w:after="180" w:line="0" w:lineRule="atLeast"/>
      <w:jc w:val="both"/>
    </w:pPr>
    <w:rPr>
      <w:rFonts w:cstheme="minorBidi"/>
      <w:b/>
      <w:bCs/>
      <w:color w:val="auto"/>
      <w:sz w:val="21"/>
      <w:szCs w:val="21"/>
      <w:lang w:val="vi-VN"/>
    </w:rPr>
  </w:style>
  <w:style w:type="character" w:customStyle="1" w:styleId="Picturecaption85ptExact">
    <w:name w:val="Picture caption + 8.5 pt Exact"/>
    <w:qFormat/>
    <w:rsid w:val="00981B33"/>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981B33"/>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981B33"/>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981B33"/>
    <w:pPr>
      <w:widowControl w:val="0"/>
      <w:shd w:val="clear" w:color="auto" w:fill="FFFFFF"/>
      <w:spacing w:line="0" w:lineRule="atLeast"/>
    </w:pPr>
    <w:rPr>
      <w:rFonts w:cstheme="minorBidi"/>
      <w:color w:val="auto"/>
      <w:sz w:val="22"/>
      <w:szCs w:val="22"/>
      <w:lang w:val="vi-VN"/>
    </w:rPr>
  </w:style>
  <w:style w:type="character" w:customStyle="1" w:styleId="Picturecaption8Exact">
    <w:name w:val="Picture caption (8) Exact"/>
    <w:link w:val="Picturecaption8"/>
    <w:qFormat/>
    <w:rsid w:val="00981B33"/>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981B33"/>
    <w:pPr>
      <w:widowControl w:val="0"/>
      <w:shd w:val="clear" w:color="auto" w:fill="FFFFFF"/>
      <w:spacing w:line="0" w:lineRule="atLeast"/>
    </w:pPr>
    <w:rPr>
      <w:rFonts w:cstheme="minorBidi"/>
      <w:color w:val="auto"/>
      <w:sz w:val="22"/>
      <w:szCs w:val="22"/>
      <w:lang w:val="vi-VN"/>
    </w:rPr>
  </w:style>
  <w:style w:type="character" w:customStyle="1" w:styleId="Bodytext43">
    <w:name w:val="Body text (43)_"/>
    <w:link w:val="Bodytext430"/>
    <w:qFormat/>
    <w:rsid w:val="00981B33"/>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981B33"/>
    <w:pPr>
      <w:widowControl w:val="0"/>
      <w:shd w:val="clear" w:color="auto" w:fill="FFFFFF"/>
      <w:spacing w:before="180" w:line="0" w:lineRule="atLeast"/>
      <w:jc w:val="both"/>
    </w:pPr>
    <w:rPr>
      <w:rFonts w:cstheme="minorBidi"/>
      <w:b/>
      <w:bCs/>
      <w:color w:val="auto"/>
      <w:sz w:val="22"/>
      <w:szCs w:val="22"/>
      <w:lang w:val="vi-VN"/>
    </w:rPr>
  </w:style>
  <w:style w:type="character" w:customStyle="1" w:styleId="Bodytext2Spacing3pt">
    <w:name w:val="Body text (2) + Spacing 3 pt"/>
    <w:qFormat/>
    <w:rsid w:val="00981B33"/>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981B33"/>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981B33"/>
    <w:pPr>
      <w:widowControl w:val="0"/>
      <w:shd w:val="clear" w:color="auto" w:fill="FFFFFF"/>
      <w:spacing w:before="780" w:line="0" w:lineRule="atLeast"/>
      <w:jc w:val="both"/>
    </w:pPr>
    <w:rPr>
      <w:rFonts w:cstheme="minorBidi"/>
      <w:b/>
      <w:bCs/>
      <w:color w:val="auto"/>
      <w:sz w:val="22"/>
      <w:szCs w:val="22"/>
      <w:lang w:val="vi-VN"/>
    </w:rPr>
  </w:style>
  <w:style w:type="character" w:customStyle="1" w:styleId="Bodytext44">
    <w:name w:val="Body text (44)_"/>
    <w:link w:val="Bodytext440"/>
    <w:qFormat/>
    <w:rsid w:val="00981B33"/>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981B33"/>
    <w:pPr>
      <w:widowControl w:val="0"/>
      <w:shd w:val="clear" w:color="auto" w:fill="FFFFFF"/>
      <w:spacing w:before="180" w:line="0" w:lineRule="atLeast"/>
      <w:jc w:val="both"/>
    </w:pPr>
    <w:rPr>
      <w:rFonts w:cstheme="minorBidi"/>
      <w:color w:val="auto"/>
      <w:spacing w:val="10"/>
      <w:sz w:val="17"/>
      <w:szCs w:val="17"/>
      <w:lang w:val="vi-VN"/>
    </w:rPr>
  </w:style>
  <w:style w:type="character" w:customStyle="1" w:styleId="Bodytext44SmallCaps">
    <w:name w:val="Body text (44) + Small Caps"/>
    <w:qFormat/>
    <w:rsid w:val="00981B33"/>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981B33"/>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981B33"/>
    <w:pPr>
      <w:widowControl w:val="0"/>
      <w:shd w:val="clear" w:color="auto" w:fill="FFFFFF"/>
      <w:spacing w:before="60" w:line="0" w:lineRule="atLeast"/>
    </w:pPr>
    <w:rPr>
      <w:rFonts w:cstheme="minorBidi"/>
      <w:color w:val="auto"/>
      <w:spacing w:val="-20"/>
      <w:sz w:val="26"/>
      <w:szCs w:val="26"/>
      <w:lang w:val="vi-VN"/>
    </w:rPr>
  </w:style>
  <w:style w:type="character" w:customStyle="1" w:styleId="Bodytext41Exact">
    <w:name w:val="Body text (41) Exact"/>
    <w:qFormat/>
    <w:rsid w:val="00981B33"/>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981B33"/>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981B33"/>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981B33"/>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981B33"/>
    <w:pPr>
      <w:widowControl w:val="0"/>
      <w:shd w:val="clear" w:color="auto" w:fill="FFFFFF"/>
      <w:spacing w:before="180" w:line="182" w:lineRule="exact"/>
      <w:jc w:val="both"/>
    </w:pPr>
    <w:rPr>
      <w:rFonts w:cstheme="minorBidi"/>
      <w:b/>
      <w:bCs/>
      <w:color w:val="auto"/>
      <w:sz w:val="21"/>
      <w:szCs w:val="21"/>
      <w:lang w:val="vi-VN"/>
    </w:rPr>
  </w:style>
  <w:style w:type="character" w:customStyle="1" w:styleId="Bodytext46SmallCapsExact">
    <w:name w:val="Body text (46) + Small Caps Exact"/>
    <w:qFormat/>
    <w:rsid w:val="00981B33"/>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981B3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981B33"/>
    <w:pPr>
      <w:widowControl w:val="0"/>
      <w:shd w:val="clear" w:color="auto" w:fill="FFFFFF"/>
      <w:spacing w:before="240" w:line="178" w:lineRule="exact"/>
      <w:jc w:val="both"/>
    </w:pPr>
    <w:rPr>
      <w:rFonts w:ascii="Tahoma" w:eastAsia="Tahoma" w:hAnsi="Tahoma" w:cs="Tahoma"/>
      <w:i/>
      <w:iCs/>
      <w:color w:val="auto"/>
      <w:sz w:val="16"/>
      <w:szCs w:val="16"/>
      <w:lang w:val="vi-VN" w:bidi="en-US"/>
    </w:rPr>
  </w:style>
  <w:style w:type="character" w:customStyle="1" w:styleId="Bodytext48Exact">
    <w:name w:val="Body text (48) Exact"/>
    <w:link w:val="Bodytext48"/>
    <w:qFormat/>
    <w:rsid w:val="00981B33"/>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981B33"/>
    <w:pPr>
      <w:widowControl w:val="0"/>
      <w:shd w:val="clear" w:color="auto" w:fill="FFFFFF"/>
      <w:spacing w:after="120" w:line="0" w:lineRule="atLeast"/>
      <w:jc w:val="both"/>
    </w:pPr>
    <w:rPr>
      <w:rFonts w:cstheme="minorBidi"/>
      <w:color w:val="auto"/>
      <w:sz w:val="16"/>
      <w:szCs w:val="16"/>
      <w:lang w:val="vi-VN"/>
    </w:rPr>
  </w:style>
  <w:style w:type="character" w:customStyle="1" w:styleId="Bodytext48BoldExact">
    <w:name w:val="Body text (48) + Bold Exact"/>
    <w:qFormat/>
    <w:rsid w:val="00981B33"/>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981B3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981B33"/>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981B33"/>
    <w:pPr>
      <w:widowControl w:val="0"/>
      <w:shd w:val="clear" w:color="auto" w:fill="FFFFFF"/>
      <w:spacing w:line="0" w:lineRule="atLeast"/>
      <w:jc w:val="both"/>
    </w:pPr>
    <w:rPr>
      <w:rFonts w:cstheme="minorBidi"/>
      <w:color w:val="auto"/>
      <w:sz w:val="16"/>
      <w:szCs w:val="16"/>
      <w:lang w:val="vi-VN"/>
    </w:rPr>
  </w:style>
  <w:style w:type="character" w:customStyle="1" w:styleId="TableofcontentsExact">
    <w:name w:val="Table of contents Exact"/>
    <w:link w:val="Tableofcontents"/>
    <w:qFormat/>
    <w:rsid w:val="00981B33"/>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981B33"/>
    <w:pPr>
      <w:widowControl w:val="0"/>
      <w:shd w:val="clear" w:color="auto" w:fill="FFFFFF"/>
      <w:spacing w:line="0" w:lineRule="atLeast"/>
      <w:jc w:val="both"/>
    </w:pPr>
    <w:rPr>
      <w:rFonts w:cstheme="minorBidi"/>
      <w:b/>
      <w:bCs/>
      <w:color w:val="auto"/>
      <w:sz w:val="21"/>
      <w:szCs w:val="21"/>
      <w:lang w:val="vi-VN"/>
    </w:rPr>
  </w:style>
  <w:style w:type="character" w:customStyle="1" w:styleId="Tableofcontents3Exact">
    <w:name w:val="Table of contents (3) Exact"/>
    <w:qFormat/>
    <w:rsid w:val="00981B33"/>
    <w:rPr>
      <w:rFonts w:ascii="Times New Roman" w:eastAsia="Times New Roman" w:hAnsi="Times New Roman" w:cs="Times New Roman"/>
      <w:sz w:val="22"/>
      <w:szCs w:val="22"/>
      <w:u w:val="none"/>
    </w:rPr>
  </w:style>
  <w:style w:type="character" w:customStyle="1" w:styleId="Bodytext513ptExact">
    <w:name w:val="Body text (5) + 13 pt Exact"/>
    <w:qFormat/>
    <w:rsid w:val="00981B33"/>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981B33"/>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981B3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981B33"/>
    <w:pPr>
      <w:widowControl w:val="0"/>
      <w:shd w:val="clear" w:color="auto" w:fill="FFFFFF"/>
      <w:spacing w:line="0" w:lineRule="atLeast"/>
    </w:pPr>
    <w:rPr>
      <w:rFonts w:ascii="Tahoma" w:eastAsia="Tahoma" w:hAnsi="Tahoma" w:cs="Tahoma"/>
      <w:color w:val="auto"/>
      <w:spacing w:val="-10"/>
      <w:sz w:val="14"/>
      <w:szCs w:val="14"/>
      <w:lang w:val="vi-VN"/>
    </w:rPr>
  </w:style>
  <w:style w:type="character" w:customStyle="1" w:styleId="Bodytext50Exact">
    <w:name w:val="Body text (50) Exact"/>
    <w:link w:val="Bodytext500"/>
    <w:qFormat/>
    <w:rsid w:val="00981B33"/>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981B33"/>
    <w:pPr>
      <w:widowControl w:val="0"/>
      <w:shd w:val="clear" w:color="auto" w:fill="FFFFFF"/>
      <w:spacing w:before="180" w:after="180" w:line="0" w:lineRule="atLeast"/>
      <w:jc w:val="both"/>
    </w:pPr>
    <w:rPr>
      <w:rFonts w:cstheme="minorBidi"/>
      <w:b/>
      <w:bCs/>
      <w:color w:val="auto"/>
      <w:sz w:val="22"/>
      <w:szCs w:val="22"/>
      <w:lang w:val="vi-VN"/>
    </w:rPr>
  </w:style>
  <w:style w:type="character" w:customStyle="1" w:styleId="Bodytext50105ptExact">
    <w:name w:val="Body text (50) + 10.5 pt Exact"/>
    <w:qFormat/>
    <w:rsid w:val="00981B33"/>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981B33"/>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981B33"/>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981B33"/>
    <w:pPr>
      <w:widowControl w:val="0"/>
      <w:shd w:val="clear" w:color="auto" w:fill="FFFFFF"/>
      <w:spacing w:after="180" w:line="0" w:lineRule="atLeast"/>
      <w:jc w:val="both"/>
    </w:pPr>
    <w:rPr>
      <w:rFonts w:cstheme="minorBidi"/>
      <w:color w:val="auto"/>
      <w:sz w:val="16"/>
      <w:szCs w:val="16"/>
      <w:lang w:val="vi-VN"/>
    </w:rPr>
  </w:style>
  <w:style w:type="character" w:customStyle="1" w:styleId="Bodytext510">
    <w:name w:val="Body text (51)_"/>
    <w:link w:val="Bodytext511"/>
    <w:qFormat/>
    <w:rsid w:val="00981B33"/>
    <w:rPr>
      <w:rFonts w:ascii="Times New Roman" w:eastAsia="Times New Roman" w:hAnsi="Times New Roman"/>
      <w:shd w:val="clear" w:color="auto" w:fill="FFFFFF"/>
    </w:rPr>
  </w:style>
  <w:style w:type="paragraph" w:customStyle="1" w:styleId="Bodytext511">
    <w:name w:val="Body text (51)"/>
    <w:basedOn w:val="Normal"/>
    <w:link w:val="Bodytext510"/>
    <w:qFormat/>
    <w:rsid w:val="00981B33"/>
    <w:pPr>
      <w:widowControl w:val="0"/>
      <w:shd w:val="clear" w:color="auto" w:fill="FFFFFF"/>
      <w:spacing w:after="180" w:line="0" w:lineRule="atLeast"/>
    </w:pPr>
    <w:rPr>
      <w:rFonts w:cstheme="minorBidi"/>
      <w:color w:val="auto"/>
      <w:sz w:val="22"/>
      <w:szCs w:val="22"/>
      <w:lang w:val="vi-VN"/>
    </w:rPr>
  </w:style>
  <w:style w:type="character" w:customStyle="1" w:styleId="Bodytext18">
    <w:name w:val="Body text (18)_"/>
    <w:link w:val="Bodytext180"/>
    <w:qFormat/>
    <w:rsid w:val="00981B3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981B33"/>
    <w:pPr>
      <w:widowControl w:val="0"/>
      <w:shd w:val="clear" w:color="auto" w:fill="FFFFFF"/>
      <w:spacing w:line="0" w:lineRule="atLeast"/>
    </w:pPr>
    <w:rPr>
      <w:rFonts w:ascii="Georgia" w:eastAsia="Georgia" w:hAnsi="Georgia" w:cs="Georgia"/>
      <w:color w:val="auto"/>
      <w:spacing w:val="10"/>
      <w:sz w:val="12"/>
      <w:szCs w:val="12"/>
      <w:lang w:val="vi-VN"/>
    </w:rPr>
  </w:style>
  <w:style w:type="character" w:customStyle="1" w:styleId="Bodytext11">
    <w:name w:val="Body text (11)_"/>
    <w:link w:val="Bodytext110"/>
    <w:qFormat/>
    <w:rsid w:val="00981B33"/>
    <w:rPr>
      <w:rFonts w:ascii="Times New Roman" w:eastAsia="Times New Roman" w:hAnsi="Times New Roman"/>
      <w:shd w:val="clear" w:color="auto" w:fill="FFFFFF"/>
    </w:rPr>
  </w:style>
  <w:style w:type="paragraph" w:customStyle="1" w:styleId="Bodytext110">
    <w:name w:val="Body text (11)"/>
    <w:basedOn w:val="Normal"/>
    <w:link w:val="Bodytext11"/>
    <w:qFormat/>
    <w:rsid w:val="00981B33"/>
    <w:pPr>
      <w:widowControl w:val="0"/>
      <w:shd w:val="clear" w:color="auto" w:fill="FFFFFF"/>
      <w:spacing w:before="360" w:line="0" w:lineRule="atLeast"/>
      <w:jc w:val="both"/>
    </w:pPr>
    <w:rPr>
      <w:rFonts w:cstheme="minorBidi"/>
      <w:color w:val="auto"/>
      <w:sz w:val="22"/>
      <w:szCs w:val="22"/>
      <w:lang w:val="vi-VN"/>
    </w:rPr>
  </w:style>
  <w:style w:type="character" w:customStyle="1" w:styleId="Bodytext114pt">
    <w:name w:val="Body text (11) + 4 pt"/>
    <w:qFormat/>
    <w:rsid w:val="00981B33"/>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981B33"/>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981B33"/>
    <w:pPr>
      <w:widowControl w:val="0"/>
      <w:shd w:val="clear" w:color="auto" w:fill="FFFFFF"/>
      <w:spacing w:after="120" w:line="0" w:lineRule="atLeast"/>
    </w:pPr>
    <w:rPr>
      <w:rFonts w:cstheme="minorBidi"/>
      <w:b/>
      <w:bCs/>
      <w:color w:val="auto"/>
      <w:sz w:val="21"/>
      <w:szCs w:val="21"/>
      <w:lang w:val="vi-VN"/>
    </w:rPr>
  </w:style>
  <w:style w:type="character" w:customStyle="1" w:styleId="Bodytext19">
    <w:name w:val="Body text (19)_"/>
    <w:link w:val="Bodytext190"/>
    <w:qFormat/>
    <w:rsid w:val="00981B33"/>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981B33"/>
    <w:pPr>
      <w:widowControl w:val="0"/>
      <w:shd w:val="clear" w:color="auto" w:fill="FFFFFF"/>
      <w:spacing w:line="0" w:lineRule="atLeast"/>
    </w:pPr>
    <w:rPr>
      <w:rFonts w:cstheme="minorBidi"/>
      <w:color w:val="auto"/>
      <w:sz w:val="14"/>
      <w:szCs w:val="14"/>
      <w:lang w:val="vi-VN"/>
    </w:rPr>
  </w:style>
  <w:style w:type="character" w:customStyle="1" w:styleId="Bodytext1910pt">
    <w:name w:val="Body text (19) + 10 pt"/>
    <w:qFormat/>
    <w:rsid w:val="00981B33"/>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981B33"/>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981B33"/>
    <w:rPr>
      <w:rFonts w:ascii="Times New Roman" w:eastAsia="Times New Roman" w:hAnsi="Times New Roman" w:cs="Times New Roman"/>
      <w:sz w:val="21"/>
      <w:szCs w:val="21"/>
      <w:u w:val="none"/>
    </w:rPr>
  </w:style>
  <w:style w:type="character" w:customStyle="1" w:styleId="Bodytext5310pt">
    <w:name w:val="Body text (53) + 10 pt"/>
    <w:qFormat/>
    <w:rsid w:val="00981B33"/>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981B33"/>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981B33"/>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981B33"/>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981B33"/>
    <w:rPr>
      <w:rFonts w:ascii="Times New Roman" w:eastAsia="Times New Roman" w:hAnsi="Times New Roman" w:cs="Times New Roman"/>
      <w:b/>
      <w:bCs/>
      <w:sz w:val="21"/>
      <w:szCs w:val="21"/>
      <w:u w:val="none"/>
    </w:rPr>
  </w:style>
  <w:style w:type="character" w:customStyle="1" w:styleId="Bodytext540">
    <w:name w:val="Body text (54)"/>
    <w:qFormat/>
    <w:rsid w:val="00981B33"/>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981B33"/>
    <w:rPr>
      <w:rFonts w:ascii="Times New Roman" w:eastAsia="Times New Roman" w:hAnsi="Times New Roman" w:cs="Times New Roman"/>
      <w:b/>
      <w:bCs/>
      <w:sz w:val="26"/>
      <w:szCs w:val="26"/>
      <w:u w:val="none"/>
    </w:rPr>
  </w:style>
  <w:style w:type="character" w:customStyle="1" w:styleId="Heading1230">
    <w:name w:val="Heading #12 (3)"/>
    <w:qFormat/>
    <w:rsid w:val="00981B33"/>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981B3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981B33"/>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981B33"/>
    <w:pPr>
      <w:widowControl w:val="0"/>
      <w:shd w:val="clear" w:color="auto" w:fill="FFFFFF"/>
      <w:spacing w:line="0" w:lineRule="atLeast"/>
      <w:jc w:val="right"/>
    </w:pPr>
    <w:rPr>
      <w:rFonts w:cstheme="minorBidi"/>
      <w:b/>
      <w:bCs/>
      <w:color w:val="auto"/>
      <w:sz w:val="21"/>
      <w:szCs w:val="21"/>
      <w:lang w:val="vi-VN"/>
    </w:rPr>
  </w:style>
  <w:style w:type="character" w:customStyle="1" w:styleId="Heading93Exact">
    <w:name w:val="Heading #9 (3) Exact"/>
    <w:link w:val="Heading93"/>
    <w:qFormat/>
    <w:rsid w:val="00981B33"/>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981B33"/>
    <w:pPr>
      <w:widowControl w:val="0"/>
      <w:shd w:val="clear" w:color="auto" w:fill="FFFFFF"/>
      <w:spacing w:line="0" w:lineRule="atLeast"/>
      <w:outlineLvl w:val="8"/>
    </w:pPr>
    <w:rPr>
      <w:rFonts w:cstheme="minorBidi"/>
      <w:color w:val="auto"/>
      <w:spacing w:val="-10"/>
      <w:sz w:val="30"/>
      <w:szCs w:val="30"/>
      <w:lang w:val="vi-VN"/>
    </w:rPr>
  </w:style>
  <w:style w:type="character" w:customStyle="1" w:styleId="Bodytext58Exact">
    <w:name w:val="Body text (58) Exact"/>
    <w:link w:val="Bodytext58"/>
    <w:qFormat/>
    <w:rsid w:val="00981B33"/>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981B33"/>
    <w:pPr>
      <w:widowControl w:val="0"/>
      <w:shd w:val="clear" w:color="auto" w:fill="FFFFFF"/>
      <w:spacing w:line="0" w:lineRule="atLeast"/>
    </w:pPr>
    <w:rPr>
      <w:rFonts w:ascii="Georgia" w:eastAsia="Georgia" w:hAnsi="Georgia" w:cs="Georgia"/>
      <w:color w:val="auto"/>
      <w:sz w:val="15"/>
      <w:szCs w:val="15"/>
      <w:lang w:val="vi-VN"/>
    </w:rPr>
  </w:style>
  <w:style w:type="character" w:customStyle="1" w:styleId="Bodytext59Exact">
    <w:name w:val="Body text (59) Exact"/>
    <w:link w:val="Bodytext59"/>
    <w:qFormat/>
    <w:rsid w:val="00981B3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981B33"/>
    <w:pPr>
      <w:widowControl w:val="0"/>
      <w:shd w:val="clear" w:color="auto" w:fill="FFFFFF"/>
      <w:spacing w:before="120" w:line="0" w:lineRule="atLeast"/>
    </w:pPr>
    <w:rPr>
      <w:rFonts w:ascii="Trebuchet MS" w:eastAsia="Trebuchet MS" w:hAnsi="Trebuchet MS" w:cs="Trebuchet MS"/>
      <w:b/>
      <w:bCs/>
      <w:color w:val="auto"/>
      <w:sz w:val="18"/>
      <w:szCs w:val="18"/>
      <w:lang w:val="vi-VN"/>
    </w:rPr>
  </w:style>
  <w:style w:type="character" w:customStyle="1" w:styleId="Bodytext43Exact">
    <w:name w:val="Body text (43) Exact"/>
    <w:qFormat/>
    <w:rsid w:val="00981B33"/>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981B33"/>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981B33"/>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981B33"/>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981B33"/>
    <w:pPr>
      <w:widowControl w:val="0"/>
      <w:shd w:val="clear" w:color="auto" w:fill="FFFFFF"/>
      <w:spacing w:line="0" w:lineRule="atLeast"/>
      <w:outlineLvl w:val="8"/>
    </w:pPr>
    <w:rPr>
      <w:rFonts w:cstheme="minorBidi"/>
      <w:color w:val="auto"/>
      <w:sz w:val="21"/>
      <w:szCs w:val="21"/>
      <w:lang w:val="vi-VN"/>
    </w:rPr>
  </w:style>
  <w:style w:type="character" w:customStyle="1" w:styleId="Bodytext61Exact">
    <w:name w:val="Body text (61) Exact"/>
    <w:link w:val="Bodytext610"/>
    <w:qFormat/>
    <w:rsid w:val="00981B33"/>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981B33"/>
    <w:pPr>
      <w:widowControl w:val="0"/>
      <w:shd w:val="clear" w:color="auto" w:fill="FFFFFF"/>
      <w:spacing w:line="0" w:lineRule="atLeast"/>
    </w:pPr>
    <w:rPr>
      <w:rFonts w:cstheme="minorBidi"/>
      <w:b/>
      <w:bCs/>
      <w:i/>
      <w:iCs/>
      <w:color w:val="auto"/>
      <w:spacing w:val="50"/>
      <w:sz w:val="16"/>
      <w:szCs w:val="16"/>
      <w:lang w:val="vi-VN"/>
    </w:rPr>
  </w:style>
  <w:style w:type="character" w:customStyle="1" w:styleId="Bodytext62Exact">
    <w:name w:val="Body text (62) Exact"/>
    <w:link w:val="Bodytext62"/>
    <w:qFormat/>
    <w:rsid w:val="00981B33"/>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981B33"/>
    <w:pPr>
      <w:widowControl w:val="0"/>
      <w:shd w:val="clear" w:color="auto" w:fill="FFFFFF"/>
      <w:spacing w:line="0" w:lineRule="atLeast"/>
      <w:jc w:val="right"/>
    </w:pPr>
    <w:rPr>
      <w:rFonts w:cstheme="minorBidi"/>
      <w:b/>
      <w:bCs/>
      <w:i/>
      <w:iCs/>
      <w:color w:val="auto"/>
      <w:sz w:val="22"/>
      <w:szCs w:val="22"/>
      <w:lang w:val="vi-VN"/>
    </w:rPr>
  </w:style>
  <w:style w:type="character" w:customStyle="1" w:styleId="Bodytext61Spacing0ptExact">
    <w:name w:val="Body text (61) + Spacing 0 pt Exact"/>
    <w:qFormat/>
    <w:rsid w:val="00981B33"/>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981B33"/>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981B33"/>
    <w:pPr>
      <w:widowControl w:val="0"/>
      <w:shd w:val="clear" w:color="auto" w:fill="FFFFFF"/>
      <w:spacing w:after="120" w:line="0" w:lineRule="atLeast"/>
    </w:pPr>
    <w:rPr>
      <w:rFonts w:cstheme="minorBidi"/>
      <w:b/>
      <w:bCs/>
      <w:color w:val="auto"/>
      <w:spacing w:val="10"/>
      <w:sz w:val="22"/>
      <w:szCs w:val="22"/>
      <w:lang w:val="vi-VN"/>
    </w:rPr>
  </w:style>
  <w:style w:type="character" w:customStyle="1" w:styleId="Bodytext370">
    <w:name w:val="Body text (37)"/>
    <w:qFormat/>
    <w:rsid w:val="00981B33"/>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981B33"/>
    <w:rPr>
      <w:rFonts w:ascii="Tahoma" w:eastAsia="Tahoma" w:hAnsi="Tahoma" w:cs="Tahoma"/>
      <w:spacing w:val="-10"/>
      <w:sz w:val="20"/>
      <w:szCs w:val="20"/>
      <w:u w:val="none"/>
    </w:rPr>
  </w:style>
  <w:style w:type="character" w:customStyle="1" w:styleId="Tableofcontents40">
    <w:name w:val="Table of contents (4)"/>
    <w:qFormat/>
    <w:rsid w:val="00981B33"/>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981B33"/>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981B33"/>
    <w:rPr>
      <w:rFonts w:ascii="Times New Roman" w:eastAsia="Times New Roman" w:hAnsi="Times New Roman" w:cs="Times New Roman"/>
      <w:sz w:val="20"/>
      <w:szCs w:val="20"/>
      <w:u w:val="none"/>
    </w:rPr>
  </w:style>
  <w:style w:type="character" w:customStyle="1" w:styleId="Tableofcontents50">
    <w:name w:val="Table of contents (5)"/>
    <w:qForma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981B3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981B33"/>
    <w:rPr>
      <w:rFonts w:ascii="Trebuchet MS" w:eastAsia="Trebuchet MS" w:hAnsi="Trebuchet MS" w:cs="Trebuchet MS"/>
      <w:b/>
      <w:bCs/>
      <w:sz w:val="20"/>
      <w:szCs w:val="20"/>
      <w:u w:val="none"/>
    </w:rPr>
  </w:style>
  <w:style w:type="character" w:customStyle="1" w:styleId="Bodytext570">
    <w:name w:val="Body text (57)"/>
    <w:qFormat/>
    <w:rsid w:val="00981B33"/>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981B33"/>
    <w:rPr>
      <w:rFonts w:ascii="Times New Roman" w:eastAsia="Times New Roman" w:hAnsi="Times New Roman" w:cs="Times New Roman"/>
      <w:sz w:val="21"/>
      <w:szCs w:val="21"/>
      <w:u w:val="none"/>
    </w:rPr>
  </w:style>
  <w:style w:type="character" w:customStyle="1" w:styleId="Bodytext601">
    <w:name w:val="Body text (60)"/>
    <w:qFormat/>
    <w:rsid w:val="00981B33"/>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981B33"/>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981B33"/>
    <w:rPr>
      <w:rFonts w:ascii="Times New Roman" w:eastAsia="Times New Roman" w:hAnsi="Times New Roman"/>
      <w:shd w:val="clear" w:color="auto" w:fill="FFFFFF"/>
    </w:rPr>
  </w:style>
  <w:style w:type="paragraph" w:customStyle="1" w:styleId="Heading820">
    <w:name w:val="Heading #8 (2)"/>
    <w:basedOn w:val="Normal"/>
    <w:link w:val="Heading82"/>
    <w:qFormat/>
    <w:rsid w:val="00981B33"/>
    <w:pPr>
      <w:widowControl w:val="0"/>
      <w:shd w:val="clear" w:color="auto" w:fill="FFFFFF"/>
      <w:spacing w:after="120" w:line="0" w:lineRule="atLeast"/>
      <w:jc w:val="both"/>
      <w:outlineLvl w:val="7"/>
    </w:pPr>
    <w:rPr>
      <w:rFonts w:cstheme="minorBidi"/>
      <w:color w:val="auto"/>
      <w:sz w:val="22"/>
      <w:szCs w:val="22"/>
      <w:lang w:val="vi-VN"/>
    </w:rPr>
  </w:style>
  <w:style w:type="character" w:customStyle="1" w:styleId="Picturecaption9">
    <w:name w:val="Picture caption (9)_"/>
    <w:link w:val="Picturecaption90"/>
    <w:qFormat/>
    <w:rsid w:val="00981B33"/>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981B33"/>
    <w:pPr>
      <w:widowControl w:val="0"/>
      <w:shd w:val="clear" w:color="auto" w:fill="FFFFFF"/>
      <w:spacing w:line="0" w:lineRule="atLeast"/>
    </w:pPr>
    <w:rPr>
      <w:rFonts w:cstheme="minorBidi"/>
      <w:color w:val="auto"/>
      <w:sz w:val="19"/>
      <w:szCs w:val="19"/>
      <w:lang w:val="vi-VN"/>
    </w:rPr>
  </w:style>
  <w:style w:type="character" w:customStyle="1" w:styleId="Headerorfooter20pt">
    <w:name w:val="Header or footer + 20 pt"/>
    <w:qFormat/>
    <w:rsid w:val="00981B33"/>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981B33"/>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981B33"/>
    <w:rPr>
      <w:rFonts w:ascii="Times New Roman" w:eastAsia="Times New Roman" w:hAnsi="Times New Roman" w:cs="Times New Roman"/>
      <w:b/>
      <w:bCs/>
      <w:sz w:val="26"/>
      <w:szCs w:val="26"/>
      <w:u w:val="none"/>
    </w:rPr>
  </w:style>
  <w:style w:type="character" w:customStyle="1" w:styleId="Heading1040">
    <w:name w:val="Heading #10 (4)"/>
    <w:qFormat/>
    <w:rsid w:val="00981B33"/>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981B33"/>
    <w:rPr>
      <w:rFonts w:ascii="Times New Roman" w:eastAsia="Times New Roman" w:hAnsi="Times New Roman" w:cs="Times New Roman"/>
      <w:i/>
      <w:iCs/>
      <w:sz w:val="19"/>
      <w:szCs w:val="19"/>
      <w:u w:val="none"/>
    </w:rPr>
  </w:style>
  <w:style w:type="character" w:customStyle="1" w:styleId="Bodytext630">
    <w:name w:val="Body text (63)"/>
    <w:qFormat/>
    <w:rsid w:val="00981B33"/>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981B33"/>
    <w:rPr>
      <w:rFonts w:ascii="Times New Roman" w:eastAsia="Times New Roman" w:hAnsi="Times New Roman" w:cs="Times New Roman"/>
      <w:sz w:val="22"/>
      <w:szCs w:val="22"/>
      <w:u w:val="none"/>
    </w:rPr>
  </w:style>
  <w:style w:type="character" w:customStyle="1" w:styleId="Heading82Exact">
    <w:name w:val="Heading #8 (2) Exact"/>
    <w:qFormat/>
    <w:rsid w:val="00981B33"/>
    <w:rPr>
      <w:rFonts w:ascii="Times New Roman" w:eastAsia="Times New Roman" w:hAnsi="Times New Roman" w:cs="Times New Roman"/>
      <w:sz w:val="20"/>
      <w:szCs w:val="20"/>
      <w:u w:val="none"/>
    </w:rPr>
  </w:style>
  <w:style w:type="character" w:customStyle="1" w:styleId="Bodytext60Exact">
    <w:name w:val="Body text (60) Exact"/>
    <w:qFormat/>
    <w:rsid w:val="00981B33"/>
    <w:rPr>
      <w:rFonts w:ascii="Times New Roman" w:eastAsia="Times New Roman" w:hAnsi="Times New Roman" w:cs="Times New Roman"/>
      <w:sz w:val="21"/>
      <w:szCs w:val="21"/>
      <w:u w:val="none"/>
    </w:rPr>
  </w:style>
  <w:style w:type="character" w:customStyle="1" w:styleId="Bodytext6011ptExact">
    <w:name w:val="Body text (60) + 11 pt Exact"/>
    <w:qFormat/>
    <w:rsid w:val="00981B33"/>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981B33"/>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981B33"/>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981B33"/>
    <w:pPr>
      <w:widowControl w:val="0"/>
      <w:shd w:val="clear" w:color="auto" w:fill="FFFFFF"/>
      <w:spacing w:after="60" w:line="0" w:lineRule="atLeast"/>
      <w:jc w:val="center"/>
    </w:pPr>
    <w:rPr>
      <w:rFonts w:cstheme="minorBidi"/>
      <w:color w:val="auto"/>
      <w:sz w:val="21"/>
      <w:szCs w:val="21"/>
      <w:lang w:val="vi-VN"/>
    </w:rPr>
  </w:style>
  <w:style w:type="character" w:customStyle="1" w:styleId="Bodytext65Exact">
    <w:name w:val="Body text (65) Exact"/>
    <w:link w:val="Bodytext65"/>
    <w:qFormat/>
    <w:rsid w:val="00981B33"/>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981B33"/>
    <w:pPr>
      <w:widowControl w:val="0"/>
      <w:shd w:val="clear" w:color="auto" w:fill="FFFFFF"/>
      <w:spacing w:line="0" w:lineRule="atLeast"/>
      <w:jc w:val="right"/>
    </w:pPr>
    <w:rPr>
      <w:rFonts w:cstheme="minorBidi"/>
      <w:color w:val="auto"/>
      <w:sz w:val="21"/>
      <w:szCs w:val="21"/>
      <w:lang w:val="vi-VN"/>
    </w:rPr>
  </w:style>
  <w:style w:type="character" w:customStyle="1" w:styleId="Bodytext68Exact">
    <w:name w:val="Body text (68) Exact"/>
    <w:link w:val="Bodytext68"/>
    <w:qFormat/>
    <w:rsid w:val="00981B33"/>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981B33"/>
    <w:pPr>
      <w:widowControl w:val="0"/>
      <w:shd w:val="clear" w:color="auto" w:fill="FFFFFF"/>
      <w:spacing w:line="0" w:lineRule="atLeast"/>
      <w:ind w:hanging="400"/>
    </w:pPr>
    <w:rPr>
      <w:rFonts w:ascii="Georgia" w:eastAsia="Georgia" w:hAnsi="Georgia" w:cs="Georgia"/>
      <w:color w:val="auto"/>
      <w:sz w:val="12"/>
      <w:szCs w:val="12"/>
      <w:lang w:val="vi-VN"/>
    </w:rPr>
  </w:style>
  <w:style w:type="character" w:customStyle="1" w:styleId="Bodytext12105ptExact">
    <w:name w:val="Body text (12) + 10.5 pt Exact"/>
    <w:qFormat/>
    <w:rsid w:val="00981B33"/>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981B33"/>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981B33"/>
    <w:pPr>
      <w:widowControl w:val="0"/>
      <w:shd w:val="clear" w:color="auto" w:fill="FFFFFF"/>
      <w:spacing w:line="0" w:lineRule="atLeast"/>
      <w:jc w:val="right"/>
    </w:pPr>
    <w:rPr>
      <w:rFonts w:cstheme="minorBidi"/>
      <w:color w:val="auto"/>
      <w:sz w:val="21"/>
      <w:szCs w:val="21"/>
      <w:lang w:val="vi-VN"/>
    </w:rPr>
  </w:style>
  <w:style w:type="character" w:customStyle="1" w:styleId="Bodytext10Exact">
    <w:name w:val="Body text (10) Exact"/>
    <w:qFormat/>
    <w:rsid w:val="00981B33"/>
    <w:rPr>
      <w:rFonts w:ascii="Times New Roman" w:eastAsia="Times New Roman" w:hAnsi="Times New Roman" w:cs="Times New Roman"/>
      <w:sz w:val="22"/>
      <w:szCs w:val="22"/>
      <w:u w:val="none"/>
    </w:rPr>
  </w:style>
  <w:style w:type="character" w:customStyle="1" w:styleId="Heading13">
    <w:name w:val="Heading #1_"/>
    <w:link w:val="Heading14"/>
    <w:qFormat/>
    <w:rsid w:val="00981B33"/>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981B33"/>
    <w:pPr>
      <w:widowControl w:val="0"/>
      <w:shd w:val="clear" w:color="auto" w:fill="FFFFFF"/>
      <w:spacing w:before="960" w:line="0" w:lineRule="atLeast"/>
      <w:jc w:val="both"/>
      <w:outlineLvl w:val="0"/>
    </w:pPr>
    <w:rPr>
      <w:rFonts w:cstheme="minorBidi"/>
      <w:i/>
      <w:iCs/>
      <w:color w:val="auto"/>
      <w:spacing w:val="20"/>
      <w:sz w:val="22"/>
      <w:szCs w:val="22"/>
      <w:lang w:val="vi-VN"/>
    </w:rPr>
  </w:style>
  <w:style w:type="character" w:customStyle="1" w:styleId="Heading1Spacing-2pt">
    <w:name w:val="Heading #1 + Spacing -2 pt"/>
    <w:qFormat/>
    <w:rsid w:val="00981B33"/>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981B33"/>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981B33"/>
    <w:rPr>
      <w:rFonts w:ascii="Times New Roman" w:eastAsia="Times New Roman" w:hAnsi="Times New Roman"/>
      <w:shd w:val="clear" w:color="auto" w:fill="FFFFFF"/>
    </w:rPr>
  </w:style>
  <w:style w:type="paragraph" w:customStyle="1" w:styleId="Bodytext670">
    <w:name w:val="Body text (67)"/>
    <w:basedOn w:val="Normal"/>
    <w:link w:val="Bodytext67"/>
    <w:qFormat/>
    <w:rsid w:val="00981B33"/>
    <w:pPr>
      <w:widowControl w:val="0"/>
      <w:shd w:val="clear" w:color="auto" w:fill="FFFFFF"/>
      <w:spacing w:after="120" w:line="0" w:lineRule="atLeast"/>
    </w:pPr>
    <w:rPr>
      <w:rFonts w:cstheme="minorBidi"/>
      <w:color w:val="auto"/>
      <w:sz w:val="22"/>
      <w:szCs w:val="22"/>
      <w:lang w:val="vi-VN"/>
    </w:rPr>
  </w:style>
  <w:style w:type="character" w:customStyle="1" w:styleId="Bodytext12SmallCaps">
    <w:name w:val="Body text (12) + Small Caps"/>
    <w:qFormat/>
    <w:rsid w:val="00981B33"/>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981B33"/>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981B33"/>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981B33"/>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981B3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981B3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981B33"/>
    <w:rPr>
      <w:rFonts w:ascii="Times New Roman" w:eastAsia="Times New Roman" w:hAnsi="Times New Roman" w:cs="Times New Roman"/>
      <w:b/>
      <w:bCs/>
      <w:sz w:val="30"/>
      <w:szCs w:val="30"/>
      <w:u w:val="none"/>
    </w:rPr>
  </w:style>
  <w:style w:type="character" w:customStyle="1" w:styleId="Heading1240">
    <w:name w:val="Heading #12 (4)"/>
    <w:qFormat/>
    <w:rsid w:val="00981B33"/>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981B33"/>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981B33"/>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981B33"/>
    <w:rPr>
      <w:rFonts w:ascii="Times New Roman" w:eastAsia="Times New Roman" w:hAnsi="Times New Roman"/>
      <w:shd w:val="clear" w:color="auto" w:fill="FFFFFF"/>
    </w:rPr>
  </w:style>
  <w:style w:type="paragraph" w:customStyle="1" w:styleId="Heading830">
    <w:name w:val="Heading #8 (3)"/>
    <w:basedOn w:val="Normal"/>
    <w:link w:val="Heading83"/>
    <w:qFormat/>
    <w:rsid w:val="00981B33"/>
    <w:pPr>
      <w:widowControl w:val="0"/>
      <w:shd w:val="clear" w:color="auto" w:fill="FFFFFF"/>
      <w:spacing w:before="120" w:line="0" w:lineRule="atLeast"/>
      <w:jc w:val="both"/>
      <w:outlineLvl w:val="7"/>
    </w:pPr>
    <w:rPr>
      <w:rFonts w:cstheme="minorBidi"/>
      <w:color w:val="auto"/>
      <w:sz w:val="22"/>
      <w:szCs w:val="22"/>
      <w:lang w:val="vi-VN"/>
    </w:rPr>
  </w:style>
  <w:style w:type="character" w:customStyle="1" w:styleId="Bodytext70Exact">
    <w:name w:val="Body text (70) Exact"/>
    <w:link w:val="Bodytext700"/>
    <w:qFormat/>
    <w:rsid w:val="00981B33"/>
    <w:rPr>
      <w:rFonts w:ascii="Times New Roman" w:eastAsia="Times New Roman" w:hAnsi="Times New Roman"/>
      <w:shd w:val="clear" w:color="auto" w:fill="FFFFFF"/>
    </w:rPr>
  </w:style>
  <w:style w:type="paragraph" w:customStyle="1" w:styleId="Bodytext700">
    <w:name w:val="Body text (70)"/>
    <w:basedOn w:val="Normal"/>
    <w:link w:val="Bodytext70Exact"/>
    <w:qFormat/>
    <w:rsid w:val="00981B33"/>
    <w:pPr>
      <w:widowControl w:val="0"/>
      <w:shd w:val="clear" w:color="auto" w:fill="FFFFFF"/>
      <w:spacing w:line="0" w:lineRule="atLeast"/>
      <w:jc w:val="right"/>
    </w:pPr>
    <w:rPr>
      <w:rFonts w:cstheme="minorBidi"/>
      <w:color w:val="auto"/>
      <w:sz w:val="22"/>
      <w:szCs w:val="22"/>
      <w:lang w:val="vi-VN"/>
    </w:rPr>
  </w:style>
  <w:style w:type="character" w:customStyle="1" w:styleId="Bodytext55Exact">
    <w:name w:val="Body text (55) Exact"/>
    <w:qFormat/>
    <w:rsid w:val="00981B33"/>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981B33"/>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981B33"/>
    <w:pPr>
      <w:widowControl w:val="0"/>
      <w:shd w:val="clear" w:color="auto" w:fill="FFFFFF"/>
      <w:spacing w:line="0" w:lineRule="atLeast"/>
      <w:jc w:val="right"/>
    </w:pPr>
    <w:rPr>
      <w:rFonts w:cstheme="minorBidi"/>
      <w:color w:val="auto"/>
      <w:sz w:val="21"/>
      <w:szCs w:val="21"/>
      <w:lang w:val="vi-VN"/>
    </w:rPr>
  </w:style>
  <w:style w:type="character" w:customStyle="1" w:styleId="Bodytext72Exact">
    <w:name w:val="Body text (72) Exact"/>
    <w:link w:val="Bodytext72"/>
    <w:qFormat/>
    <w:rsid w:val="00981B33"/>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981B33"/>
    <w:pPr>
      <w:widowControl w:val="0"/>
      <w:shd w:val="clear" w:color="auto" w:fill="FFFFFF"/>
      <w:spacing w:line="0" w:lineRule="atLeast"/>
    </w:pPr>
    <w:rPr>
      <w:rFonts w:cstheme="minorBidi"/>
      <w:color w:val="auto"/>
      <w:sz w:val="11"/>
      <w:szCs w:val="11"/>
      <w:lang w:val="vi-VN"/>
    </w:rPr>
  </w:style>
  <w:style w:type="character" w:customStyle="1" w:styleId="Bodytext73Exact">
    <w:name w:val="Body text (73) Exact"/>
    <w:link w:val="Bodytext73"/>
    <w:qFormat/>
    <w:rsid w:val="00981B33"/>
    <w:rPr>
      <w:rFonts w:ascii="Times New Roman" w:eastAsia="Times New Roman" w:hAnsi="Times New Roman"/>
      <w:shd w:val="clear" w:color="auto" w:fill="FFFFFF"/>
    </w:rPr>
  </w:style>
  <w:style w:type="paragraph" w:customStyle="1" w:styleId="Bodytext73">
    <w:name w:val="Body text (73)"/>
    <w:basedOn w:val="Normal"/>
    <w:link w:val="Bodytext73Exact"/>
    <w:qFormat/>
    <w:rsid w:val="00981B33"/>
    <w:pPr>
      <w:widowControl w:val="0"/>
      <w:shd w:val="clear" w:color="auto" w:fill="FFFFFF"/>
      <w:spacing w:line="0" w:lineRule="atLeast"/>
      <w:jc w:val="right"/>
    </w:pPr>
    <w:rPr>
      <w:rFonts w:cstheme="minorBidi"/>
      <w:color w:val="auto"/>
      <w:sz w:val="22"/>
      <w:szCs w:val="22"/>
      <w:lang w:val="vi-VN"/>
    </w:rPr>
  </w:style>
  <w:style w:type="character" w:customStyle="1" w:styleId="Bodytext74Exact">
    <w:name w:val="Body text (74) Exact"/>
    <w:link w:val="Bodytext74"/>
    <w:qFormat/>
    <w:rsid w:val="00981B33"/>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981B33"/>
    <w:pPr>
      <w:widowControl w:val="0"/>
      <w:shd w:val="clear" w:color="auto" w:fill="FFFFFF"/>
      <w:spacing w:line="0" w:lineRule="atLeast"/>
      <w:jc w:val="right"/>
    </w:pPr>
    <w:rPr>
      <w:rFonts w:cstheme="minorBidi"/>
      <w:color w:val="auto"/>
      <w:sz w:val="21"/>
      <w:szCs w:val="21"/>
      <w:lang w:val="vi-VN"/>
    </w:rPr>
  </w:style>
  <w:style w:type="character" w:customStyle="1" w:styleId="Bodytext75Exact">
    <w:name w:val="Body text (75) Exact"/>
    <w:link w:val="Bodytext75"/>
    <w:qFormat/>
    <w:rsid w:val="00981B33"/>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981B33"/>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981B33"/>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981B33"/>
    <w:rPr>
      <w:rFonts w:ascii="Times New Roman" w:eastAsia="Times New Roman" w:hAnsi="Times New Roman" w:cs="Times New Roman"/>
      <w:sz w:val="22"/>
      <w:szCs w:val="22"/>
      <w:u w:val="none"/>
    </w:rPr>
  </w:style>
  <w:style w:type="character" w:customStyle="1" w:styleId="Tableofcontents30">
    <w:name w:val="Table of contents (3)"/>
    <w:qFormat/>
    <w:rsid w:val="00981B3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981B33"/>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981B33"/>
    <w:pPr>
      <w:widowControl w:val="0"/>
      <w:shd w:val="clear" w:color="auto" w:fill="FFFFFF"/>
      <w:spacing w:line="0" w:lineRule="atLeast"/>
      <w:jc w:val="right"/>
    </w:pPr>
    <w:rPr>
      <w:rFonts w:cstheme="minorBidi"/>
      <w:i/>
      <w:iCs/>
      <w:color w:val="auto"/>
      <w:spacing w:val="-10"/>
      <w:sz w:val="22"/>
      <w:szCs w:val="22"/>
      <w:lang w:val="vi-VN"/>
    </w:rPr>
  </w:style>
  <w:style w:type="character" w:customStyle="1" w:styleId="Heading83Exact">
    <w:name w:val="Heading #8 (3) Exact"/>
    <w:qFormat/>
    <w:rsid w:val="00981B33"/>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981B3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981B33"/>
    <w:pPr>
      <w:widowControl w:val="0"/>
      <w:shd w:val="clear" w:color="auto" w:fill="FFFFFF"/>
      <w:spacing w:line="0" w:lineRule="atLeast"/>
      <w:jc w:val="right"/>
    </w:pPr>
    <w:rPr>
      <w:rFonts w:ascii="Trebuchet MS" w:eastAsia="Trebuchet MS" w:hAnsi="Trebuchet MS" w:cs="Trebuchet MS"/>
      <w:color w:val="auto"/>
      <w:sz w:val="19"/>
      <w:szCs w:val="19"/>
      <w:lang w:val="vi-VN"/>
    </w:rPr>
  </w:style>
  <w:style w:type="character" w:customStyle="1" w:styleId="Bodytext78">
    <w:name w:val="Body text (78)_"/>
    <w:qFormat/>
    <w:rsid w:val="00981B33"/>
    <w:rPr>
      <w:rFonts w:ascii="Times New Roman" w:eastAsia="Times New Roman" w:hAnsi="Times New Roman" w:cs="Times New Roman"/>
      <w:b/>
      <w:bCs/>
      <w:sz w:val="30"/>
      <w:szCs w:val="30"/>
      <w:u w:val="none"/>
    </w:rPr>
  </w:style>
  <w:style w:type="character" w:customStyle="1" w:styleId="Bodytext780">
    <w:name w:val="Body text (78)"/>
    <w:qFormat/>
    <w:rsid w:val="00981B33"/>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981B33"/>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981B33"/>
    <w:pPr>
      <w:widowControl w:val="0"/>
      <w:shd w:val="clear" w:color="auto" w:fill="FFFFFF"/>
      <w:spacing w:before="120" w:line="0" w:lineRule="atLeast"/>
      <w:jc w:val="right"/>
      <w:outlineLvl w:val="3"/>
    </w:pPr>
    <w:rPr>
      <w:rFonts w:cstheme="minorBidi"/>
      <w:b/>
      <w:bCs/>
      <w:color w:val="auto"/>
      <w:sz w:val="42"/>
      <w:szCs w:val="42"/>
      <w:lang w:val="vi-VN" w:bidi="en-US"/>
    </w:rPr>
  </w:style>
  <w:style w:type="character" w:customStyle="1" w:styleId="Bodytext79Exact">
    <w:name w:val="Body text (79) Exact"/>
    <w:link w:val="Bodytext79"/>
    <w:qFormat/>
    <w:rsid w:val="00981B33"/>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981B33"/>
    <w:pPr>
      <w:widowControl w:val="0"/>
      <w:shd w:val="clear" w:color="auto" w:fill="FFFFFF"/>
      <w:spacing w:line="0" w:lineRule="atLeast"/>
    </w:pPr>
    <w:rPr>
      <w:rFonts w:cstheme="minorBidi"/>
      <w:color w:val="auto"/>
      <w:w w:val="50"/>
      <w:sz w:val="54"/>
      <w:szCs w:val="54"/>
      <w:lang w:val="vi-VN"/>
    </w:rPr>
  </w:style>
  <w:style w:type="character" w:customStyle="1" w:styleId="Bodytext80Exact">
    <w:name w:val="Body text (80) Exact"/>
    <w:link w:val="Bodytext800"/>
    <w:qFormat/>
    <w:rsid w:val="00981B33"/>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981B33"/>
    <w:pPr>
      <w:widowControl w:val="0"/>
      <w:shd w:val="clear" w:color="auto" w:fill="FFFFFF"/>
      <w:spacing w:line="0" w:lineRule="atLeast"/>
    </w:pPr>
    <w:rPr>
      <w:rFonts w:cstheme="minorBidi"/>
      <w:color w:val="auto"/>
      <w:spacing w:val="10"/>
      <w:sz w:val="14"/>
      <w:szCs w:val="14"/>
      <w:lang w:val="vi-VN"/>
    </w:rPr>
  </w:style>
  <w:style w:type="character" w:customStyle="1" w:styleId="Bodytext6Exact">
    <w:name w:val="Body text (6) Exact"/>
    <w:qFormat/>
    <w:rsid w:val="00981B33"/>
    <w:rPr>
      <w:rFonts w:ascii="Times New Roman" w:eastAsia="Times New Roman" w:hAnsi="Times New Roman" w:cs="Times New Roman"/>
      <w:sz w:val="21"/>
      <w:szCs w:val="21"/>
      <w:u w:val="none"/>
    </w:rPr>
  </w:style>
  <w:style w:type="character" w:customStyle="1" w:styleId="Bodytext611ptExact">
    <w:name w:val="Body text (6) + 11 pt Exact"/>
    <w:qFormat/>
    <w:rsid w:val="00981B33"/>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981B33"/>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981B33"/>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981B33"/>
    <w:pPr>
      <w:widowControl w:val="0"/>
      <w:shd w:val="clear" w:color="auto" w:fill="FFFFFF"/>
      <w:spacing w:before="420" w:after="300" w:line="0" w:lineRule="atLeast"/>
    </w:pPr>
    <w:rPr>
      <w:rFonts w:cstheme="minorBidi"/>
      <w:color w:val="auto"/>
      <w:spacing w:val="10"/>
      <w:sz w:val="14"/>
      <w:szCs w:val="14"/>
      <w:lang w:val="vi-VN"/>
    </w:rPr>
  </w:style>
  <w:style w:type="character" w:customStyle="1" w:styleId="Bodytext810">
    <w:name w:val="Body text (81)_"/>
    <w:qFormat/>
    <w:rsid w:val="00981B33"/>
    <w:rPr>
      <w:rFonts w:ascii="Tahoma" w:eastAsia="Tahoma" w:hAnsi="Tahoma" w:cs="Tahoma"/>
      <w:i/>
      <w:iCs/>
      <w:sz w:val="20"/>
      <w:szCs w:val="20"/>
      <w:u w:val="none"/>
    </w:rPr>
  </w:style>
  <w:style w:type="character" w:customStyle="1" w:styleId="Bodytext811">
    <w:name w:val="Body text (81)"/>
    <w:qFormat/>
    <w:rsid w:val="00981B33"/>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981B33"/>
    <w:rPr>
      <w:rFonts w:ascii="Tahoma" w:eastAsia="Tahoma" w:hAnsi="Tahoma" w:cs="Tahoma"/>
      <w:spacing w:val="20"/>
      <w:w w:val="200"/>
      <w:sz w:val="21"/>
      <w:szCs w:val="21"/>
      <w:u w:val="none"/>
    </w:rPr>
  </w:style>
  <w:style w:type="character" w:customStyle="1" w:styleId="Bodytext820">
    <w:name w:val="Body text (82)"/>
    <w:qFormat/>
    <w:rsid w:val="00981B33"/>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981B33"/>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981B33"/>
    <w:pPr>
      <w:widowControl w:val="0"/>
      <w:shd w:val="clear" w:color="auto" w:fill="FFFFFF"/>
      <w:spacing w:before="120" w:line="0" w:lineRule="atLeast"/>
    </w:pPr>
    <w:rPr>
      <w:rFonts w:cstheme="minorBidi"/>
      <w:color w:val="auto"/>
      <w:sz w:val="21"/>
      <w:szCs w:val="21"/>
      <w:lang w:val="vi-VN"/>
    </w:rPr>
  </w:style>
  <w:style w:type="character" w:customStyle="1" w:styleId="Bodytext83">
    <w:name w:val="Body text (83)_"/>
    <w:link w:val="Bodytext830"/>
    <w:qFormat/>
    <w:rsid w:val="00981B33"/>
    <w:rPr>
      <w:rFonts w:ascii="Times New Roman" w:eastAsia="Times New Roman" w:hAnsi="Times New Roman"/>
      <w:shd w:val="clear" w:color="auto" w:fill="FFFFFF"/>
    </w:rPr>
  </w:style>
  <w:style w:type="paragraph" w:customStyle="1" w:styleId="Bodytext830">
    <w:name w:val="Body text (83)"/>
    <w:basedOn w:val="Normal"/>
    <w:link w:val="Bodytext83"/>
    <w:qFormat/>
    <w:rsid w:val="00981B33"/>
    <w:pPr>
      <w:widowControl w:val="0"/>
      <w:shd w:val="clear" w:color="auto" w:fill="FFFFFF"/>
      <w:spacing w:after="120" w:line="0" w:lineRule="atLeast"/>
    </w:pPr>
    <w:rPr>
      <w:rFonts w:cstheme="minorBidi"/>
      <w:color w:val="auto"/>
      <w:sz w:val="22"/>
      <w:szCs w:val="22"/>
      <w:lang w:val="vi-VN"/>
    </w:rPr>
  </w:style>
  <w:style w:type="character" w:customStyle="1" w:styleId="Bodytext12105pt">
    <w:name w:val="Body text (12) + 10.5 pt"/>
    <w:qFormat/>
    <w:rsid w:val="00981B33"/>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981B33"/>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981B33"/>
    <w:pPr>
      <w:widowControl w:val="0"/>
      <w:shd w:val="clear" w:color="auto" w:fill="FFFFFF"/>
      <w:spacing w:before="360" w:after="240" w:line="0" w:lineRule="atLeast"/>
      <w:jc w:val="both"/>
    </w:pPr>
    <w:rPr>
      <w:rFonts w:cstheme="minorBidi"/>
      <w:i/>
      <w:iCs/>
      <w:color w:val="auto"/>
      <w:spacing w:val="20"/>
      <w:sz w:val="22"/>
      <w:szCs w:val="22"/>
      <w:lang w:val="vi-VN"/>
    </w:rPr>
  </w:style>
  <w:style w:type="character" w:customStyle="1" w:styleId="Bodytext44Exact">
    <w:name w:val="Body text (44) Exact"/>
    <w:qFormat/>
    <w:rsid w:val="00981B33"/>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981B33"/>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981B33"/>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981B33"/>
    <w:rPr>
      <w:rFonts w:ascii="Times New Roman" w:eastAsia="Times New Roman" w:hAnsi="Times New Roman" w:cs="Times New Roman"/>
      <w:b/>
      <w:bCs/>
      <w:sz w:val="42"/>
      <w:szCs w:val="42"/>
      <w:u w:val="none"/>
    </w:rPr>
  </w:style>
  <w:style w:type="character" w:customStyle="1" w:styleId="Bodytext860">
    <w:name w:val="Body text (86)"/>
    <w:qFormat/>
    <w:rsid w:val="00981B33"/>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981B33"/>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981B33"/>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981B33"/>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981B33"/>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981B33"/>
    <w:rPr>
      <w:rFonts w:ascii="Times New Roman" w:eastAsia="Times New Roman" w:hAnsi="Times New Roman"/>
      <w:shd w:val="clear" w:color="auto" w:fill="FFFFFF"/>
    </w:rPr>
  </w:style>
  <w:style w:type="paragraph" w:customStyle="1" w:styleId="Bodytext870">
    <w:name w:val="Body text (87)"/>
    <w:basedOn w:val="Normal"/>
    <w:link w:val="Bodytext87"/>
    <w:qFormat/>
    <w:rsid w:val="00981B33"/>
    <w:pPr>
      <w:widowControl w:val="0"/>
      <w:shd w:val="clear" w:color="auto" w:fill="FFFFFF"/>
      <w:spacing w:after="60" w:line="0" w:lineRule="atLeast"/>
    </w:pPr>
    <w:rPr>
      <w:rFonts w:cstheme="minorBidi"/>
      <w:color w:val="auto"/>
      <w:sz w:val="22"/>
      <w:szCs w:val="22"/>
      <w:lang w:val="vi-VN"/>
    </w:rPr>
  </w:style>
  <w:style w:type="character" w:customStyle="1" w:styleId="Bodytext2Spacing-1pt">
    <w:name w:val="Body text (2) + Spacing -1 pt"/>
    <w:qFormat/>
    <w:rsid w:val="00981B33"/>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981B33"/>
    <w:rPr>
      <w:rFonts w:ascii="Times New Roman" w:hAnsi="Times New Roman" w:cs="Times New Roman"/>
      <w:sz w:val="20"/>
      <w:szCs w:val="20"/>
      <w:u w:val="none"/>
    </w:rPr>
  </w:style>
  <w:style w:type="character" w:customStyle="1" w:styleId="Heading42Exact">
    <w:name w:val="Heading #4 (2) Exact"/>
    <w:link w:val="Heading42"/>
    <w:qFormat/>
    <w:rsid w:val="00981B33"/>
    <w:rPr>
      <w:rFonts w:ascii="Times New Roman" w:hAnsi="Times New Roman"/>
      <w:b/>
      <w:bCs/>
      <w:shd w:val="clear" w:color="auto" w:fill="FFFFFF"/>
    </w:rPr>
  </w:style>
  <w:style w:type="paragraph" w:customStyle="1" w:styleId="Heading42">
    <w:name w:val="Heading #4 (2)"/>
    <w:basedOn w:val="Normal"/>
    <w:link w:val="Heading42Exact"/>
    <w:qFormat/>
    <w:rsid w:val="00981B33"/>
    <w:pPr>
      <w:widowControl w:val="0"/>
      <w:shd w:val="clear" w:color="auto" w:fill="FFFFFF"/>
      <w:spacing w:line="240" w:lineRule="atLeast"/>
      <w:outlineLvl w:val="3"/>
    </w:pPr>
    <w:rPr>
      <w:rFonts w:eastAsiaTheme="minorHAnsi" w:cstheme="minorBidi"/>
      <w:b/>
      <w:bCs/>
      <w:color w:val="auto"/>
      <w:sz w:val="22"/>
      <w:szCs w:val="22"/>
      <w:lang w:val="vi-VN"/>
    </w:rPr>
  </w:style>
  <w:style w:type="character" w:customStyle="1" w:styleId="Heading1Exact">
    <w:name w:val="Heading #1 Exact"/>
    <w:qFormat/>
    <w:rsid w:val="00981B33"/>
    <w:rPr>
      <w:rFonts w:ascii="Candara" w:hAnsi="Candara" w:cs="Candara"/>
      <w:b/>
      <w:bCs/>
      <w:u w:val="none"/>
    </w:rPr>
  </w:style>
  <w:style w:type="character" w:customStyle="1" w:styleId="Bodytext2Spacing-1ptExact">
    <w:name w:val="Body text (2) + Spacing -1 pt Exact"/>
    <w:uiPriority w:val="99"/>
    <w:qFormat/>
    <w:rsid w:val="00981B33"/>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981B33"/>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981B33"/>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981B33"/>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981B33"/>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981B33"/>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981B33"/>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981B33"/>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981B33"/>
    <w:rPr>
      <w:rFonts w:ascii="Times New Roman" w:hAnsi="Times New Roman"/>
      <w:b/>
      <w:bCs/>
      <w:sz w:val="26"/>
      <w:szCs w:val="26"/>
      <w:shd w:val="clear" w:color="auto" w:fill="FFFFFF"/>
    </w:rPr>
  </w:style>
  <w:style w:type="paragraph" w:customStyle="1" w:styleId="Heading310">
    <w:name w:val="Heading #31"/>
    <w:basedOn w:val="Normal"/>
    <w:link w:val="Heading31"/>
    <w:qFormat/>
    <w:rsid w:val="00981B33"/>
    <w:pPr>
      <w:widowControl w:val="0"/>
      <w:shd w:val="clear" w:color="auto" w:fill="FFFFFF"/>
      <w:spacing w:before="240" w:after="120" w:line="240" w:lineRule="atLeast"/>
      <w:outlineLvl w:val="2"/>
    </w:pPr>
    <w:rPr>
      <w:rFonts w:eastAsiaTheme="minorHAnsi" w:cstheme="minorBidi"/>
      <w:b/>
      <w:bCs/>
      <w:color w:val="auto"/>
      <w:sz w:val="26"/>
      <w:szCs w:val="26"/>
      <w:lang w:val="vi-VN"/>
    </w:rPr>
  </w:style>
  <w:style w:type="character" w:customStyle="1" w:styleId="Bodytext331">
    <w:name w:val="Body text (3)3"/>
    <w:uiPriority w:val="99"/>
    <w:qFormat/>
    <w:rsid w:val="00981B33"/>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981B33"/>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981B33"/>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981B33"/>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981B33"/>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981B33"/>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981B33"/>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981B33"/>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981B33"/>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981B33"/>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981B33"/>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981B33"/>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981B33"/>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981B33"/>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981B33"/>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981B33"/>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981B33"/>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981B33"/>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981B33"/>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981B33"/>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981B33"/>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981B33"/>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981B33"/>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981B33"/>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981B33"/>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981B33"/>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981B33"/>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981B33"/>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981B33"/>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981B33"/>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981B33"/>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981B33"/>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981B33"/>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981B33"/>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981B33"/>
    <w:rPr>
      <w:rFonts w:ascii="Times New Roman" w:hAnsi="Times New Roman"/>
      <w:b/>
      <w:bCs/>
      <w:sz w:val="26"/>
      <w:szCs w:val="26"/>
      <w:shd w:val="clear" w:color="auto" w:fill="FFFFFF"/>
    </w:rPr>
  </w:style>
  <w:style w:type="character" w:customStyle="1" w:styleId="Heading3NotBold">
    <w:name w:val="Heading #3 + Not Bold"/>
    <w:qFormat/>
    <w:rsid w:val="00981B33"/>
    <w:rPr>
      <w:rFonts w:ascii="Times New Roman" w:hAnsi="Times New Roman"/>
      <w:b/>
      <w:bCs/>
      <w:sz w:val="26"/>
      <w:szCs w:val="26"/>
      <w:shd w:val="clear" w:color="auto" w:fill="FFFFFF"/>
    </w:rPr>
  </w:style>
  <w:style w:type="paragraph" w:customStyle="1" w:styleId="Bodytext611">
    <w:name w:val="Body text (6)1"/>
    <w:basedOn w:val="Normal"/>
    <w:uiPriority w:val="99"/>
    <w:qFormat/>
    <w:rsid w:val="00981B33"/>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981B33"/>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981B33"/>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981B33"/>
    <w:rPr>
      <w:rFonts w:ascii="Candara" w:eastAsia="Candara" w:hAnsi="Candara" w:cs="Candara"/>
      <w:sz w:val="21"/>
      <w:szCs w:val="21"/>
      <w:shd w:val="clear" w:color="auto" w:fill="FFFFFF"/>
    </w:rPr>
  </w:style>
  <w:style w:type="character" w:customStyle="1" w:styleId="Bodytext9Exact">
    <w:name w:val="Body text (9) Exact"/>
    <w:qFormat/>
    <w:locked/>
    <w:rsid w:val="00981B33"/>
    <w:rPr>
      <w:rFonts w:ascii="Candara" w:eastAsia="Candara" w:hAnsi="Candara" w:cs="Candara"/>
      <w:sz w:val="14"/>
      <w:szCs w:val="14"/>
      <w:shd w:val="clear" w:color="auto" w:fill="FFFFFF"/>
    </w:rPr>
  </w:style>
  <w:style w:type="character" w:customStyle="1" w:styleId="Heading72Exact">
    <w:name w:val="Heading #7 (2) Exact"/>
    <w:qFormat/>
    <w:locked/>
    <w:rsid w:val="00981B33"/>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981B33"/>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981B33"/>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981B33"/>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981B33"/>
    <w:rPr>
      <w:rFonts w:ascii="Sylfaen" w:eastAsia="Sylfaen" w:hAnsi="Sylfaen" w:cs="Sylfaen"/>
      <w:shd w:val="clear" w:color="auto" w:fill="FFFFFF"/>
    </w:rPr>
  </w:style>
  <w:style w:type="character" w:customStyle="1" w:styleId="Bodytext24Exact">
    <w:name w:val="Body text (24) Exact"/>
    <w:qFormat/>
    <w:locked/>
    <w:rsid w:val="00981B33"/>
    <w:rPr>
      <w:rFonts w:ascii="Impact" w:eastAsia="Impact" w:hAnsi="Impact" w:cs="Impact"/>
      <w:sz w:val="12"/>
      <w:szCs w:val="12"/>
      <w:shd w:val="clear" w:color="auto" w:fill="FFFFFF"/>
    </w:rPr>
  </w:style>
  <w:style w:type="character" w:customStyle="1" w:styleId="Tableofcontents20">
    <w:name w:val="Table of contents (2)_"/>
    <w:qFormat/>
    <w:locked/>
    <w:rsid w:val="00981B33"/>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981B33"/>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981B33"/>
    <w:pPr>
      <w:widowControl w:val="0"/>
      <w:shd w:val="clear" w:color="auto" w:fill="FFFFFF"/>
      <w:spacing w:line="322" w:lineRule="exact"/>
      <w:jc w:val="both"/>
    </w:pPr>
    <w:rPr>
      <w:rFonts w:ascii="Candara" w:eastAsia="Candara" w:hAnsi="Candara" w:cs="Candara"/>
      <w:b/>
      <w:bCs/>
      <w:color w:val="auto"/>
      <w:sz w:val="22"/>
      <w:szCs w:val="22"/>
      <w:lang w:val="vi-VN"/>
    </w:rPr>
  </w:style>
  <w:style w:type="character" w:customStyle="1" w:styleId="TablecaptionCandara">
    <w:name w:val="Table caption + Candara"/>
    <w:aliases w:val="10 pt Exact"/>
    <w:qFormat/>
    <w:rsid w:val="00981B3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981B3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981B33"/>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981B33"/>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981B33"/>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981B33"/>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981B3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981B3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981B33"/>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981B33"/>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981B33"/>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981B33"/>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981B3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981B33"/>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981B33"/>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981B33"/>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981B33"/>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981B33"/>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981B33"/>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981B33"/>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981B33"/>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981B33"/>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981B33"/>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981B3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981B3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981B3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981B33"/>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981B33"/>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981B33"/>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981B33"/>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981B33"/>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981B33"/>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981B33"/>
    <w:rPr>
      <w:rFonts w:ascii="Times New Roman" w:eastAsia="Times New Roman" w:hAnsi="Times New Roman" w:cs="Times New Roman"/>
      <w:shd w:val="clear" w:color="auto" w:fill="FFFFFF"/>
    </w:rPr>
  </w:style>
  <w:style w:type="character" w:customStyle="1" w:styleId="Tableofcontents105pt">
    <w:name w:val="Table of contents + 10.5 pt"/>
    <w:qFormat/>
    <w:rsid w:val="00981B33"/>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981B33"/>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981B33"/>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981B33"/>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981B33"/>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981B3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981B33"/>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981B33"/>
    <w:pPr>
      <w:widowControl w:val="0"/>
      <w:shd w:val="clear" w:color="auto" w:fill="FFFFFF"/>
      <w:spacing w:line="0" w:lineRule="atLeast"/>
      <w:outlineLvl w:val="0"/>
    </w:pPr>
    <w:rPr>
      <w:rFonts w:cstheme="minorBidi"/>
      <w:color w:val="auto"/>
      <w:w w:val="50"/>
      <w:sz w:val="64"/>
      <w:szCs w:val="64"/>
      <w:lang w:val="vi-VN"/>
    </w:rPr>
  </w:style>
  <w:style w:type="character" w:customStyle="1" w:styleId="Heading22">
    <w:name w:val="Heading #2 (2)_"/>
    <w:link w:val="Heading220"/>
    <w:qFormat/>
    <w:rsid w:val="00981B33"/>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981B33"/>
    <w:pPr>
      <w:widowControl w:val="0"/>
      <w:shd w:val="clear" w:color="auto" w:fill="FFFFFF"/>
      <w:spacing w:before="120" w:line="0" w:lineRule="atLeast"/>
      <w:outlineLvl w:val="1"/>
    </w:pPr>
    <w:rPr>
      <w:rFonts w:cstheme="minorBidi"/>
      <w:b/>
      <w:bCs/>
      <w:color w:val="auto"/>
      <w:sz w:val="42"/>
      <w:szCs w:val="42"/>
      <w:lang w:val="vi-VN" w:bidi="en-US"/>
    </w:rPr>
  </w:style>
  <w:style w:type="character" w:customStyle="1" w:styleId="Headerorfooter21pt">
    <w:name w:val="Header or footer + 21 pt"/>
    <w:qFormat/>
    <w:rsid w:val="00981B33"/>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981B33"/>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981B33"/>
    <w:pPr>
      <w:widowControl w:val="0"/>
      <w:shd w:val="clear" w:color="auto" w:fill="FFFFFF"/>
      <w:spacing w:line="0" w:lineRule="atLeast"/>
    </w:pPr>
    <w:rPr>
      <w:rFonts w:cstheme="minorBidi"/>
      <w:color w:val="auto"/>
      <w:sz w:val="22"/>
      <w:szCs w:val="22"/>
      <w:lang w:val="vi-VN"/>
    </w:rPr>
  </w:style>
  <w:style w:type="character" w:customStyle="1" w:styleId="Bodytext2Spacing0ptExact">
    <w:name w:val="Body text (2) + Spacing 0 pt Exact"/>
    <w:qFormat/>
    <w:rsid w:val="00981B33"/>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981B33"/>
    <w:rPr>
      <w:rFonts w:ascii="Times New Roman" w:eastAsia="Times New Roman" w:hAnsi="Times New Roman" w:cs="Times New Roman"/>
      <w:shd w:val="clear" w:color="auto" w:fill="FFFFFF"/>
    </w:rPr>
  </w:style>
  <w:style w:type="character" w:customStyle="1" w:styleId="Tableofcontents4Exact">
    <w:name w:val="Table of contents (4) Exact"/>
    <w:qFormat/>
    <w:rsid w:val="00981B3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981B3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981B33"/>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981B33"/>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981B33"/>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981B33"/>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981B33"/>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981B33"/>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981B33"/>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981B33"/>
    <w:rPr>
      <w:rFonts w:ascii="Times New Roman" w:eastAsia="Times New Roman" w:hAnsi="Times New Roman" w:cs="Times New Roman"/>
      <w:b/>
      <w:bCs/>
      <w:sz w:val="26"/>
      <w:szCs w:val="26"/>
      <w:u w:val="none"/>
    </w:rPr>
  </w:style>
  <w:style w:type="character" w:customStyle="1" w:styleId="Heading43">
    <w:name w:val="Heading #4 (3)_"/>
    <w:qFormat/>
    <w:rsid w:val="00981B33"/>
    <w:rPr>
      <w:rFonts w:ascii="Times New Roman" w:eastAsia="Times New Roman" w:hAnsi="Times New Roman" w:cs="Times New Roman"/>
      <w:sz w:val="22"/>
      <w:szCs w:val="22"/>
      <w:u w:val="none"/>
    </w:rPr>
  </w:style>
  <w:style w:type="character" w:customStyle="1" w:styleId="Heading430">
    <w:name w:val="Heading #4 (3)"/>
    <w:qFormat/>
    <w:rsid w:val="00981B33"/>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981B33"/>
    <w:rPr>
      <w:rFonts w:ascii="Times New Roman" w:eastAsia="Times New Roman" w:hAnsi="Times New Roman" w:cs="Times New Roman"/>
      <w:sz w:val="22"/>
      <w:szCs w:val="22"/>
      <w:u w:val="none"/>
    </w:rPr>
  </w:style>
  <w:style w:type="character" w:customStyle="1" w:styleId="Bodytext17SmallCaps">
    <w:name w:val="Body text (17) + Small Caps"/>
    <w:qFormat/>
    <w:rsid w:val="00981B33"/>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2">
    <w:name w:val="Heading #5_"/>
    <w:qFormat/>
    <w:rsid w:val="00981B33"/>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981B33"/>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981B33"/>
    <w:rPr>
      <w:rFonts w:ascii="Times New Roman" w:eastAsia="Times New Roman" w:hAnsi="Times New Roman" w:cs="Times New Roman"/>
      <w:b/>
      <w:bCs/>
      <w:sz w:val="30"/>
      <w:szCs w:val="30"/>
      <w:u w:val="none"/>
    </w:rPr>
  </w:style>
  <w:style w:type="character" w:customStyle="1" w:styleId="Heading330">
    <w:name w:val="Heading #3 (3)"/>
    <w:qFormat/>
    <w:rsid w:val="00981B33"/>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981B33"/>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981B33"/>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981B33"/>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981B33"/>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981B33"/>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981B33"/>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981B33"/>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981B33"/>
    <w:rPr>
      <w:rFonts w:ascii="Times New Roman" w:eastAsia="Times New Roman" w:hAnsi="Times New Roman" w:cs="Times New Roman"/>
      <w:sz w:val="21"/>
      <w:szCs w:val="21"/>
      <w:u w:val="none"/>
    </w:rPr>
  </w:style>
  <w:style w:type="character" w:customStyle="1" w:styleId="Bodytext15105pt">
    <w:name w:val="Body text (15) + 10.5 pt"/>
    <w:qFormat/>
    <w:rsid w:val="00981B33"/>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981B33"/>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981B33"/>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981B33"/>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981B33"/>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981B33"/>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981B33"/>
    <w:rPr>
      <w:rFonts w:ascii="Times New Roman" w:eastAsia="Times New Roman" w:hAnsi="Times New Roman" w:cs="Times New Roman"/>
      <w:b/>
      <w:bCs/>
      <w:sz w:val="26"/>
      <w:szCs w:val="26"/>
      <w:u w:val="none"/>
    </w:rPr>
  </w:style>
  <w:style w:type="character" w:customStyle="1" w:styleId="Bodytext5Spacing0pt">
    <w:name w:val="Body text (5) + Spacing 0 pt"/>
    <w:qFormat/>
    <w:rsid w:val="00981B33"/>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981B33"/>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981B33"/>
    <w:pPr>
      <w:widowControl w:val="0"/>
      <w:shd w:val="clear" w:color="auto" w:fill="FFFFFF"/>
      <w:spacing w:line="0" w:lineRule="atLeast"/>
      <w:outlineLvl w:val="1"/>
    </w:pPr>
    <w:rPr>
      <w:rFonts w:cstheme="minorBidi"/>
      <w:color w:val="auto"/>
      <w:sz w:val="21"/>
      <w:szCs w:val="21"/>
      <w:lang w:val="vi-VN"/>
    </w:rPr>
  </w:style>
  <w:style w:type="character" w:customStyle="1" w:styleId="Heading24Exact">
    <w:name w:val="Heading #2 (4) Exact"/>
    <w:link w:val="Heading24"/>
    <w:qFormat/>
    <w:rsid w:val="00981B33"/>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981B33"/>
    <w:pPr>
      <w:widowControl w:val="0"/>
      <w:shd w:val="clear" w:color="auto" w:fill="FFFFFF"/>
      <w:spacing w:line="0" w:lineRule="atLeast"/>
      <w:outlineLvl w:val="1"/>
    </w:pPr>
    <w:rPr>
      <w:rFonts w:ascii="Courier New" w:eastAsia="Courier New" w:hAnsi="Courier New" w:cs="Courier New"/>
      <w:b/>
      <w:bCs/>
      <w:color w:val="auto"/>
      <w:sz w:val="22"/>
      <w:szCs w:val="22"/>
      <w:lang w:val="vi-VN"/>
    </w:rPr>
  </w:style>
  <w:style w:type="character" w:customStyle="1" w:styleId="Heading25Exact">
    <w:name w:val="Heading #2 (5) Exact"/>
    <w:link w:val="Heading25"/>
    <w:qFormat/>
    <w:rsid w:val="00981B33"/>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981B33"/>
    <w:pPr>
      <w:widowControl w:val="0"/>
      <w:shd w:val="clear" w:color="auto" w:fill="FFFFFF"/>
      <w:spacing w:line="0" w:lineRule="atLeast"/>
      <w:outlineLvl w:val="1"/>
    </w:pPr>
    <w:rPr>
      <w:rFonts w:cstheme="minorBidi"/>
      <w:color w:val="auto"/>
      <w:spacing w:val="-10"/>
      <w:lang w:val="vi-VN"/>
    </w:rPr>
  </w:style>
  <w:style w:type="character" w:customStyle="1" w:styleId="Bodytext8SmallCaps">
    <w:name w:val="Body text (8) + Small Caps"/>
    <w:qFormat/>
    <w:rsid w:val="00981B33"/>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981B33"/>
  </w:style>
  <w:style w:type="character" w:customStyle="1" w:styleId="mw-editsection">
    <w:name w:val="mw-editsection"/>
    <w:basedOn w:val="DefaultParagraphFont"/>
    <w:qFormat/>
    <w:rsid w:val="00981B33"/>
  </w:style>
  <w:style w:type="character" w:customStyle="1" w:styleId="mw-editsection-bracket">
    <w:name w:val="mw-editsection-bracket"/>
    <w:basedOn w:val="DefaultParagraphFont"/>
    <w:qFormat/>
    <w:rsid w:val="00981B33"/>
  </w:style>
  <w:style w:type="character" w:customStyle="1" w:styleId="mw-editsection-divider">
    <w:name w:val="mw-editsection-divider"/>
    <w:basedOn w:val="DefaultParagraphFont"/>
    <w:qFormat/>
    <w:rsid w:val="00981B33"/>
  </w:style>
  <w:style w:type="paragraph" w:customStyle="1" w:styleId="bodytext602">
    <w:name w:val="bodytext60"/>
    <w:basedOn w:val="Normal"/>
    <w:qFormat/>
    <w:rsid w:val="00981B33"/>
    <w:pPr>
      <w:spacing w:before="100" w:beforeAutospacing="1" w:after="100" w:afterAutospacing="1"/>
    </w:pPr>
    <w:rPr>
      <w:color w:val="auto"/>
      <w:sz w:val="24"/>
      <w:szCs w:val="24"/>
    </w:rPr>
  </w:style>
  <w:style w:type="character" w:customStyle="1" w:styleId="bodytext611pt0">
    <w:name w:val="bodytext611pt"/>
    <w:basedOn w:val="DefaultParagraphFont"/>
    <w:qFormat/>
    <w:rsid w:val="00981B33"/>
  </w:style>
  <w:style w:type="paragraph" w:customStyle="1" w:styleId="heading1270">
    <w:name w:val="heading1270"/>
    <w:basedOn w:val="Normal"/>
    <w:qFormat/>
    <w:rsid w:val="00981B33"/>
    <w:pPr>
      <w:spacing w:before="100" w:beforeAutospacing="1" w:after="100" w:afterAutospacing="1"/>
    </w:pPr>
    <w:rPr>
      <w:color w:val="auto"/>
      <w:sz w:val="24"/>
      <w:szCs w:val="24"/>
    </w:rPr>
  </w:style>
  <w:style w:type="table" w:customStyle="1" w:styleId="TableGrid1311">
    <w:name w:val="Table Grid1311"/>
    <w:basedOn w:val="TableNormal"/>
    <w:uiPriority w:val="59"/>
    <w:qFormat/>
    <w:rsid w:val="00981B33"/>
    <w:pPr>
      <w:spacing w:after="0" w:line="240" w:lineRule="auto"/>
      <w:ind w:firstLine="284"/>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981B33"/>
    <w:rPr>
      <w:rFonts w:eastAsia="Times New Roman"/>
      <w:b/>
      <w:bCs/>
      <w:shd w:val="clear" w:color="auto" w:fill="FFFFFF"/>
    </w:rPr>
  </w:style>
  <w:style w:type="character" w:customStyle="1" w:styleId="vnbnnidung2timesnewroman">
    <w:name w:val="vnbnnidung2timesnewroman"/>
    <w:basedOn w:val="DefaultParagraphFont"/>
    <w:qFormat/>
    <w:rsid w:val="00981B33"/>
  </w:style>
  <w:style w:type="paragraph" w:customStyle="1" w:styleId="vnbnnidung19">
    <w:name w:val="vnbnnidung19"/>
    <w:basedOn w:val="Normal"/>
    <w:qFormat/>
    <w:rsid w:val="00981B33"/>
    <w:pPr>
      <w:spacing w:before="100" w:beforeAutospacing="1" w:after="100" w:afterAutospacing="1"/>
    </w:pPr>
    <w:rPr>
      <w:color w:val="auto"/>
      <w:sz w:val="24"/>
      <w:szCs w:val="24"/>
    </w:rPr>
  </w:style>
  <w:style w:type="paragraph" w:customStyle="1" w:styleId="Char2">
    <w:name w:val="Char2"/>
    <w:basedOn w:val="Normal"/>
    <w:semiHidden/>
    <w:qFormat/>
    <w:rsid w:val="00981B33"/>
    <w:pPr>
      <w:numPr>
        <w:numId w:val="14"/>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rsid w:val="00981B3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981B3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981B33"/>
    <w:pPr>
      <w:spacing w:after="0" w:line="240" w:lineRule="auto"/>
    </w:pPr>
    <w:rPr>
      <w:rFonts w:ascii="Times New Roman" w:eastAsia="SimSun" w:hAnsi="Times New Roman" w:cs="Times New Roman"/>
      <w:sz w:val="20"/>
      <w:szCs w:val="20"/>
      <w:lang w:val="en-US"/>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5">
    <w:name w:val="Grid Table 4 - Accent 215"/>
    <w:basedOn w:val="TableNormal"/>
    <w:uiPriority w:val="49"/>
    <w:qFormat/>
    <w:rsid w:val="00981B33"/>
    <w:pPr>
      <w:spacing w:after="0" w:line="240" w:lineRule="auto"/>
    </w:pPr>
    <w:rPr>
      <w:rFonts w:ascii="Times New Roman" w:eastAsia="SimSun" w:hAnsi="Times New Roman" w:cs="Times New Roman"/>
      <w:sz w:val="20"/>
      <w:szCs w:val="20"/>
      <w:lang w:val="en-US"/>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981B33"/>
    <w:pPr>
      <w:spacing w:after="0" w:line="240" w:lineRule="auto"/>
    </w:pPr>
    <w:rPr>
      <w:rFonts w:ascii="Times New Roman" w:eastAsia="SimSun" w:hAnsi="Times New Roman" w:cs="Times New Roman"/>
      <w:sz w:val="20"/>
      <w:szCs w:val="20"/>
      <w:lang w:val="en-US"/>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uiPriority w:val="41"/>
    <w:qFormat/>
    <w:rsid w:val="00981B33"/>
    <w:pPr>
      <w:spacing w:after="0" w:line="240" w:lineRule="auto"/>
    </w:pPr>
    <w:rPr>
      <w:rFonts w:ascii="Times New Roman" w:eastAsia="Times New Roma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qFormat/>
    <w:rsid w:val="00981B33"/>
    <w:pPr>
      <w:spacing w:after="0" w:line="240" w:lineRule="auto"/>
    </w:pPr>
    <w:rPr>
      <w:rFonts w:ascii="Times New Roman" w:eastAsia="SimSu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Heading">
    <w:name w:val="TOC Heading"/>
    <w:basedOn w:val="Heading1"/>
    <w:next w:val="Normal"/>
    <w:uiPriority w:val="39"/>
    <w:unhideWhenUsed/>
    <w:qFormat/>
    <w:rsid w:val="00981B33"/>
    <w:pPr>
      <w:keepNext/>
      <w:keepLines/>
      <w:spacing w:before="0" w:beforeAutospacing="0" w:after="0" w:afterAutospacing="0" w:line="259" w:lineRule="auto"/>
      <w:ind w:firstLine="284"/>
      <w:outlineLvl w:val="9"/>
    </w:pPr>
    <w:rPr>
      <w:rFonts w:ascii="Calibri Light" w:hAnsi="Calibri Light"/>
      <w:b w:val="0"/>
      <w:bCs w:val="0"/>
      <w:color w:val="2E74B5"/>
      <w:kern w:val="0"/>
      <w:sz w:val="28"/>
      <w:szCs w:val="32"/>
    </w:rPr>
  </w:style>
  <w:style w:type="paragraph" w:styleId="z-TopofForm">
    <w:name w:val="HTML Top of Form"/>
    <w:basedOn w:val="Normal"/>
    <w:next w:val="Normal"/>
    <w:link w:val="z-TopofFormChar2"/>
    <w:hidden/>
    <w:uiPriority w:val="99"/>
    <w:unhideWhenUsed/>
    <w:rsid w:val="00981B33"/>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link w:val="z-TopofForm"/>
    <w:uiPriority w:val="99"/>
    <w:rsid w:val="00981B33"/>
    <w:rPr>
      <w:rFonts w:ascii="Arial" w:eastAsia="Times New Roman" w:hAnsi="Arial" w:cs="Arial"/>
      <w:vanish/>
      <w:sz w:val="16"/>
      <w:szCs w:val="16"/>
      <w:lang w:val="en-US"/>
    </w:rPr>
  </w:style>
  <w:style w:type="paragraph" w:styleId="z-BottomofForm">
    <w:name w:val="HTML Bottom of Form"/>
    <w:basedOn w:val="Normal"/>
    <w:next w:val="Normal"/>
    <w:link w:val="z-BottomofFormChar2"/>
    <w:hidden/>
    <w:uiPriority w:val="99"/>
    <w:unhideWhenUsed/>
    <w:rsid w:val="00981B33"/>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link w:val="z-BottomofForm"/>
    <w:uiPriority w:val="99"/>
    <w:rsid w:val="00981B33"/>
    <w:rPr>
      <w:rFonts w:ascii="Arial" w:eastAsia="Times New Roman" w:hAnsi="Arial" w:cs="Arial"/>
      <w:vanish/>
      <w:sz w:val="16"/>
      <w:szCs w:val="16"/>
      <w:lang w:val="en-US"/>
    </w:rPr>
  </w:style>
  <w:style w:type="table" w:customStyle="1" w:styleId="LightShading1">
    <w:name w:val="Light Shading1"/>
    <w:basedOn w:val="TableNormal"/>
    <w:next w:val="LightShading"/>
    <w:uiPriority w:val="60"/>
    <w:rsid w:val="00981B33"/>
    <w:pPr>
      <w:spacing w:after="0" w:line="240" w:lineRule="auto"/>
    </w:pPr>
    <w:rPr>
      <w:rFonts w:ascii="Calibri" w:eastAsia="Yu Mincho"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2">
    <w:name w:val="Grid Table 5 Dark - Accent 222"/>
    <w:basedOn w:val="TableNormal"/>
    <w:next w:val="GridTable5Dark-Accent2"/>
    <w:uiPriority w:val="50"/>
    <w:rsid w:val="00981B33"/>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981B33"/>
    <w:pPr>
      <w:numPr>
        <w:numId w:val="16"/>
      </w:numPr>
    </w:pPr>
  </w:style>
  <w:style w:type="character" w:styleId="SubtleEmphasis">
    <w:name w:val="Subtle Emphasis"/>
    <w:uiPriority w:val="19"/>
    <w:qFormat/>
    <w:rsid w:val="00981B33"/>
    <w:rPr>
      <w:i/>
      <w:iCs/>
      <w:color w:val="404040"/>
    </w:rPr>
  </w:style>
  <w:style w:type="character" w:styleId="IntenseEmphasis">
    <w:name w:val="Intense Emphasis"/>
    <w:uiPriority w:val="21"/>
    <w:qFormat/>
    <w:rsid w:val="00981B33"/>
    <w:rPr>
      <w:b/>
      <w:bCs/>
      <w:i/>
      <w:iCs/>
      <w:caps/>
    </w:rPr>
  </w:style>
  <w:style w:type="character" w:styleId="SubtleReference">
    <w:name w:val="Subtle Reference"/>
    <w:uiPriority w:val="31"/>
    <w:qFormat/>
    <w:rsid w:val="00981B33"/>
    <w:rPr>
      <w:smallCaps/>
      <w:color w:val="404040"/>
      <w:u w:val="single" w:color="7F7F7F"/>
    </w:rPr>
  </w:style>
  <w:style w:type="character" w:styleId="IntenseReference">
    <w:name w:val="Intense Reference"/>
    <w:uiPriority w:val="32"/>
    <w:qFormat/>
    <w:rsid w:val="00981B33"/>
    <w:rPr>
      <w:b/>
      <w:bCs/>
      <w:smallCaps/>
      <w:u w:val="single"/>
    </w:rPr>
  </w:style>
  <w:style w:type="character" w:styleId="BookTitle">
    <w:name w:val="Book Title"/>
    <w:uiPriority w:val="33"/>
    <w:qFormat/>
    <w:rsid w:val="00981B33"/>
    <w:rPr>
      <w:b w:val="0"/>
      <w:bCs w:val="0"/>
      <w:smallCaps/>
      <w:spacing w:val="5"/>
    </w:rPr>
  </w:style>
  <w:style w:type="table" w:customStyle="1" w:styleId="MediumShading2-Accent111">
    <w:name w:val="Medium Shading 2 - Accent 111"/>
    <w:basedOn w:val="TableNormal"/>
    <w:rsid w:val="00981B33"/>
    <w:pPr>
      <w:spacing w:after="0" w:line="240" w:lineRule="auto"/>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981B3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981B3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981B33"/>
    <w:pPr>
      <w:spacing w:after="0" w:line="240" w:lineRule="auto"/>
    </w:pPr>
    <w:rPr>
      <w:rFonts w:ascii="Calibri" w:eastAsia="Calibri" w:hAnsi="Calibri" w:cs="Times New Roman"/>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2">
    <w:name w:val="Grid Table 4 - Accent 222"/>
    <w:basedOn w:val="TableNormal"/>
    <w:next w:val="GridTable4-Accent2"/>
    <w:uiPriority w:val="49"/>
    <w:rsid w:val="00981B33"/>
    <w:pPr>
      <w:spacing w:after="0" w:line="240" w:lineRule="auto"/>
    </w:pPr>
    <w:rPr>
      <w:rFonts w:ascii="Calibri" w:eastAsia="Calibri" w:hAnsi="Calibri" w:cs="Times New Roman"/>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981B33"/>
    <w:pPr>
      <w:spacing w:after="0" w:line="240" w:lineRule="auto"/>
    </w:pPr>
    <w:rPr>
      <w:rFonts w:ascii="Calibri" w:eastAsia="Calibri" w:hAnsi="Calibri" w:cs="Times New Roman"/>
      <w:lang w:val="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next w:val="PlainTable1"/>
    <w:uiPriority w:val="41"/>
    <w:rsid w:val="00981B3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981B33"/>
    <w:pPr>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7">
    <w:name w:val="Grid Table 5 Dark - Accent 27"/>
    <w:basedOn w:val="TableNormal"/>
    <w:next w:val="GridTable5Dark-Accent2"/>
    <w:uiPriority w:val="50"/>
    <w:rsid w:val="00981B33"/>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
    <w:name w:val="Grid Table 1 Light - Accent 53"/>
    <w:basedOn w:val="TableNormal"/>
    <w:next w:val="GridTable1Light-Accent5"/>
    <w:uiPriority w:val="46"/>
    <w:rsid w:val="00981B33"/>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981B33"/>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981B33"/>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
    <w:name w:val="Plain Table 14"/>
    <w:basedOn w:val="TableNormal"/>
    <w:next w:val="PlainTable1"/>
    <w:uiPriority w:val="41"/>
    <w:rsid w:val="00981B33"/>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6">
    <w:name w:val="16"/>
    <w:basedOn w:val="DefaultParagraphFont"/>
    <w:rsid w:val="00981B3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981B3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981B33"/>
    <w:rPr>
      <w:rFonts w:ascii="Tahoma" w:hAnsi="Tahoma" w:cs="Tahoma" w:hint="default"/>
      <w:b w:val="0"/>
      <w:bCs w:val="0"/>
      <w:i/>
      <w:iCs/>
      <w:smallCaps w:val="0"/>
      <w:color w:val="000000"/>
    </w:rPr>
  </w:style>
  <w:style w:type="character" w:customStyle="1" w:styleId="15">
    <w:name w:val="15"/>
    <w:basedOn w:val="DefaultParagraphFont"/>
    <w:rsid w:val="00981B3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981B33"/>
    <w:rPr>
      <w:rFonts w:ascii="Calibri" w:hAnsi="Calibri" w:cs="Calibri" w:hint="default"/>
    </w:rPr>
  </w:style>
  <w:style w:type="character" w:customStyle="1" w:styleId="19">
    <w:name w:val="19"/>
    <w:basedOn w:val="DefaultParagraphFont"/>
    <w:rsid w:val="00981B33"/>
    <w:rPr>
      <w:rFonts w:ascii="Tahoma" w:hAnsi="Tahoma" w:cs="Tahoma" w:hint="default"/>
      <w:b w:val="0"/>
      <w:bCs w:val="0"/>
      <w:i/>
      <w:iCs/>
      <w:smallCaps w:val="0"/>
      <w:color w:val="000000"/>
    </w:rPr>
  </w:style>
  <w:style w:type="character" w:customStyle="1" w:styleId="20">
    <w:name w:val="20"/>
    <w:basedOn w:val="DefaultParagraphFont"/>
    <w:rsid w:val="00981B3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981B33"/>
    <w:rPr>
      <w:rFonts w:ascii="Times New Roman" w:hAnsi="Times New Roman" w:cs="Times New Roman" w:hint="default"/>
      <w:shd w:val="clear" w:color="auto" w:fill="FFFFFF"/>
    </w:rPr>
  </w:style>
  <w:style w:type="character" w:customStyle="1" w:styleId="22">
    <w:name w:val="22"/>
    <w:basedOn w:val="DefaultParagraphFont"/>
    <w:rsid w:val="00981B3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981B33"/>
    <w:rPr>
      <w:rFonts w:ascii="Times New Roman" w:hAnsi="Times New Roman" w:cs="Times New Roman" w:hint="default"/>
      <w:b/>
      <w:bCs/>
      <w:i w:val="0"/>
      <w:iCs w:val="0"/>
      <w:smallCaps w:val="0"/>
      <w:color w:val="000000"/>
    </w:rPr>
  </w:style>
  <w:style w:type="character" w:customStyle="1" w:styleId="25">
    <w:name w:val="25"/>
    <w:basedOn w:val="DefaultParagraphFont"/>
    <w:rsid w:val="00981B33"/>
    <w:rPr>
      <w:rFonts w:ascii="Times New Roman" w:hAnsi="Times New Roman" w:cs="Times New Roman" w:hint="default"/>
      <w:b w:val="0"/>
      <w:bCs w:val="0"/>
      <w:i w:val="0"/>
      <w:iCs w:val="0"/>
      <w:smallCaps w:val="0"/>
    </w:rPr>
  </w:style>
  <w:style w:type="character" w:customStyle="1" w:styleId="24">
    <w:name w:val="24"/>
    <w:basedOn w:val="DefaultParagraphFont"/>
    <w:rsid w:val="00981B3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981B3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981B33"/>
    <w:rPr>
      <w:rFonts w:ascii="Times New Roman" w:hAnsi="Times New Roman" w:cs="Times New Roman" w:hint="default"/>
      <w:b w:val="0"/>
      <w:bCs w:val="0"/>
      <w:i w:val="0"/>
      <w:iCs w:val="0"/>
      <w:smallCaps w:val="0"/>
      <w:color w:val="000000"/>
    </w:rPr>
  </w:style>
  <w:style w:type="table" w:customStyle="1" w:styleId="TableGrid311">
    <w:name w:val="Table Grid311"/>
    <w:basedOn w:val="TableNormal"/>
    <w:next w:val="TableGrid"/>
    <w:uiPriority w:val="39"/>
    <w:rsid w:val="00981B33"/>
    <w:pPr>
      <w:spacing w:after="0" w:line="240" w:lineRule="auto"/>
    </w:pPr>
    <w:rPr>
      <w:rFonts w:ascii="Times New Roman" w:eastAsia="Courier New" w:hAnsi="Times New Roman" w:cs="Courier New"/>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981B33"/>
    <w:pPr>
      <w:spacing w:after="0" w:line="240" w:lineRule="auto"/>
    </w:pPr>
    <w:rPr>
      <w:rFonts w:ascii="Times New Roman" w:eastAsia="Courier New" w:hAnsi="Times New Roman" w:cs="Courier New"/>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81B33"/>
    <w:pPr>
      <w:spacing w:after="0" w:line="240" w:lineRule="auto"/>
    </w:pPr>
    <w:rPr>
      <w:rFonts w:ascii="Times New Roman" w:eastAsia="Courier New" w:hAnsi="Times New Roman" w:cs="Courier New"/>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981B33"/>
    <w:pPr>
      <w:spacing w:after="0" w:line="240" w:lineRule="auto"/>
    </w:pPr>
    <w:rPr>
      <w:rFonts w:ascii="Times New Roman" w:eastAsia="Courier New" w:hAnsi="Times New Roman" w:cs="Courier New"/>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qFormat/>
    <w:rsid w:val="00981B33"/>
    <w:pPr>
      <w:spacing w:after="0" w:line="240" w:lineRule="auto"/>
    </w:pPr>
    <w:rPr>
      <w:rFonts w:ascii="Times New Roman" w:eastAsia="Courier New" w:hAnsi="Times New Roman" w:cs="Courier New"/>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81B3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Grid34">
    <w:name w:val="Table Grid34"/>
    <w:basedOn w:val="TableNormal"/>
    <w:next w:val="TableGrid"/>
    <w:uiPriority w:val="39"/>
    <w:rsid w:val="00981B33"/>
    <w:pPr>
      <w:spacing w:after="0" w:line="240" w:lineRule="auto"/>
    </w:pPr>
    <w:rPr>
      <w:rFonts w:ascii="Times New Roman" w:eastAsia="Courier New" w:hAnsi="Times New Roman" w:cs="Courier New"/>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0">
    <w:name w:val="_Style 20"/>
    <w:basedOn w:val="TableNormal"/>
    <w:qFormat/>
    <w:rsid w:val="00D65CA3"/>
    <w:pPr>
      <w:spacing w:after="0" w:line="240" w:lineRule="auto"/>
    </w:pPr>
    <w:rPr>
      <w:rFonts w:ascii="Calibri" w:eastAsia="Calibri" w:hAnsi="Calibri" w:cs="Calibri"/>
      <w:sz w:val="20"/>
      <w:szCs w:val="20"/>
      <w:lang w:val="en-US"/>
    </w:rPr>
    <w:tblPr>
      <w:tblInd w:w="0" w:type="nil"/>
      <w:tblCellMar>
        <w:left w:w="115" w:type="dxa"/>
        <w:right w:w="115" w:type="dxa"/>
      </w:tblCellMar>
    </w:tblPr>
  </w:style>
  <w:style w:type="paragraph" w:styleId="Revision">
    <w:name w:val="Revision"/>
    <w:hidden/>
    <w:uiPriority w:val="99"/>
    <w:semiHidden/>
    <w:rsid w:val="00D65CA3"/>
    <w:pPr>
      <w:spacing w:after="0" w:line="240" w:lineRule="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592">
      <w:bodyDiv w:val="1"/>
      <w:marLeft w:val="0"/>
      <w:marRight w:val="0"/>
      <w:marTop w:val="0"/>
      <w:marBottom w:val="0"/>
      <w:divBdr>
        <w:top w:val="none" w:sz="0" w:space="0" w:color="auto"/>
        <w:left w:val="none" w:sz="0" w:space="0" w:color="auto"/>
        <w:bottom w:val="none" w:sz="0" w:space="0" w:color="auto"/>
        <w:right w:val="none" w:sz="0" w:space="0" w:color="auto"/>
      </w:divBdr>
    </w:div>
    <w:div w:id="78716587">
      <w:bodyDiv w:val="1"/>
      <w:marLeft w:val="0"/>
      <w:marRight w:val="0"/>
      <w:marTop w:val="0"/>
      <w:marBottom w:val="0"/>
      <w:divBdr>
        <w:top w:val="none" w:sz="0" w:space="0" w:color="auto"/>
        <w:left w:val="none" w:sz="0" w:space="0" w:color="auto"/>
        <w:bottom w:val="none" w:sz="0" w:space="0" w:color="auto"/>
        <w:right w:val="none" w:sz="0" w:space="0" w:color="auto"/>
      </w:divBdr>
      <w:divsChild>
        <w:div w:id="1122505259">
          <w:marLeft w:val="547"/>
          <w:marRight w:val="0"/>
          <w:marTop w:val="120"/>
          <w:marBottom w:val="120"/>
          <w:divBdr>
            <w:top w:val="none" w:sz="0" w:space="0" w:color="auto"/>
            <w:left w:val="none" w:sz="0" w:space="0" w:color="auto"/>
            <w:bottom w:val="none" w:sz="0" w:space="0" w:color="auto"/>
            <w:right w:val="none" w:sz="0" w:space="0" w:color="auto"/>
          </w:divBdr>
        </w:div>
        <w:div w:id="1115246044">
          <w:marLeft w:val="547"/>
          <w:marRight w:val="0"/>
          <w:marTop w:val="120"/>
          <w:marBottom w:val="120"/>
          <w:divBdr>
            <w:top w:val="none" w:sz="0" w:space="0" w:color="auto"/>
            <w:left w:val="none" w:sz="0" w:space="0" w:color="auto"/>
            <w:bottom w:val="none" w:sz="0" w:space="0" w:color="auto"/>
            <w:right w:val="none" w:sz="0" w:space="0" w:color="auto"/>
          </w:divBdr>
        </w:div>
      </w:divsChild>
    </w:div>
    <w:div w:id="82382270">
      <w:bodyDiv w:val="1"/>
      <w:marLeft w:val="0"/>
      <w:marRight w:val="0"/>
      <w:marTop w:val="0"/>
      <w:marBottom w:val="0"/>
      <w:divBdr>
        <w:top w:val="none" w:sz="0" w:space="0" w:color="auto"/>
        <w:left w:val="none" w:sz="0" w:space="0" w:color="auto"/>
        <w:bottom w:val="none" w:sz="0" w:space="0" w:color="auto"/>
        <w:right w:val="none" w:sz="0" w:space="0" w:color="auto"/>
      </w:divBdr>
    </w:div>
    <w:div w:id="127825856">
      <w:bodyDiv w:val="1"/>
      <w:marLeft w:val="0"/>
      <w:marRight w:val="0"/>
      <w:marTop w:val="0"/>
      <w:marBottom w:val="0"/>
      <w:divBdr>
        <w:top w:val="none" w:sz="0" w:space="0" w:color="auto"/>
        <w:left w:val="none" w:sz="0" w:space="0" w:color="auto"/>
        <w:bottom w:val="none" w:sz="0" w:space="0" w:color="auto"/>
        <w:right w:val="none" w:sz="0" w:space="0" w:color="auto"/>
      </w:divBdr>
    </w:div>
    <w:div w:id="140388904">
      <w:bodyDiv w:val="1"/>
      <w:marLeft w:val="0"/>
      <w:marRight w:val="0"/>
      <w:marTop w:val="0"/>
      <w:marBottom w:val="0"/>
      <w:divBdr>
        <w:top w:val="none" w:sz="0" w:space="0" w:color="auto"/>
        <w:left w:val="none" w:sz="0" w:space="0" w:color="auto"/>
        <w:bottom w:val="none" w:sz="0" w:space="0" w:color="auto"/>
        <w:right w:val="none" w:sz="0" w:space="0" w:color="auto"/>
      </w:divBdr>
    </w:div>
    <w:div w:id="184441158">
      <w:bodyDiv w:val="1"/>
      <w:marLeft w:val="0"/>
      <w:marRight w:val="0"/>
      <w:marTop w:val="0"/>
      <w:marBottom w:val="0"/>
      <w:divBdr>
        <w:top w:val="none" w:sz="0" w:space="0" w:color="auto"/>
        <w:left w:val="none" w:sz="0" w:space="0" w:color="auto"/>
        <w:bottom w:val="none" w:sz="0" w:space="0" w:color="auto"/>
        <w:right w:val="none" w:sz="0" w:space="0" w:color="auto"/>
      </w:divBdr>
    </w:div>
    <w:div w:id="196086274">
      <w:bodyDiv w:val="1"/>
      <w:marLeft w:val="0"/>
      <w:marRight w:val="0"/>
      <w:marTop w:val="0"/>
      <w:marBottom w:val="0"/>
      <w:divBdr>
        <w:top w:val="none" w:sz="0" w:space="0" w:color="auto"/>
        <w:left w:val="none" w:sz="0" w:space="0" w:color="auto"/>
        <w:bottom w:val="none" w:sz="0" w:space="0" w:color="auto"/>
        <w:right w:val="none" w:sz="0" w:space="0" w:color="auto"/>
      </w:divBdr>
    </w:div>
    <w:div w:id="242179382">
      <w:bodyDiv w:val="1"/>
      <w:marLeft w:val="0"/>
      <w:marRight w:val="0"/>
      <w:marTop w:val="0"/>
      <w:marBottom w:val="0"/>
      <w:divBdr>
        <w:top w:val="none" w:sz="0" w:space="0" w:color="auto"/>
        <w:left w:val="none" w:sz="0" w:space="0" w:color="auto"/>
        <w:bottom w:val="none" w:sz="0" w:space="0" w:color="auto"/>
        <w:right w:val="none" w:sz="0" w:space="0" w:color="auto"/>
      </w:divBdr>
    </w:div>
    <w:div w:id="271405453">
      <w:bodyDiv w:val="1"/>
      <w:marLeft w:val="0"/>
      <w:marRight w:val="0"/>
      <w:marTop w:val="0"/>
      <w:marBottom w:val="0"/>
      <w:divBdr>
        <w:top w:val="none" w:sz="0" w:space="0" w:color="auto"/>
        <w:left w:val="none" w:sz="0" w:space="0" w:color="auto"/>
        <w:bottom w:val="none" w:sz="0" w:space="0" w:color="auto"/>
        <w:right w:val="none" w:sz="0" w:space="0" w:color="auto"/>
      </w:divBdr>
    </w:div>
    <w:div w:id="277100963">
      <w:bodyDiv w:val="1"/>
      <w:marLeft w:val="0"/>
      <w:marRight w:val="0"/>
      <w:marTop w:val="0"/>
      <w:marBottom w:val="0"/>
      <w:divBdr>
        <w:top w:val="none" w:sz="0" w:space="0" w:color="auto"/>
        <w:left w:val="none" w:sz="0" w:space="0" w:color="auto"/>
        <w:bottom w:val="none" w:sz="0" w:space="0" w:color="auto"/>
        <w:right w:val="none" w:sz="0" w:space="0" w:color="auto"/>
      </w:divBdr>
    </w:div>
    <w:div w:id="278949317">
      <w:bodyDiv w:val="1"/>
      <w:marLeft w:val="0"/>
      <w:marRight w:val="0"/>
      <w:marTop w:val="0"/>
      <w:marBottom w:val="0"/>
      <w:divBdr>
        <w:top w:val="none" w:sz="0" w:space="0" w:color="auto"/>
        <w:left w:val="none" w:sz="0" w:space="0" w:color="auto"/>
        <w:bottom w:val="none" w:sz="0" w:space="0" w:color="auto"/>
        <w:right w:val="none" w:sz="0" w:space="0" w:color="auto"/>
      </w:divBdr>
    </w:div>
    <w:div w:id="279999873">
      <w:bodyDiv w:val="1"/>
      <w:marLeft w:val="0"/>
      <w:marRight w:val="0"/>
      <w:marTop w:val="0"/>
      <w:marBottom w:val="0"/>
      <w:divBdr>
        <w:top w:val="none" w:sz="0" w:space="0" w:color="auto"/>
        <w:left w:val="none" w:sz="0" w:space="0" w:color="auto"/>
        <w:bottom w:val="none" w:sz="0" w:space="0" w:color="auto"/>
        <w:right w:val="none" w:sz="0" w:space="0" w:color="auto"/>
      </w:divBdr>
    </w:div>
    <w:div w:id="343636513">
      <w:bodyDiv w:val="1"/>
      <w:marLeft w:val="0"/>
      <w:marRight w:val="0"/>
      <w:marTop w:val="0"/>
      <w:marBottom w:val="0"/>
      <w:divBdr>
        <w:top w:val="none" w:sz="0" w:space="0" w:color="auto"/>
        <w:left w:val="none" w:sz="0" w:space="0" w:color="auto"/>
        <w:bottom w:val="none" w:sz="0" w:space="0" w:color="auto"/>
        <w:right w:val="none" w:sz="0" w:space="0" w:color="auto"/>
      </w:divBdr>
    </w:div>
    <w:div w:id="353045324">
      <w:bodyDiv w:val="1"/>
      <w:marLeft w:val="0"/>
      <w:marRight w:val="0"/>
      <w:marTop w:val="0"/>
      <w:marBottom w:val="0"/>
      <w:divBdr>
        <w:top w:val="none" w:sz="0" w:space="0" w:color="auto"/>
        <w:left w:val="none" w:sz="0" w:space="0" w:color="auto"/>
        <w:bottom w:val="none" w:sz="0" w:space="0" w:color="auto"/>
        <w:right w:val="none" w:sz="0" w:space="0" w:color="auto"/>
      </w:divBdr>
      <w:divsChild>
        <w:div w:id="1904608388">
          <w:marLeft w:val="547"/>
          <w:marRight w:val="0"/>
          <w:marTop w:val="120"/>
          <w:marBottom w:val="120"/>
          <w:divBdr>
            <w:top w:val="none" w:sz="0" w:space="0" w:color="auto"/>
            <w:left w:val="none" w:sz="0" w:space="0" w:color="auto"/>
            <w:bottom w:val="none" w:sz="0" w:space="0" w:color="auto"/>
            <w:right w:val="none" w:sz="0" w:space="0" w:color="auto"/>
          </w:divBdr>
        </w:div>
        <w:div w:id="1988780369">
          <w:marLeft w:val="547"/>
          <w:marRight w:val="0"/>
          <w:marTop w:val="120"/>
          <w:marBottom w:val="120"/>
          <w:divBdr>
            <w:top w:val="none" w:sz="0" w:space="0" w:color="auto"/>
            <w:left w:val="none" w:sz="0" w:space="0" w:color="auto"/>
            <w:bottom w:val="none" w:sz="0" w:space="0" w:color="auto"/>
            <w:right w:val="none" w:sz="0" w:space="0" w:color="auto"/>
          </w:divBdr>
        </w:div>
      </w:divsChild>
    </w:div>
    <w:div w:id="363402999">
      <w:bodyDiv w:val="1"/>
      <w:marLeft w:val="0"/>
      <w:marRight w:val="0"/>
      <w:marTop w:val="0"/>
      <w:marBottom w:val="0"/>
      <w:divBdr>
        <w:top w:val="none" w:sz="0" w:space="0" w:color="auto"/>
        <w:left w:val="none" w:sz="0" w:space="0" w:color="auto"/>
        <w:bottom w:val="none" w:sz="0" w:space="0" w:color="auto"/>
        <w:right w:val="none" w:sz="0" w:space="0" w:color="auto"/>
      </w:divBdr>
    </w:div>
    <w:div w:id="383874567">
      <w:bodyDiv w:val="1"/>
      <w:marLeft w:val="0"/>
      <w:marRight w:val="0"/>
      <w:marTop w:val="0"/>
      <w:marBottom w:val="0"/>
      <w:divBdr>
        <w:top w:val="none" w:sz="0" w:space="0" w:color="auto"/>
        <w:left w:val="none" w:sz="0" w:space="0" w:color="auto"/>
        <w:bottom w:val="none" w:sz="0" w:space="0" w:color="auto"/>
        <w:right w:val="none" w:sz="0" w:space="0" w:color="auto"/>
      </w:divBdr>
    </w:div>
    <w:div w:id="402066268">
      <w:bodyDiv w:val="1"/>
      <w:marLeft w:val="0"/>
      <w:marRight w:val="0"/>
      <w:marTop w:val="0"/>
      <w:marBottom w:val="0"/>
      <w:divBdr>
        <w:top w:val="none" w:sz="0" w:space="0" w:color="auto"/>
        <w:left w:val="none" w:sz="0" w:space="0" w:color="auto"/>
        <w:bottom w:val="none" w:sz="0" w:space="0" w:color="auto"/>
        <w:right w:val="none" w:sz="0" w:space="0" w:color="auto"/>
      </w:divBdr>
    </w:div>
    <w:div w:id="411195852">
      <w:bodyDiv w:val="1"/>
      <w:marLeft w:val="0"/>
      <w:marRight w:val="0"/>
      <w:marTop w:val="0"/>
      <w:marBottom w:val="0"/>
      <w:divBdr>
        <w:top w:val="none" w:sz="0" w:space="0" w:color="auto"/>
        <w:left w:val="none" w:sz="0" w:space="0" w:color="auto"/>
        <w:bottom w:val="none" w:sz="0" w:space="0" w:color="auto"/>
        <w:right w:val="none" w:sz="0" w:space="0" w:color="auto"/>
      </w:divBdr>
    </w:div>
    <w:div w:id="423842425">
      <w:bodyDiv w:val="1"/>
      <w:marLeft w:val="0"/>
      <w:marRight w:val="0"/>
      <w:marTop w:val="0"/>
      <w:marBottom w:val="0"/>
      <w:divBdr>
        <w:top w:val="none" w:sz="0" w:space="0" w:color="auto"/>
        <w:left w:val="none" w:sz="0" w:space="0" w:color="auto"/>
        <w:bottom w:val="none" w:sz="0" w:space="0" w:color="auto"/>
        <w:right w:val="none" w:sz="0" w:space="0" w:color="auto"/>
      </w:divBdr>
    </w:div>
    <w:div w:id="425812868">
      <w:bodyDiv w:val="1"/>
      <w:marLeft w:val="0"/>
      <w:marRight w:val="0"/>
      <w:marTop w:val="0"/>
      <w:marBottom w:val="0"/>
      <w:divBdr>
        <w:top w:val="none" w:sz="0" w:space="0" w:color="auto"/>
        <w:left w:val="none" w:sz="0" w:space="0" w:color="auto"/>
        <w:bottom w:val="none" w:sz="0" w:space="0" w:color="auto"/>
        <w:right w:val="none" w:sz="0" w:space="0" w:color="auto"/>
      </w:divBdr>
    </w:div>
    <w:div w:id="459498969">
      <w:bodyDiv w:val="1"/>
      <w:marLeft w:val="0"/>
      <w:marRight w:val="0"/>
      <w:marTop w:val="0"/>
      <w:marBottom w:val="0"/>
      <w:divBdr>
        <w:top w:val="none" w:sz="0" w:space="0" w:color="auto"/>
        <w:left w:val="none" w:sz="0" w:space="0" w:color="auto"/>
        <w:bottom w:val="none" w:sz="0" w:space="0" w:color="auto"/>
        <w:right w:val="none" w:sz="0" w:space="0" w:color="auto"/>
      </w:divBdr>
    </w:div>
    <w:div w:id="474682093">
      <w:bodyDiv w:val="1"/>
      <w:marLeft w:val="0"/>
      <w:marRight w:val="0"/>
      <w:marTop w:val="0"/>
      <w:marBottom w:val="0"/>
      <w:divBdr>
        <w:top w:val="none" w:sz="0" w:space="0" w:color="auto"/>
        <w:left w:val="none" w:sz="0" w:space="0" w:color="auto"/>
        <w:bottom w:val="none" w:sz="0" w:space="0" w:color="auto"/>
        <w:right w:val="none" w:sz="0" w:space="0" w:color="auto"/>
      </w:divBdr>
    </w:div>
    <w:div w:id="486212744">
      <w:bodyDiv w:val="1"/>
      <w:marLeft w:val="0"/>
      <w:marRight w:val="0"/>
      <w:marTop w:val="0"/>
      <w:marBottom w:val="0"/>
      <w:divBdr>
        <w:top w:val="none" w:sz="0" w:space="0" w:color="auto"/>
        <w:left w:val="none" w:sz="0" w:space="0" w:color="auto"/>
        <w:bottom w:val="none" w:sz="0" w:space="0" w:color="auto"/>
        <w:right w:val="none" w:sz="0" w:space="0" w:color="auto"/>
      </w:divBdr>
    </w:div>
    <w:div w:id="491221279">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556480697">
      <w:bodyDiv w:val="1"/>
      <w:marLeft w:val="0"/>
      <w:marRight w:val="0"/>
      <w:marTop w:val="0"/>
      <w:marBottom w:val="0"/>
      <w:divBdr>
        <w:top w:val="none" w:sz="0" w:space="0" w:color="auto"/>
        <w:left w:val="none" w:sz="0" w:space="0" w:color="auto"/>
        <w:bottom w:val="none" w:sz="0" w:space="0" w:color="auto"/>
        <w:right w:val="none" w:sz="0" w:space="0" w:color="auto"/>
      </w:divBdr>
      <w:divsChild>
        <w:div w:id="1568807393">
          <w:marLeft w:val="0"/>
          <w:marRight w:val="0"/>
          <w:marTop w:val="0"/>
          <w:marBottom w:val="240"/>
          <w:divBdr>
            <w:top w:val="none" w:sz="0" w:space="0" w:color="auto"/>
            <w:left w:val="none" w:sz="0" w:space="0" w:color="auto"/>
            <w:bottom w:val="none" w:sz="0" w:space="0" w:color="auto"/>
            <w:right w:val="none" w:sz="0" w:space="0" w:color="auto"/>
          </w:divBdr>
        </w:div>
      </w:divsChild>
    </w:div>
    <w:div w:id="591278652">
      <w:bodyDiv w:val="1"/>
      <w:marLeft w:val="0"/>
      <w:marRight w:val="0"/>
      <w:marTop w:val="0"/>
      <w:marBottom w:val="0"/>
      <w:divBdr>
        <w:top w:val="none" w:sz="0" w:space="0" w:color="auto"/>
        <w:left w:val="none" w:sz="0" w:space="0" w:color="auto"/>
        <w:bottom w:val="none" w:sz="0" w:space="0" w:color="auto"/>
        <w:right w:val="none" w:sz="0" w:space="0" w:color="auto"/>
      </w:divBdr>
      <w:divsChild>
        <w:div w:id="429084092">
          <w:marLeft w:val="446"/>
          <w:marRight w:val="0"/>
          <w:marTop w:val="120"/>
          <w:marBottom w:val="0"/>
          <w:divBdr>
            <w:top w:val="none" w:sz="0" w:space="0" w:color="auto"/>
            <w:left w:val="none" w:sz="0" w:space="0" w:color="auto"/>
            <w:bottom w:val="none" w:sz="0" w:space="0" w:color="auto"/>
            <w:right w:val="none" w:sz="0" w:space="0" w:color="auto"/>
          </w:divBdr>
        </w:div>
        <w:div w:id="154031021">
          <w:marLeft w:val="446"/>
          <w:marRight w:val="0"/>
          <w:marTop w:val="120"/>
          <w:marBottom w:val="0"/>
          <w:divBdr>
            <w:top w:val="none" w:sz="0" w:space="0" w:color="auto"/>
            <w:left w:val="none" w:sz="0" w:space="0" w:color="auto"/>
            <w:bottom w:val="none" w:sz="0" w:space="0" w:color="auto"/>
            <w:right w:val="none" w:sz="0" w:space="0" w:color="auto"/>
          </w:divBdr>
        </w:div>
        <w:div w:id="1726760537">
          <w:marLeft w:val="446"/>
          <w:marRight w:val="0"/>
          <w:marTop w:val="120"/>
          <w:marBottom w:val="0"/>
          <w:divBdr>
            <w:top w:val="none" w:sz="0" w:space="0" w:color="auto"/>
            <w:left w:val="none" w:sz="0" w:space="0" w:color="auto"/>
            <w:bottom w:val="none" w:sz="0" w:space="0" w:color="auto"/>
            <w:right w:val="none" w:sz="0" w:space="0" w:color="auto"/>
          </w:divBdr>
        </w:div>
        <w:div w:id="460080651">
          <w:marLeft w:val="446"/>
          <w:marRight w:val="0"/>
          <w:marTop w:val="120"/>
          <w:marBottom w:val="0"/>
          <w:divBdr>
            <w:top w:val="none" w:sz="0" w:space="0" w:color="auto"/>
            <w:left w:val="none" w:sz="0" w:space="0" w:color="auto"/>
            <w:bottom w:val="none" w:sz="0" w:space="0" w:color="auto"/>
            <w:right w:val="none" w:sz="0" w:space="0" w:color="auto"/>
          </w:divBdr>
        </w:div>
      </w:divsChild>
    </w:div>
    <w:div w:id="605431349">
      <w:bodyDiv w:val="1"/>
      <w:marLeft w:val="0"/>
      <w:marRight w:val="0"/>
      <w:marTop w:val="0"/>
      <w:marBottom w:val="0"/>
      <w:divBdr>
        <w:top w:val="none" w:sz="0" w:space="0" w:color="auto"/>
        <w:left w:val="none" w:sz="0" w:space="0" w:color="auto"/>
        <w:bottom w:val="none" w:sz="0" w:space="0" w:color="auto"/>
        <w:right w:val="none" w:sz="0" w:space="0" w:color="auto"/>
      </w:divBdr>
    </w:div>
    <w:div w:id="619074840">
      <w:bodyDiv w:val="1"/>
      <w:marLeft w:val="0"/>
      <w:marRight w:val="0"/>
      <w:marTop w:val="0"/>
      <w:marBottom w:val="0"/>
      <w:divBdr>
        <w:top w:val="none" w:sz="0" w:space="0" w:color="auto"/>
        <w:left w:val="none" w:sz="0" w:space="0" w:color="auto"/>
        <w:bottom w:val="none" w:sz="0" w:space="0" w:color="auto"/>
        <w:right w:val="none" w:sz="0" w:space="0" w:color="auto"/>
      </w:divBdr>
    </w:div>
    <w:div w:id="711423740">
      <w:bodyDiv w:val="1"/>
      <w:marLeft w:val="0"/>
      <w:marRight w:val="0"/>
      <w:marTop w:val="0"/>
      <w:marBottom w:val="0"/>
      <w:divBdr>
        <w:top w:val="none" w:sz="0" w:space="0" w:color="auto"/>
        <w:left w:val="none" w:sz="0" w:space="0" w:color="auto"/>
        <w:bottom w:val="none" w:sz="0" w:space="0" w:color="auto"/>
        <w:right w:val="none" w:sz="0" w:space="0" w:color="auto"/>
      </w:divBdr>
    </w:div>
    <w:div w:id="879827870">
      <w:bodyDiv w:val="1"/>
      <w:marLeft w:val="0"/>
      <w:marRight w:val="0"/>
      <w:marTop w:val="0"/>
      <w:marBottom w:val="0"/>
      <w:divBdr>
        <w:top w:val="none" w:sz="0" w:space="0" w:color="auto"/>
        <w:left w:val="none" w:sz="0" w:space="0" w:color="auto"/>
        <w:bottom w:val="none" w:sz="0" w:space="0" w:color="auto"/>
        <w:right w:val="none" w:sz="0" w:space="0" w:color="auto"/>
      </w:divBdr>
      <w:divsChild>
        <w:div w:id="1485850914">
          <w:marLeft w:val="0"/>
          <w:marRight w:val="0"/>
          <w:marTop w:val="0"/>
          <w:marBottom w:val="0"/>
          <w:divBdr>
            <w:top w:val="none" w:sz="0" w:space="0" w:color="auto"/>
            <w:left w:val="none" w:sz="0" w:space="0" w:color="auto"/>
            <w:bottom w:val="none" w:sz="0" w:space="0" w:color="auto"/>
            <w:right w:val="none" w:sz="0" w:space="0" w:color="auto"/>
          </w:divBdr>
          <w:divsChild>
            <w:div w:id="17925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0573">
      <w:bodyDiv w:val="1"/>
      <w:marLeft w:val="0"/>
      <w:marRight w:val="0"/>
      <w:marTop w:val="0"/>
      <w:marBottom w:val="0"/>
      <w:divBdr>
        <w:top w:val="none" w:sz="0" w:space="0" w:color="auto"/>
        <w:left w:val="none" w:sz="0" w:space="0" w:color="auto"/>
        <w:bottom w:val="none" w:sz="0" w:space="0" w:color="auto"/>
        <w:right w:val="none" w:sz="0" w:space="0" w:color="auto"/>
      </w:divBdr>
    </w:div>
    <w:div w:id="895092150">
      <w:bodyDiv w:val="1"/>
      <w:marLeft w:val="0"/>
      <w:marRight w:val="0"/>
      <w:marTop w:val="0"/>
      <w:marBottom w:val="0"/>
      <w:divBdr>
        <w:top w:val="none" w:sz="0" w:space="0" w:color="auto"/>
        <w:left w:val="none" w:sz="0" w:space="0" w:color="auto"/>
        <w:bottom w:val="none" w:sz="0" w:space="0" w:color="auto"/>
        <w:right w:val="none" w:sz="0" w:space="0" w:color="auto"/>
      </w:divBdr>
    </w:div>
    <w:div w:id="903374554">
      <w:bodyDiv w:val="1"/>
      <w:marLeft w:val="0"/>
      <w:marRight w:val="0"/>
      <w:marTop w:val="0"/>
      <w:marBottom w:val="0"/>
      <w:divBdr>
        <w:top w:val="none" w:sz="0" w:space="0" w:color="auto"/>
        <w:left w:val="none" w:sz="0" w:space="0" w:color="auto"/>
        <w:bottom w:val="none" w:sz="0" w:space="0" w:color="auto"/>
        <w:right w:val="none" w:sz="0" w:space="0" w:color="auto"/>
      </w:divBdr>
    </w:div>
    <w:div w:id="913900767">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78925544">
      <w:bodyDiv w:val="1"/>
      <w:marLeft w:val="0"/>
      <w:marRight w:val="0"/>
      <w:marTop w:val="0"/>
      <w:marBottom w:val="0"/>
      <w:divBdr>
        <w:top w:val="none" w:sz="0" w:space="0" w:color="auto"/>
        <w:left w:val="none" w:sz="0" w:space="0" w:color="auto"/>
        <w:bottom w:val="none" w:sz="0" w:space="0" w:color="auto"/>
        <w:right w:val="none" w:sz="0" w:space="0" w:color="auto"/>
      </w:divBdr>
    </w:div>
    <w:div w:id="1010792882">
      <w:bodyDiv w:val="1"/>
      <w:marLeft w:val="0"/>
      <w:marRight w:val="0"/>
      <w:marTop w:val="0"/>
      <w:marBottom w:val="0"/>
      <w:divBdr>
        <w:top w:val="none" w:sz="0" w:space="0" w:color="auto"/>
        <w:left w:val="none" w:sz="0" w:space="0" w:color="auto"/>
        <w:bottom w:val="none" w:sz="0" w:space="0" w:color="auto"/>
        <w:right w:val="none" w:sz="0" w:space="0" w:color="auto"/>
      </w:divBdr>
    </w:div>
    <w:div w:id="1059129279">
      <w:bodyDiv w:val="1"/>
      <w:marLeft w:val="0"/>
      <w:marRight w:val="0"/>
      <w:marTop w:val="0"/>
      <w:marBottom w:val="0"/>
      <w:divBdr>
        <w:top w:val="none" w:sz="0" w:space="0" w:color="auto"/>
        <w:left w:val="none" w:sz="0" w:space="0" w:color="auto"/>
        <w:bottom w:val="none" w:sz="0" w:space="0" w:color="auto"/>
        <w:right w:val="none" w:sz="0" w:space="0" w:color="auto"/>
      </w:divBdr>
      <w:divsChild>
        <w:div w:id="662009909">
          <w:marLeft w:val="547"/>
          <w:marRight w:val="0"/>
          <w:marTop w:val="0"/>
          <w:marBottom w:val="0"/>
          <w:divBdr>
            <w:top w:val="none" w:sz="0" w:space="0" w:color="auto"/>
            <w:left w:val="none" w:sz="0" w:space="0" w:color="auto"/>
            <w:bottom w:val="none" w:sz="0" w:space="0" w:color="auto"/>
            <w:right w:val="none" w:sz="0" w:space="0" w:color="auto"/>
          </w:divBdr>
        </w:div>
      </w:divsChild>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094322145">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134132433">
      <w:bodyDiv w:val="1"/>
      <w:marLeft w:val="0"/>
      <w:marRight w:val="0"/>
      <w:marTop w:val="0"/>
      <w:marBottom w:val="0"/>
      <w:divBdr>
        <w:top w:val="none" w:sz="0" w:space="0" w:color="auto"/>
        <w:left w:val="none" w:sz="0" w:space="0" w:color="auto"/>
        <w:bottom w:val="none" w:sz="0" w:space="0" w:color="auto"/>
        <w:right w:val="none" w:sz="0" w:space="0" w:color="auto"/>
      </w:divBdr>
    </w:div>
    <w:div w:id="1138764046">
      <w:bodyDiv w:val="1"/>
      <w:marLeft w:val="0"/>
      <w:marRight w:val="0"/>
      <w:marTop w:val="0"/>
      <w:marBottom w:val="0"/>
      <w:divBdr>
        <w:top w:val="none" w:sz="0" w:space="0" w:color="auto"/>
        <w:left w:val="none" w:sz="0" w:space="0" w:color="auto"/>
        <w:bottom w:val="none" w:sz="0" w:space="0" w:color="auto"/>
        <w:right w:val="none" w:sz="0" w:space="0" w:color="auto"/>
      </w:divBdr>
    </w:div>
    <w:div w:id="1166089786">
      <w:bodyDiv w:val="1"/>
      <w:marLeft w:val="0"/>
      <w:marRight w:val="0"/>
      <w:marTop w:val="0"/>
      <w:marBottom w:val="0"/>
      <w:divBdr>
        <w:top w:val="none" w:sz="0" w:space="0" w:color="auto"/>
        <w:left w:val="none" w:sz="0" w:space="0" w:color="auto"/>
        <w:bottom w:val="none" w:sz="0" w:space="0" w:color="auto"/>
        <w:right w:val="none" w:sz="0" w:space="0" w:color="auto"/>
      </w:divBdr>
    </w:div>
    <w:div w:id="1168592316">
      <w:bodyDiv w:val="1"/>
      <w:marLeft w:val="0"/>
      <w:marRight w:val="0"/>
      <w:marTop w:val="0"/>
      <w:marBottom w:val="0"/>
      <w:divBdr>
        <w:top w:val="none" w:sz="0" w:space="0" w:color="auto"/>
        <w:left w:val="none" w:sz="0" w:space="0" w:color="auto"/>
        <w:bottom w:val="none" w:sz="0" w:space="0" w:color="auto"/>
        <w:right w:val="none" w:sz="0" w:space="0" w:color="auto"/>
      </w:divBdr>
    </w:div>
    <w:div w:id="1212766760">
      <w:bodyDiv w:val="1"/>
      <w:marLeft w:val="0"/>
      <w:marRight w:val="0"/>
      <w:marTop w:val="0"/>
      <w:marBottom w:val="0"/>
      <w:divBdr>
        <w:top w:val="none" w:sz="0" w:space="0" w:color="auto"/>
        <w:left w:val="none" w:sz="0" w:space="0" w:color="auto"/>
        <w:bottom w:val="none" w:sz="0" w:space="0" w:color="auto"/>
        <w:right w:val="none" w:sz="0" w:space="0" w:color="auto"/>
      </w:divBdr>
      <w:divsChild>
        <w:div w:id="1502114766">
          <w:marLeft w:val="446"/>
          <w:marRight w:val="0"/>
          <w:marTop w:val="240"/>
          <w:marBottom w:val="0"/>
          <w:divBdr>
            <w:top w:val="none" w:sz="0" w:space="0" w:color="auto"/>
            <w:left w:val="none" w:sz="0" w:space="0" w:color="auto"/>
            <w:bottom w:val="none" w:sz="0" w:space="0" w:color="auto"/>
            <w:right w:val="none" w:sz="0" w:space="0" w:color="auto"/>
          </w:divBdr>
        </w:div>
        <w:div w:id="34503087">
          <w:marLeft w:val="446"/>
          <w:marRight w:val="0"/>
          <w:marTop w:val="240"/>
          <w:marBottom w:val="0"/>
          <w:divBdr>
            <w:top w:val="none" w:sz="0" w:space="0" w:color="auto"/>
            <w:left w:val="none" w:sz="0" w:space="0" w:color="auto"/>
            <w:bottom w:val="none" w:sz="0" w:space="0" w:color="auto"/>
            <w:right w:val="none" w:sz="0" w:space="0" w:color="auto"/>
          </w:divBdr>
        </w:div>
      </w:divsChild>
    </w:div>
    <w:div w:id="1235628585">
      <w:bodyDiv w:val="1"/>
      <w:marLeft w:val="0"/>
      <w:marRight w:val="0"/>
      <w:marTop w:val="0"/>
      <w:marBottom w:val="0"/>
      <w:divBdr>
        <w:top w:val="none" w:sz="0" w:space="0" w:color="auto"/>
        <w:left w:val="none" w:sz="0" w:space="0" w:color="auto"/>
        <w:bottom w:val="none" w:sz="0" w:space="0" w:color="auto"/>
        <w:right w:val="none" w:sz="0" w:space="0" w:color="auto"/>
      </w:divBdr>
    </w:div>
    <w:div w:id="1277907026">
      <w:bodyDiv w:val="1"/>
      <w:marLeft w:val="0"/>
      <w:marRight w:val="0"/>
      <w:marTop w:val="0"/>
      <w:marBottom w:val="0"/>
      <w:divBdr>
        <w:top w:val="none" w:sz="0" w:space="0" w:color="auto"/>
        <w:left w:val="none" w:sz="0" w:space="0" w:color="auto"/>
        <w:bottom w:val="none" w:sz="0" w:space="0" w:color="auto"/>
        <w:right w:val="none" w:sz="0" w:space="0" w:color="auto"/>
      </w:divBdr>
      <w:divsChild>
        <w:div w:id="1841700007">
          <w:marLeft w:val="547"/>
          <w:marRight w:val="0"/>
          <w:marTop w:val="120"/>
          <w:marBottom w:val="120"/>
          <w:divBdr>
            <w:top w:val="none" w:sz="0" w:space="0" w:color="auto"/>
            <w:left w:val="none" w:sz="0" w:space="0" w:color="auto"/>
            <w:bottom w:val="none" w:sz="0" w:space="0" w:color="auto"/>
            <w:right w:val="none" w:sz="0" w:space="0" w:color="auto"/>
          </w:divBdr>
        </w:div>
        <w:div w:id="299194933">
          <w:marLeft w:val="547"/>
          <w:marRight w:val="0"/>
          <w:marTop w:val="120"/>
          <w:marBottom w:val="120"/>
          <w:divBdr>
            <w:top w:val="none" w:sz="0" w:space="0" w:color="auto"/>
            <w:left w:val="none" w:sz="0" w:space="0" w:color="auto"/>
            <w:bottom w:val="none" w:sz="0" w:space="0" w:color="auto"/>
            <w:right w:val="none" w:sz="0" w:space="0" w:color="auto"/>
          </w:divBdr>
        </w:div>
      </w:divsChild>
    </w:div>
    <w:div w:id="1284001520">
      <w:bodyDiv w:val="1"/>
      <w:marLeft w:val="0"/>
      <w:marRight w:val="0"/>
      <w:marTop w:val="0"/>
      <w:marBottom w:val="0"/>
      <w:divBdr>
        <w:top w:val="none" w:sz="0" w:space="0" w:color="auto"/>
        <w:left w:val="none" w:sz="0" w:space="0" w:color="auto"/>
        <w:bottom w:val="none" w:sz="0" w:space="0" w:color="auto"/>
        <w:right w:val="none" w:sz="0" w:space="0" w:color="auto"/>
      </w:divBdr>
    </w:div>
    <w:div w:id="1288120847">
      <w:bodyDiv w:val="1"/>
      <w:marLeft w:val="0"/>
      <w:marRight w:val="0"/>
      <w:marTop w:val="0"/>
      <w:marBottom w:val="0"/>
      <w:divBdr>
        <w:top w:val="none" w:sz="0" w:space="0" w:color="auto"/>
        <w:left w:val="none" w:sz="0" w:space="0" w:color="auto"/>
        <w:bottom w:val="none" w:sz="0" w:space="0" w:color="auto"/>
        <w:right w:val="none" w:sz="0" w:space="0" w:color="auto"/>
      </w:divBdr>
    </w:div>
    <w:div w:id="1292858526">
      <w:bodyDiv w:val="1"/>
      <w:marLeft w:val="0"/>
      <w:marRight w:val="0"/>
      <w:marTop w:val="0"/>
      <w:marBottom w:val="0"/>
      <w:divBdr>
        <w:top w:val="none" w:sz="0" w:space="0" w:color="auto"/>
        <w:left w:val="none" w:sz="0" w:space="0" w:color="auto"/>
        <w:bottom w:val="none" w:sz="0" w:space="0" w:color="auto"/>
        <w:right w:val="none" w:sz="0" w:space="0" w:color="auto"/>
      </w:divBdr>
    </w:div>
    <w:div w:id="1295986010">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31955010">
      <w:bodyDiv w:val="1"/>
      <w:marLeft w:val="0"/>
      <w:marRight w:val="0"/>
      <w:marTop w:val="0"/>
      <w:marBottom w:val="0"/>
      <w:divBdr>
        <w:top w:val="none" w:sz="0" w:space="0" w:color="auto"/>
        <w:left w:val="none" w:sz="0" w:space="0" w:color="auto"/>
        <w:bottom w:val="none" w:sz="0" w:space="0" w:color="auto"/>
        <w:right w:val="none" w:sz="0" w:space="0" w:color="auto"/>
      </w:divBdr>
    </w:div>
    <w:div w:id="1332373585">
      <w:bodyDiv w:val="1"/>
      <w:marLeft w:val="0"/>
      <w:marRight w:val="0"/>
      <w:marTop w:val="0"/>
      <w:marBottom w:val="0"/>
      <w:divBdr>
        <w:top w:val="none" w:sz="0" w:space="0" w:color="auto"/>
        <w:left w:val="none" w:sz="0" w:space="0" w:color="auto"/>
        <w:bottom w:val="none" w:sz="0" w:space="0" w:color="auto"/>
        <w:right w:val="none" w:sz="0" w:space="0" w:color="auto"/>
      </w:divBdr>
      <w:divsChild>
        <w:div w:id="1005523224">
          <w:marLeft w:val="547"/>
          <w:marRight w:val="0"/>
          <w:marTop w:val="0"/>
          <w:marBottom w:val="0"/>
          <w:divBdr>
            <w:top w:val="none" w:sz="0" w:space="0" w:color="auto"/>
            <w:left w:val="none" w:sz="0" w:space="0" w:color="auto"/>
            <w:bottom w:val="none" w:sz="0" w:space="0" w:color="auto"/>
            <w:right w:val="none" w:sz="0" w:space="0" w:color="auto"/>
          </w:divBdr>
        </w:div>
      </w:divsChild>
    </w:div>
    <w:div w:id="1339117137">
      <w:bodyDiv w:val="1"/>
      <w:marLeft w:val="0"/>
      <w:marRight w:val="0"/>
      <w:marTop w:val="0"/>
      <w:marBottom w:val="0"/>
      <w:divBdr>
        <w:top w:val="none" w:sz="0" w:space="0" w:color="auto"/>
        <w:left w:val="none" w:sz="0" w:space="0" w:color="auto"/>
        <w:bottom w:val="none" w:sz="0" w:space="0" w:color="auto"/>
        <w:right w:val="none" w:sz="0" w:space="0" w:color="auto"/>
      </w:divBdr>
    </w:div>
    <w:div w:id="1372876610">
      <w:bodyDiv w:val="1"/>
      <w:marLeft w:val="0"/>
      <w:marRight w:val="0"/>
      <w:marTop w:val="0"/>
      <w:marBottom w:val="0"/>
      <w:divBdr>
        <w:top w:val="none" w:sz="0" w:space="0" w:color="auto"/>
        <w:left w:val="none" w:sz="0" w:space="0" w:color="auto"/>
        <w:bottom w:val="none" w:sz="0" w:space="0" w:color="auto"/>
        <w:right w:val="none" w:sz="0" w:space="0" w:color="auto"/>
      </w:divBdr>
      <w:divsChild>
        <w:div w:id="409352674">
          <w:marLeft w:val="547"/>
          <w:marRight w:val="0"/>
          <w:marTop w:val="120"/>
          <w:marBottom w:val="0"/>
          <w:divBdr>
            <w:top w:val="none" w:sz="0" w:space="0" w:color="auto"/>
            <w:left w:val="none" w:sz="0" w:space="0" w:color="auto"/>
            <w:bottom w:val="none" w:sz="0" w:space="0" w:color="auto"/>
            <w:right w:val="none" w:sz="0" w:space="0" w:color="auto"/>
          </w:divBdr>
        </w:div>
        <w:div w:id="684213037">
          <w:marLeft w:val="547"/>
          <w:marRight w:val="0"/>
          <w:marTop w:val="120"/>
          <w:marBottom w:val="0"/>
          <w:divBdr>
            <w:top w:val="none" w:sz="0" w:space="0" w:color="auto"/>
            <w:left w:val="none" w:sz="0" w:space="0" w:color="auto"/>
            <w:bottom w:val="none" w:sz="0" w:space="0" w:color="auto"/>
            <w:right w:val="none" w:sz="0" w:space="0" w:color="auto"/>
          </w:divBdr>
        </w:div>
        <w:div w:id="54620754">
          <w:marLeft w:val="547"/>
          <w:marRight w:val="0"/>
          <w:marTop w:val="120"/>
          <w:marBottom w:val="0"/>
          <w:divBdr>
            <w:top w:val="none" w:sz="0" w:space="0" w:color="auto"/>
            <w:left w:val="none" w:sz="0" w:space="0" w:color="auto"/>
            <w:bottom w:val="none" w:sz="0" w:space="0" w:color="auto"/>
            <w:right w:val="none" w:sz="0" w:space="0" w:color="auto"/>
          </w:divBdr>
        </w:div>
      </w:divsChild>
    </w:div>
    <w:div w:id="1427535764">
      <w:bodyDiv w:val="1"/>
      <w:marLeft w:val="0"/>
      <w:marRight w:val="0"/>
      <w:marTop w:val="0"/>
      <w:marBottom w:val="0"/>
      <w:divBdr>
        <w:top w:val="none" w:sz="0" w:space="0" w:color="auto"/>
        <w:left w:val="none" w:sz="0" w:space="0" w:color="auto"/>
        <w:bottom w:val="none" w:sz="0" w:space="0" w:color="auto"/>
        <w:right w:val="none" w:sz="0" w:space="0" w:color="auto"/>
      </w:divBdr>
    </w:div>
    <w:div w:id="1432973420">
      <w:bodyDiv w:val="1"/>
      <w:marLeft w:val="0"/>
      <w:marRight w:val="0"/>
      <w:marTop w:val="0"/>
      <w:marBottom w:val="0"/>
      <w:divBdr>
        <w:top w:val="none" w:sz="0" w:space="0" w:color="auto"/>
        <w:left w:val="none" w:sz="0" w:space="0" w:color="auto"/>
        <w:bottom w:val="none" w:sz="0" w:space="0" w:color="auto"/>
        <w:right w:val="none" w:sz="0" w:space="0" w:color="auto"/>
      </w:divBdr>
    </w:div>
    <w:div w:id="1464037823">
      <w:bodyDiv w:val="1"/>
      <w:marLeft w:val="0"/>
      <w:marRight w:val="0"/>
      <w:marTop w:val="0"/>
      <w:marBottom w:val="0"/>
      <w:divBdr>
        <w:top w:val="none" w:sz="0" w:space="0" w:color="auto"/>
        <w:left w:val="none" w:sz="0" w:space="0" w:color="auto"/>
        <w:bottom w:val="none" w:sz="0" w:space="0" w:color="auto"/>
        <w:right w:val="none" w:sz="0" w:space="0" w:color="auto"/>
      </w:divBdr>
    </w:div>
    <w:div w:id="1478179166">
      <w:bodyDiv w:val="1"/>
      <w:marLeft w:val="0"/>
      <w:marRight w:val="0"/>
      <w:marTop w:val="0"/>
      <w:marBottom w:val="0"/>
      <w:divBdr>
        <w:top w:val="none" w:sz="0" w:space="0" w:color="auto"/>
        <w:left w:val="none" w:sz="0" w:space="0" w:color="auto"/>
        <w:bottom w:val="none" w:sz="0" w:space="0" w:color="auto"/>
        <w:right w:val="none" w:sz="0" w:space="0" w:color="auto"/>
      </w:divBdr>
    </w:div>
    <w:div w:id="1493258917">
      <w:bodyDiv w:val="1"/>
      <w:marLeft w:val="0"/>
      <w:marRight w:val="0"/>
      <w:marTop w:val="0"/>
      <w:marBottom w:val="0"/>
      <w:divBdr>
        <w:top w:val="none" w:sz="0" w:space="0" w:color="auto"/>
        <w:left w:val="none" w:sz="0" w:space="0" w:color="auto"/>
        <w:bottom w:val="none" w:sz="0" w:space="0" w:color="auto"/>
        <w:right w:val="none" w:sz="0" w:space="0" w:color="auto"/>
      </w:divBdr>
      <w:divsChild>
        <w:div w:id="1590041007">
          <w:marLeft w:val="446"/>
          <w:marRight w:val="0"/>
          <w:marTop w:val="0"/>
          <w:marBottom w:val="320"/>
          <w:divBdr>
            <w:top w:val="none" w:sz="0" w:space="0" w:color="auto"/>
            <w:left w:val="none" w:sz="0" w:space="0" w:color="auto"/>
            <w:bottom w:val="none" w:sz="0" w:space="0" w:color="auto"/>
            <w:right w:val="none" w:sz="0" w:space="0" w:color="auto"/>
          </w:divBdr>
        </w:div>
      </w:divsChild>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63658921">
      <w:bodyDiv w:val="1"/>
      <w:marLeft w:val="0"/>
      <w:marRight w:val="0"/>
      <w:marTop w:val="0"/>
      <w:marBottom w:val="0"/>
      <w:divBdr>
        <w:top w:val="none" w:sz="0" w:space="0" w:color="auto"/>
        <w:left w:val="none" w:sz="0" w:space="0" w:color="auto"/>
        <w:bottom w:val="none" w:sz="0" w:space="0" w:color="auto"/>
        <w:right w:val="none" w:sz="0" w:space="0" w:color="auto"/>
      </w:divBdr>
      <w:divsChild>
        <w:div w:id="318391413">
          <w:marLeft w:val="446"/>
          <w:marRight w:val="0"/>
          <w:marTop w:val="0"/>
          <w:marBottom w:val="320"/>
          <w:divBdr>
            <w:top w:val="none" w:sz="0" w:space="0" w:color="auto"/>
            <w:left w:val="none" w:sz="0" w:space="0" w:color="auto"/>
            <w:bottom w:val="none" w:sz="0" w:space="0" w:color="auto"/>
            <w:right w:val="none" w:sz="0" w:space="0" w:color="auto"/>
          </w:divBdr>
        </w:div>
      </w:divsChild>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691638371">
      <w:bodyDiv w:val="1"/>
      <w:marLeft w:val="0"/>
      <w:marRight w:val="0"/>
      <w:marTop w:val="0"/>
      <w:marBottom w:val="0"/>
      <w:divBdr>
        <w:top w:val="none" w:sz="0" w:space="0" w:color="auto"/>
        <w:left w:val="none" w:sz="0" w:space="0" w:color="auto"/>
        <w:bottom w:val="none" w:sz="0" w:space="0" w:color="auto"/>
        <w:right w:val="none" w:sz="0" w:space="0" w:color="auto"/>
      </w:divBdr>
    </w:div>
    <w:div w:id="1706252118">
      <w:bodyDiv w:val="1"/>
      <w:marLeft w:val="0"/>
      <w:marRight w:val="0"/>
      <w:marTop w:val="0"/>
      <w:marBottom w:val="0"/>
      <w:divBdr>
        <w:top w:val="none" w:sz="0" w:space="0" w:color="auto"/>
        <w:left w:val="none" w:sz="0" w:space="0" w:color="auto"/>
        <w:bottom w:val="none" w:sz="0" w:space="0" w:color="auto"/>
        <w:right w:val="none" w:sz="0" w:space="0" w:color="auto"/>
      </w:divBdr>
    </w:div>
    <w:div w:id="1752505303">
      <w:bodyDiv w:val="1"/>
      <w:marLeft w:val="0"/>
      <w:marRight w:val="0"/>
      <w:marTop w:val="0"/>
      <w:marBottom w:val="0"/>
      <w:divBdr>
        <w:top w:val="none" w:sz="0" w:space="0" w:color="auto"/>
        <w:left w:val="none" w:sz="0" w:space="0" w:color="auto"/>
        <w:bottom w:val="none" w:sz="0" w:space="0" w:color="auto"/>
        <w:right w:val="none" w:sz="0" w:space="0" w:color="auto"/>
      </w:divBdr>
    </w:div>
    <w:div w:id="1759984021">
      <w:bodyDiv w:val="1"/>
      <w:marLeft w:val="0"/>
      <w:marRight w:val="0"/>
      <w:marTop w:val="0"/>
      <w:marBottom w:val="0"/>
      <w:divBdr>
        <w:top w:val="none" w:sz="0" w:space="0" w:color="auto"/>
        <w:left w:val="none" w:sz="0" w:space="0" w:color="auto"/>
        <w:bottom w:val="none" w:sz="0" w:space="0" w:color="auto"/>
        <w:right w:val="none" w:sz="0" w:space="0" w:color="auto"/>
      </w:divBdr>
    </w:div>
    <w:div w:id="1761829351">
      <w:bodyDiv w:val="1"/>
      <w:marLeft w:val="0"/>
      <w:marRight w:val="0"/>
      <w:marTop w:val="0"/>
      <w:marBottom w:val="0"/>
      <w:divBdr>
        <w:top w:val="none" w:sz="0" w:space="0" w:color="auto"/>
        <w:left w:val="none" w:sz="0" w:space="0" w:color="auto"/>
        <w:bottom w:val="none" w:sz="0" w:space="0" w:color="auto"/>
        <w:right w:val="none" w:sz="0" w:space="0" w:color="auto"/>
      </w:divBdr>
      <w:divsChild>
        <w:div w:id="314071882">
          <w:marLeft w:val="547"/>
          <w:marRight w:val="0"/>
          <w:marTop w:val="120"/>
          <w:marBottom w:val="120"/>
          <w:divBdr>
            <w:top w:val="none" w:sz="0" w:space="0" w:color="auto"/>
            <w:left w:val="none" w:sz="0" w:space="0" w:color="auto"/>
            <w:bottom w:val="none" w:sz="0" w:space="0" w:color="auto"/>
            <w:right w:val="none" w:sz="0" w:space="0" w:color="auto"/>
          </w:divBdr>
        </w:div>
        <w:div w:id="861086165">
          <w:marLeft w:val="547"/>
          <w:marRight w:val="0"/>
          <w:marTop w:val="120"/>
          <w:marBottom w:val="120"/>
          <w:divBdr>
            <w:top w:val="none" w:sz="0" w:space="0" w:color="auto"/>
            <w:left w:val="none" w:sz="0" w:space="0" w:color="auto"/>
            <w:bottom w:val="none" w:sz="0" w:space="0" w:color="auto"/>
            <w:right w:val="none" w:sz="0" w:space="0" w:color="auto"/>
          </w:divBdr>
        </w:div>
      </w:divsChild>
    </w:div>
    <w:div w:id="1820876957">
      <w:bodyDiv w:val="1"/>
      <w:marLeft w:val="0"/>
      <w:marRight w:val="0"/>
      <w:marTop w:val="0"/>
      <w:marBottom w:val="0"/>
      <w:divBdr>
        <w:top w:val="none" w:sz="0" w:space="0" w:color="auto"/>
        <w:left w:val="none" w:sz="0" w:space="0" w:color="auto"/>
        <w:bottom w:val="none" w:sz="0" w:space="0" w:color="auto"/>
        <w:right w:val="none" w:sz="0" w:space="0" w:color="auto"/>
      </w:divBdr>
    </w:div>
    <w:div w:id="1897473708">
      <w:bodyDiv w:val="1"/>
      <w:marLeft w:val="0"/>
      <w:marRight w:val="0"/>
      <w:marTop w:val="0"/>
      <w:marBottom w:val="0"/>
      <w:divBdr>
        <w:top w:val="none" w:sz="0" w:space="0" w:color="auto"/>
        <w:left w:val="none" w:sz="0" w:space="0" w:color="auto"/>
        <w:bottom w:val="none" w:sz="0" w:space="0" w:color="auto"/>
        <w:right w:val="none" w:sz="0" w:space="0" w:color="auto"/>
      </w:divBdr>
    </w:div>
    <w:div w:id="1917977006">
      <w:bodyDiv w:val="1"/>
      <w:marLeft w:val="0"/>
      <w:marRight w:val="0"/>
      <w:marTop w:val="0"/>
      <w:marBottom w:val="0"/>
      <w:divBdr>
        <w:top w:val="none" w:sz="0" w:space="0" w:color="auto"/>
        <w:left w:val="none" w:sz="0" w:space="0" w:color="auto"/>
        <w:bottom w:val="none" w:sz="0" w:space="0" w:color="auto"/>
        <w:right w:val="none" w:sz="0" w:space="0" w:color="auto"/>
      </w:divBdr>
      <w:divsChild>
        <w:div w:id="1171604611">
          <w:marLeft w:val="547"/>
          <w:marRight w:val="0"/>
          <w:marTop w:val="0"/>
          <w:marBottom w:val="0"/>
          <w:divBdr>
            <w:top w:val="none" w:sz="0" w:space="0" w:color="auto"/>
            <w:left w:val="none" w:sz="0" w:space="0" w:color="auto"/>
            <w:bottom w:val="none" w:sz="0" w:space="0" w:color="auto"/>
            <w:right w:val="none" w:sz="0" w:space="0" w:color="auto"/>
          </w:divBdr>
        </w:div>
      </w:divsChild>
    </w:div>
    <w:div w:id="191963139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23682465">
      <w:bodyDiv w:val="1"/>
      <w:marLeft w:val="0"/>
      <w:marRight w:val="0"/>
      <w:marTop w:val="0"/>
      <w:marBottom w:val="0"/>
      <w:divBdr>
        <w:top w:val="none" w:sz="0" w:space="0" w:color="auto"/>
        <w:left w:val="none" w:sz="0" w:space="0" w:color="auto"/>
        <w:bottom w:val="none" w:sz="0" w:space="0" w:color="auto"/>
        <w:right w:val="none" w:sz="0" w:space="0" w:color="auto"/>
      </w:divBdr>
    </w:div>
    <w:div w:id="1928876659">
      <w:bodyDiv w:val="1"/>
      <w:marLeft w:val="0"/>
      <w:marRight w:val="0"/>
      <w:marTop w:val="0"/>
      <w:marBottom w:val="0"/>
      <w:divBdr>
        <w:top w:val="none" w:sz="0" w:space="0" w:color="auto"/>
        <w:left w:val="none" w:sz="0" w:space="0" w:color="auto"/>
        <w:bottom w:val="none" w:sz="0" w:space="0" w:color="auto"/>
        <w:right w:val="none" w:sz="0" w:space="0" w:color="auto"/>
      </w:divBdr>
      <w:divsChild>
        <w:div w:id="1163471611">
          <w:marLeft w:val="0"/>
          <w:marRight w:val="0"/>
          <w:marTop w:val="0"/>
          <w:marBottom w:val="0"/>
          <w:divBdr>
            <w:top w:val="none" w:sz="0" w:space="0" w:color="auto"/>
            <w:left w:val="none" w:sz="0" w:space="0" w:color="auto"/>
            <w:bottom w:val="none" w:sz="0" w:space="0" w:color="auto"/>
            <w:right w:val="none" w:sz="0" w:space="0" w:color="auto"/>
          </w:divBdr>
          <w:divsChild>
            <w:div w:id="14997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28346">
      <w:bodyDiv w:val="1"/>
      <w:marLeft w:val="0"/>
      <w:marRight w:val="0"/>
      <w:marTop w:val="0"/>
      <w:marBottom w:val="0"/>
      <w:divBdr>
        <w:top w:val="none" w:sz="0" w:space="0" w:color="auto"/>
        <w:left w:val="none" w:sz="0" w:space="0" w:color="auto"/>
        <w:bottom w:val="none" w:sz="0" w:space="0" w:color="auto"/>
        <w:right w:val="none" w:sz="0" w:space="0" w:color="auto"/>
      </w:divBdr>
    </w:div>
    <w:div w:id="2087729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8.png"/><Relationship Id="rId47" Type="http://schemas.openxmlformats.org/officeDocument/2006/relationships/image" Target="media/image21.wmf"/><Relationship Id="rId63" Type="http://schemas.openxmlformats.org/officeDocument/2006/relationships/oleObject" Target="embeddings/oleObject24.bin"/><Relationship Id="rId68" Type="http://schemas.openxmlformats.org/officeDocument/2006/relationships/oleObject" Target="embeddings/oleObject27.bin"/><Relationship Id="rId84" Type="http://schemas.openxmlformats.org/officeDocument/2006/relationships/image" Target="media/image41.png"/><Relationship Id="rId16" Type="http://schemas.openxmlformats.org/officeDocument/2006/relationships/oleObject" Target="embeddings/oleObject3.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oleObject" Target="embeddings/oleObject30.bin"/><Relationship Id="rId79" Type="http://schemas.openxmlformats.org/officeDocument/2006/relationships/image" Target="media/image37.wmf"/><Relationship Id="rId5" Type="http://schemas.openxmlformats.org/officeDocument/2006/relationships/footnotes" Target="footnotes.xml"/><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9.png"/><Relationship Id="rId48" Type="http://schemas.openxmlformats.org/officeDocument/2006/relationships/oleObject" Target="embeddings/oleObject17.bin"/><Relationship Id="rId56" Type="http://schemas.openxmlformats.org/officeDocument/2006/relationships/image" Target="media/image26.png"/><Relationship Id="rId64" Type="http://schemas.openxmlformats.org/officeDocument/2006/relationships/oleObject" Target="embeddings/oleObject25.bin"/><Relationship Id="rId69" Type="http://schemas.openxmlformats.org/officeDocument/2006/relationships/image" Target="media/image32.wmf"/><Relationship Id="rId77" Type="http://schemas.openxmlformats.org/officeDocument/2006/relationships/image" Target="media/image36.wmf"/><Relationship Id="rId8" Type="http://schemas.microsoft.com/office/2007/relationships/hdphoto" Target="media/hdphoto1.wdp"/><Relationship Id="rId51" Type="http://schemas.openxmlformats.org/officeDocument/2006/relationships/image" Target="media/image23.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6.bin"/><Relationship Id="rId59" Type="http://schemas.openxmlformats.org/officeDocument/2006/relationships/oleObject" Target="embeddings/oleObject21.bin"/><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0.bin"/><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image" Target="media/image35.wmf"/><Relationship Id="rId83" Type="http://schemas.openxmlformats.org/officeDocument/2006/relationships/image" Target="media/image40.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jpeg"/><Relationship Id="rId10" Type="http://schemas.microsoft.com/office/2007/relationships/hdphoto" Target="media/hdphoto2.wdp"/><Relationship Id="rId31" Type="http://schemas.openxmlformats.org/officeDocument/2006/relationships/image" Target="media/image12.wmf"/><Relationship Id="rId44" Type="http://schemas.openxmlformats.org/officeDocument/2006/relationships/image" Target="media/image20.gif"/><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2.bin"/><Relationship Id="rId81" Type="http://schemas.openxmlformats.org/officeDocument/2006/relationships/image" Target="media/image38.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6.png"/><Relationship Id="rId34" Type="http://schemas.openxmlformats.org/officeDocument/2006/relationships/oleObject" Target="embeddings/oleObject13.bin"/><Relationship Id="rId50" Type="http://schemas.openxmlformats.org/officeDocument/2006/relationships/oleObject" Target="embeddings/oleObject18.bin"/><Relationship Id="rId55" Type="http://schemas.openxmlformats.org/officeDocument/2006/relationships/image" Target="media/image25.PNG"/><Relationship Id="rId76" Type="http://schemas.openxmlformats.org/officeDocument/2006/relationships/oleObject" Target="embeddings/oleObject31.bin"/><Relationship Id="rId7" Type="http://schemas.openxmlformats.org/officeDocument/2006/relationships/image" Target="media/image1.png"/><Relationship Id="rId71" Type="http://schemas.openxmlformats.org/officeDocument/2006/relationships/image" Target="media/image33.wmf"/><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8.bin"/><Relationship Id="rId40" Type="http://schemas.microsoft.com/office/2007/relationships/hdphoto" Target="media/hdphoto3.wdp"/><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fontTable" Target="fontTable.xml"/><Relationship Id="rId61" Type="http://schemas.openxmlformats.org/officeDocument/2006/relationships/oleObject" Target="embeddings/oleObject23.bin"/><Relationship Id="rId8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34</Pages>
  <Words>7894</Words>
  <Characters>44996</Characters>
  <DocSecurity>0</DocSecurity>
  <Lines>374</Lines>
  <Paragraphs>105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2023-12-25T01:27:00Z</dcterms:created>
  <dcterms:modified xsi:type="dcterms:W3CDTF">2024-01-05T01:15:00Z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defa4170-0d19-0005-0004-bc88714345d2_Enabled">
    <vt:lpwstr>true</vt:lpwstr>
  </property>
  <property fmtid="{D5CDD505-2E9C-101B-9397-08002B2CF9AE}" pid="4" name="MSIP_Label_defa4170-0d19-0005-0004-bc88714345d2_SetDate">
    <vt:lpwstr>2023-12-25T01:27:38Z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5921db0d-cb74-4eba-8426-e8ab089e7823</vt:lpwstr>
  </property>
  <property fmtid="{D5CDD505-2E9C-101B-9397-08002B2CF9AE}" pid="8" name="MSIP_Label_defa4170-0d19-0005-0004-bc88714345d2_ActionId">
    <vt:lpwstr>c6c51be4-8d03-44c5-ac20-3d548d672d7f</vt:lpwstr>
  </property>
  <property fmtid="{D5CDD505-2E9C-101B-9397-08002B2CF9AE}" pid="9" name="MSIP_Label_defa4170-0d19-0005-0004-bc88714345d2_ContentBits">
    <vt:lpwstr>0</vt:lpwstr>
  </property>
</Properties>
</file>